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1B499A" w:rsidP="002E6EAC">
      <w:pPr>
        <w:ind w:right="-2"/>
        <w:jc w:val="center"/>
        <w:outlineLvl w:val="0"/>
        <w:rPr>
          <w:rFonts w:ascii="Verdana" w:hAnsi="Verdana" w:cs="Arial"/>
          <w:b/>
          <w:sz w:val="20"/>
          <w:szCs w:val="20"/>
        </w:rPr>
      </w:pPr>
      <w:r>
        <w:rPr>
          <w:rFonts w:ascii="Verdana" w:hAnsi="Verdana" w:cs="Arial"/>
          <w:noProof/>
        </w:rPr>
        <w:drawing>
          <wp:inline distT="0" distB="0" distL="0" distR="0">
            <wp:extent cx="5760085" cy="7850567"/>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7850567"/>
                    </a:xfrm>
                    <a:prstGeom prst="rect">
                      <a:avLst/>
                    </a:prstGeom>
                    <a:noFill/>
                    <a:ln>
                      <a:noFill/>
                    </a:ln>
                  </pic:spPr>
                </pic:pic>
              </a:graphicData>
            </a:graphic>
          </wp:inline>
        </w:drawing>
      </w: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E245A">
      <w:pPr>
        <w:ind w:left="3060" w:hanging="1620"/>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A13EB0" w:rsidRDefault="00124B22" w:rsidP="00683640">
      <w:pPr>
        <w:ind w:left="3060" w:hanging="1620"/>
        <w:rPr>
          <w:rFonts w:ascii="Verdana" w:hAnsi="Verdana" w:cs="Verdana"/>
          <w:sz w:val="20"/>
          <w:szCs w:val="18"/>
        </w:rPr>
      </w:pPr>
      <w:r>
        <w:rPr>
          <w:rFonts w:ascii="Verdana" w:hAnsi="Verdana" w:cs="Verdana"/>
          <w:bCs/>
          <w:sz w:val="20"/>
          <w:szCs w:val="18"/>
        </w:rPr>
        <w:t>Formularz 2.</w:t>
      </w:r>
      <w:r w:rsidR="003B5166">
        <w:rPr>
          <w:rFonts w:ascii="Verdana" w:hAnsi="Verdana" w:cs="Verdana"/>
          <w:bCs/>
          <w:sz w:val="20"/>
          <w:szCs w:val="18"/>
        </w:rPr>
        <w:t>2</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Pr="00124B22" w:rsidDel="009605A7">
        <w:rPr>
          <w:rFonts w:ascii="Verdana" w:hAnsi="Verdana" w:cs="Verdana"/>
          <w:bCs/>
          <w:sz w:val="20"/>
          <w:szCs w:val="18"/>
        </w:rPr>
        <w:t xml:space="preserve"> </w:t>
      </w:r>
    </w:p>
    <w:p w:rsidR="00BE245A" w:rsidRPr="00A13EB0" w:rsidRDefault="00BE245A" w:rsidP="00BE245A">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CC3427">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Pr="009605A7" w:rsidRDefault="009605A7" w:rsidP="009605A7">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t xml:space="preserve">Wykaz </w:t>
      </w:r>
      <w:r w:rsidR="007235BB">
        <w:rPr>
          <w:rFonts w:ascii="Verdana" w:hAnsi="Verdana" w:cs="Verdana"/>
          <w:sz w:val="20"/>
          <w:szCs w:val="20"/>
        </w:rPr>
        <w:t>usług</w:t>
      </w:r>
    </w:p>
    <w:p w:rsidR="009605A7" w:rsidRDefault="009605A7" w:rsidP="009605A7">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3.3</w:t>
      </w:r>
      <w:r w:rsidRPr="009605A7">
        <w:rPr>
          <w:rFonts w:ascii="Verdana" w:hAnsi="Verdana" w:cs="Verdana"/>
          <w:sz w:val="20"/>
          <w:szCs w:val="20"/>
        </w:rPr>
        <w:tab/>
        <w:t>Wykaz osób skierowanych do realizacji zamówienia</w:t>
      </w:r>
    </w:p>
    <w:p w:rsidR="00BE245A" w:rsidRPr="00A13EB0" w:rsidRDefault="00BE245A" w:rsidP="00683640">
      <w:pPr>
        <w:spacing w:before="120"/>
        <w:ind w:left="3062" w:hanging="1622"/>
        <w:jc w:val="both"/>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Pr="00A13EB0">
        <w:rPr>
          <w:rStyle w:val="tekstdokbold"/>
          <w:rFonts w:ascii="Verdana" w:hAnsi="Verdana"/>
          <w:bCs w:val="0"/>
          <w:sz w:val="20"/>
          <w:szCs w:val="18"/>
        </w:rPr>
        <w:t xml:space="preserve">ISTOTNE DLA STRON </w:t>
      </w:r>
      <w:r w:rsidRPr="00A13EB0">
        <w:rPr>
          <w:rFonts w:ascii="Verdana" w:hAnsi="Verdana" w:cs="Verdana"/>
          <w:b/>
          <w:sz w:val="20"/>
          <w:szCs w:val="18"/>
        </w:rPr>
        <w:t>POSTANOWIENIA</w:t>
      </w:r>
      <w:r w:rsidRPr="00A13EB0">
        <w:rPr>
          <w:rStyle w:val="tekstdokbold"/>
          <w:rFonts w:ascii="Verdana" w:hAnsi="Verdana"/>
          <w:bCs w:val="0"/>
          <w:sz w:val="20"/>
          <w:szCs w:val="18"/>
        </w:rPr>
        <w:t xml:space="preserve">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436E56">
        <w:rPr>
          <w:rFonts w:ascii="Verdana" w:hAnsi="Verdana" w:cs="Arial"/>
          <w:sz w:val="20"/>
          <w:szCs w:val="20"/>
        </w:rPr>
        <w:t>4</w:t>
      </w:r>
      <w:r w:rsidR="007034F5">
        <w:rPr>
          <w:rFonts w:ascii="Verdana" w:hAnsi="Verdana" w:cs="Arial"/>
          <w:sz w:val="20"/>
          <w:szCs w:val="20"/>
        </w:rPr>
        <w:t>2</w:t>
      </w:r>
      <w:r w:rsidRPr="00A13EB0">
        <w:rPr>
          <w:rFonts w:ascii="Verdana" w:hAnsi="Verdana" w:cs="Arial"/>
          <w:sz w:val="20"/>
          <w:szCs w:val="20"/>
        </w:rPr>
        <w:t>/16.</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 xml:space="preserve">Zamówienie jest przewidziane do finansowania ze środków </w:t>
      </w:r>
      <w:r w:rsidR="001427FA">
        <w:rPr>
          <w:rFonts w:ascii="Verdana" w:hAnsi="Verdana"/>
          <w:sz w:val="20"/>
          <w:szCs w:val="20"/>
          <w:lang w:eastAsia="ar-SA"/>
        </w:rPr>
        <w:t>Norweskiego Mechanizmu Finansowego</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BE245A" w:rsidRPr="00A13EB0" w:rsidRDefault="00B9414F" w:rsidP="00B9414F">
      <w:pPr>
        <w:pStyle w:val="Tekstpodstawowy3"/>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BE245A" w:rsidRPr="00A13EB0">
        <w:rPr>
          <w:rFonts w:ascii="Verdana" w:hAnsi="Verdana" w:cs="Verdana"/>
          <w:i w:val="0"/>
          <w:iCs w:val="0"/>
          <w:sz w:val="20"/>
          <w:szCs w:val="20"/>
        </w:rPr>
        <w:t xml:space="preserve">Przedmiotem zamówienia jest: </w:t>
      </w:r>
    </w:p>
    <w:p w:rsidR="00702FC1" w:rsidRPr="00702FC1" w:rsidRDefault="005F5AD4" w:rsidP="009C1C4B">
      <w:pPr>
        <w:numPr>
          <w:ilvl w:val="2"/>
          <w:numId w:val="9"/>
        </w:numPr>
        <w:autoSpaceDE w:val="0"/>
        <w:autoSpaceDN w:val="0"/>
        <w:ind w:left="709" w:hanging="709"/>
        <w:contextualSpacing/>
        <w:jc w:val="both"/>
        <w:rPr>
          <w:rFonts w:ascii="Verdana" w:hAnsi="Verdana" w:cs="Arial"/>
          <w:sz w:val="20"/>
          <w:szCs w:val="20"/>
          <w:lang w:eastAsia="en-US"/>
        </w:rPr>
      </w:pPr>
      <w:r>
        <w:rPr>
          <w:rFonts w:ascii="Verdana" w:hAnsi="Verdana" w:cs="Arial"/>
          <w:sz w:val="20"/>
          <w:szCs w:val="20"/>
          <w:lang w:eastAsia="en-US"/>
        </w:rPr>
        <w:t xml:space="preserve">Część I zamówienia: </w:t>
      </w:r>
      <w:r w:rsidRPr="005F5AD4">
        <w:rPr>
          <w:rFonts w:ascii="Verdana" w:hAnsi="Verdana" w:cs="Arial"/>
          <w:sz w:val="20"/>
          <w:szCs w:val="20"/>
          <w:lang w:eastAsia="en-US"/>
        </w:rPr>
        <w:t xml:space="preserve">Usługa szkoleniowa polegająca na kompleksowym zorganizowaniu i przeprowadzeniu czterech szkoleń grupowych pt.: „Diagnozowanie oraz prognozowanie </w:t>
      </w:r>
      <w:proofErr w:type="spellStart"/>
      <w:r w:rsidRPr="005F5AD4">
        <w:rPr>
          <w:rFonts w:ascii="Verdana" w:hAnsi="Verdana" w:cs="Arial"/>
          <w:sz w:val="20"/>
          <w:szCs w:val="20"/>
          <w:lang w:eastAsia="en-US"/>
        </w:rPr>
        <w:t>kryminologiczno</w:t>
      </w:r>
      <w:proofErr w:type="spellEnd"/>
      <w:r w:rsidRPr="005F5AD4">
        <w:rPr>
          <w:rFonts w:ascii="Verdana" w:hAnsi="Verdana" w:cs="Arial"/>
          <w:sz w:val="20"/>
          <w:szCs w:val="20"/>
          <w:lang w:eastAsia="en-US"/>
        </w:rPr>
        <w:t xml:space="preserve"> – społeczne jako istotny czynnik w prowadzeniu oddziaływań wobec osób skazanych, podstawy umiejętności trenerskich”;</w:t>
      </w:r>
    </w:p>
    <w:p w:rsidR="00702FC1" w:rsidRPr="00702FC1" w:rsidRDefault="000A22DA" w:rsidP="00F77040">
      <w:pPr>
        <w:numPr>
          <w:ilvl w:val="2"/>
          <w:numId w:val="9"/>
        </w:numPr>
        <w:autoSpaceDE w:val="0"/>
        <w:autoSpaceDN w:val="0"/>
        <w:ind w:left="709" w:hanging="709"/>
        <w:contextualSpacing/>
        <w:jc w:val="both"/>
        <w:rPr>
          <w:rFonts w:ascii="Verdana" w:hAnsi="Verdana" w:cs="Arial"/>
          <w:sz w:val="20"/>
          <w:szCs w:val="20"/>
          <w:lang w:eastAsia="en-US"/>
        </w:rPr>
      </w:pPr>
      <w:r>
        <w:rPr>
          <w:rFonts w:ascii="Verdana" w:hAnsi="Verdana" w:cs="Arial"/>
          <w:sz w:val="20"/>
          <w:szCs w:val="20"/>
          <w:lang w:eastAsia="en-US"/>
        </w:rPr>
        <w:t xml:space="preserve">Część II zamówienia: </w:t>
      </w:r>
      <w:r w:rsidR="004E4B2E">
        <w:rPr>
          <w:rFonts w:ascii="Verdana" w:hAnsi="Verdana" w:cs="Arial"/>
          <w:sz w:val="20"/>
          <w:szCs w:val="20"/>
          <w:lang w:eastAsia="en-US"/>
        </w:rPr>
        <w:t>U</w:t>
      </w:r>
      <w:r w:rsidRPr="000A22DA">
        <w:rPr>
          <w:rFonts w:ascii="Verdana" w:hAnsi="Verdana" w:cs="Arial"/>
          <w:sz w:val="20"/>
          <w:szCs w:val="20"/>
          <w:lang w:eastAsia="en-US"/>
        </w:rPr>
        <w:t xml:space="preserve">sługa organizacji </w:t>
      </w:r>
      <w:r w:rsidR="000C2B3B" w:rsidRPr="000C2B3B">
        <w:rPr>
          <w:rFonts w:ascii="Verdana" w:hAnsi="Verdana" w:cs="Arial"/>
          <w:sz w:val="20"/>
          <w:szCs w:val="20"/>
          <w:lang w:eastAsia="en-US"/>
        </w:rPr>
        <w:t>2 konferencji ogólnopolskich podsumowujących działania projektowe oraz organizacji 1 międzynarodowej konferencji zamykającej projekt</w:t>
      </w:r>
      <w:r w:rsidR="00702FC1">
        <w:rPr>
          <w:rFonts w:ascii="Verdana" w:hAnsi="Verdana" w:cs="Arial"/>
          <w:sz w:val="20"/>
          <w:szCs w:val="20"/>
          <w:lang w:eastAsia="en-US"/>
        </w:rPr>
        <w:t>;</w:t>
      </w:r>
    </w:p>
    <w:p w:rsidR="00702FC1" w:rsidRDefault="00702FC1" w:rsidP="00B9414F">
      <w:pPr>
        <w:pStyle w:val="Tekstpodstawowy"/>
        <w:ind w:left="709"/>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713B31" w:rsidRPr="00713B31" w:rsidRDefault="00713B31" w:rsidP="00713B31">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 xml:space="preserve">80500000-9 </w:t>
      </w:r>
      <w:r>
        <w:rPr>
          <w:rFonts w:ascii="Verdana" w:hAnsi="Verdana" w:cs="Verdana"/>
          <w:b/>
          <w:bCs/>
          <w:sz w:val="20"/>
          <w:szCs w:val="20"/>
          <w:lang w:eastAsia="en-US"/>
        </w:rPr>
        <w:tab/>
      </w:r>
      <w:r w:rsidRPr="00713B31">
        <w:rPr>
          <w:rFonts w:ascii="Verdana" w:hAnsi="Verdana" w:cs="Verdana"/>
          <w:b/>
          <w:bCs/>
          <w:sz w:val="20"/>
          <w:szCs w:val="20"/>
          <w:lang w:eastAsia="en-US"/>
        </w:rPr>
        <w:t>Usługi szkoleniowe</w:t>
      </w:r>
    </w:p>
    <w:p w:rsidR="00BE245A" w:rsidRDefault="00713B31" w:rsidP="00713B31">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 xml:space="preserve">55120000-7 </w:t>
      </w:r>
      <w:r>
        <w:rPr>
          <w:rFonts w:ascii="Verdana" w:hAnsi="Verdana" w:cs="Verdana"/>
          <w:b/>
          <w:bCs/>
          <w:sz w:val="20"/>
          <w:szCs w:val="20"/>
          <w:lang w:eastAsia="en-US"/>
        </w:rPr>
        <w:tab/>
      </w:r>
      <w:r w:rsidRPr="00713B31">
        <w:rPr>
          <w:rFonts w:ascii="Verdana" w:hAnsi="Verdana" w:cs="Verdana"/>
          <w:b/>
          <w:bCs/>
          <w:sz w:val="20"/>
          <w:szCs w:val="20"/>
          <w:lang w:eastAsia="en-US"/>
        </w:rPr>
        <w:t>Usługi hotelarskie w zakresie spotkań i konferencji</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„przedmiotem zamówienia” lub „Usługą”.</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00713B31">
        <w:rPr>
          <w:rFonts w:ascii="Verdana" w:hAnsi="Verdana" w:cs="Verdana"/>
          <w:b/>
          <w:i w:val="0"/>
          <w:iCs w:val="0"/>
          <w:sz w:val="20"/>
          <w:szCs w:val="20"/>
        </w:rPr>
        <w:t>dopuszcza</w:t>
      </w:r>
      <w:r w:rsidRPr="00A13EB0">
        <w:rPr>
          <w:rFonts w:ascii="Verdana" w:hAnsi="Verdana" w:cs="Verdana"/>
          <w:i w:val="0"/>
          <w:iCs w:val="0"/>
          <w:sz w:val="20"/>
          <w:szCs w:val="20"/>
        </w:rPr>
        <w:t xml:space="preserve"> składani</w:t>
      </w:r>
      <w:r w:rsidR="00713B31">
        <w:rPr>
          <w:rFonts w:ascii="Verdana" w:hAnsi="Verdana" w:cs="Verdana"/>
          <w:i w:val="0"/>
          <w:iCs w:val="0"/>
          <w:sz w:val="20"/>
          <w:szCs w:val="20"/>
        </w:rPr>
        <w:t>e</w:t>
      </w:r>
      <w:r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Wykonawca może złożyć</w:t>
      </w:r>
      <w:r w:rsidR="002C0FA8">
        <w:rPr>
          <w:rFonts w:ascii="Verdana" w:hAnsi="Verdana" w:cs="Verdana"/>
          <w:i w:val="0"/>
          <w:iCs w:val="0"/>
          <w:sz w:val="20"/>
          <w:szCs w:val="20"/>
        </w:rPr>
        <w:t xml:space="preserve"> ofertę na dowoln</w:t>
      </w:r>
      <w:r w:rsidR="004E4B2E">
        <w:rPr>
          <w:rFonts w:ascii="Verdana" w:hAnsi="Verdana" w:cs="Verdana"/>
          <w:i w:val="0"/>
          <w:iCs w:val="0"/>
          <w:sz w:val="20"/>
          <w:szCs w:val="20"/>
        </w:rPr>
        <w:t>ą</w:t>
      </w:r>
      <w:r w:rsidR="002C0FA8">
        <w:rPr>
          <w:rFonts w:ascii="Verdana" w:hAnsi="Verdana" w:cs="Verdana"/>
          <w:i w:val="0"/>
          <w:iCs w:val="0"/>
          <w:sz w:val="20"/>
          <w:szCs w:val="20"/>
        </w:rPr>
        <w:t xml:space="preserve"> ilość części zamówienia.</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wariantowych.</w:t>
      </w:r>
    </w:p>
    <w:p w:rsidR="00BE245A" w:rsidRPr="00A13EB0" w:rsidRDefault="00D13E11" w:rsidP="00376170">
      <w:pPr>
        <w:pStyle w:val="Tekstpodstawowy3"/>
        <w:ind w:left="709"/>
        <w:rPr>
          <w:rFonts w:ascii="Verdana" w:hAnsi="Verdana" w:cs="Verdana"/>
          <w:i w:val="0"/>
          <w:iCs w:val="0"/>
          <w:sz w:val="20"/>
          <w:szCs w:val="20"/>
        </w:rPr>
      </w:pPr>
      <w:r w:rsidRPr="00A13EB0">
        <w:rPr>
          <w:rFonts w:ascii="Verdana" w:hAnsi="Verdana"/>
          <w:i w:val="0"/>
          <w:iCs w:val="0"/>
          <w:sz w:val="20"/>
          <w:szCs w:val="20"/>
          <w:lang w:eastAsia="ar-SA"/>
        </w:rPr>
        <w:t xml:space="preserve">Realizacja zamówienia podlega prawu polskiemu, w tym w szczególności ustawie z dnia 23 kwietnia 1964 r. Kodeks cywilny (tekst jednolity Dz. U. z 2016 r. poz. </w:t>
      </w:r>
      <w:r w:rsidRPr="00A13EB0">
        <w:rPr>
          <w:rFonts w:ascii="Verdana" w:hAnsi="Verdana"/>
          <w:i w:val="0"/>
          <w:iCs w:val="0"/>
          <w:sz w:val="20"/>
          <w:szCs w:val="20"/>
          <w:lang w:eastAsia="ar-SA"/>
        </w:rPr>
        <w:lastRenderedPageBreak/>
        <w:t>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BE245A"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 xml:space="preserve">5.2.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2C0FA8">
        <w:rPr>
          <w:rFonts w:ascii="Verdana" w:hAnsi="Verdana" w:cs="Verdana"/>
          <w:sz w:val="20"/>
          <w:szCs w:val="20"/>
        </w:rPr>
        <w:t xml:space="preserve">6 </w:t>
      </w:r>
      <w:r w:rsidR="00A261D3" w:rsidRPr="00A13EB0">
        <w:rPr>
          <w:rFonts w:ascii="Verdana" w:hAnsi="Verdana" w:cs="Verdana"/>
          <w:sz w:val="20"/>
          <w:szCs w:val="20"/>
        </w:rPr>
        <w:t xml:space="preserve">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5.3.</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5.4.</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E60E63" w:rsidRPr="00E60E63">
        <w:rPr>
          <w:rFonts w:ascii="Verdana" w:hAnsi="Verdana" w:cs="Verdana"/>
          <w:sz w:val="20"/>
          <w:szCs w:val="20"/>
        </w:rPr>
        <w:t>6</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ozostałe wymagania dotyczące podwykonawstwa zostały określone w Tomie II SIWZ – IPU.</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TERMIN REALIZACJI USŁUGI</w:t>
      </w:r>
    </w:p>
    <w:p w:rsidR="00BE245A" w:rsidRDefault="00D63FD8" w:rsidP="00D621CC">
      <w:pPr>
        <w:tabs>
          <w:tab w:val="left" w:pos="3030"/>
        </w:tabs>
        <w:ind w:left="720" w:hanging="720"/>
        <w:jc w:val="both"/>
        <w:rPr>
          <w:rFonts w:ascii="Verdana" w:hAnsi="Verdana"/>
          <w:b/>
          <w:sz w:val="20"/>
          <w:szCs w:val="20"/>
          <w:lang w:eastAsia="ar-SA"/>
        </w:rPr>
      </w:pPr>
      <w:r>
        <w:rPr>
          <w:rFonts w:ascii="Verdana" w:hAnsi="Verdana"/>
          <w:sz w:val="20"/>
          <w:szCs w:val="20"/>
          <w:lang w:eastAsia="ar-SA"/>
        </w:rPr>
        <w:t>6.1</w:t>
      </w:r>
      <w:r>
        <w:rPr>
          <w:rFonts w:ascii="Verdana" w:hAnsi="Verdana"/>
          <w:sz w:val="20"/>
          <w:szCs w:val="20"/>
          <w:lang w:eastAsia="ar-SA"/>
        </w:rPr>
        <w:tab/>
        <w:t xml:space="preserve">Część I zamówienia: </w:t>
      </w:r>
      <w:r w:rsidR="00D621CC">
        <w:rPr>
          <w:rFonts w:ascii="Verdana" w:hAnsi="Verdana"/>
          <w:sz w:val="20"/>
          <w:szCs w:val="20"/>
          <w:lang w:eastAsia="ar-SA"/>
        </w:rPr>
        <w:t xml:space="preserve">Wykonawca zrealizuje </w:t>
      </w:r>
      <w:r w:rsidR="00E75735">
        <w:rPr>
          <w:rFonts w:ascii="Verdana" w:hAnsi="Verdana"/>
          <w:sz w:val="20"/>
          <w:szCs w:val="20"/>
          <w:lang w:eastAsia="ar-SA"/>
        </w:rPr>
        <w:t xml:space="preserve">usługę </w:t>
      </w:r>
      <w:r w:rsidR="00E75735" w:rsidRPr="00E75735">
        <w:rPr>
          <w:rFonts w:ascii="Verdana" w:hAnsi="Verdana"/>
          <w:sz w:val="20"/>
          <w:szCs w:val="20"/>
          <w:lang w:eastAsia="ar-SA"/>
        </w:rPr>
        <w:t>organizacji i przeprowadzeni</w:t>
      </w:r>
      <w:r w:rsidR="00E75735">
        <w:rPr>
          <w:rFonts w:ascii="Verdana" w:hAnsi="Verdana"/>
          <w:sz w:val="20"/>
          <w:szCs w:val="20"/>
          <w:lang w:eastAsia="ar-SA"/>
        </w:rPr>
        <w:t>a</w:t>
      </w:r>
      <w:r w:rsidR="00E75735" w:rsidRPr="00E75735">
        <w:rPr>
          <w:rFonts w:ascii="Verdana" w:hAnsi="Verdana"/>
          <w:sz w:val="20"/>
          <w:szCs w:val="20"/>
          <w:lang w:eastAsia="ar-SA"/>
        </w:rPr>
        <w:t xml:space="preserve"> 4 szkoleń grupowych</w:t>
      </w:r>
      <w:r w:rsidR="00D621CC">
        <w:rPr>
          <w:rFonts w:ascii="Verdana" w:hAnsi="Verdana"/>
          <w:sz w:val="20"/>
          <w:szCs w:val="20"/>
          <w:lang w:eastAsia="ar-SA"/>
        </w:rPr>
        <w:t xml:space="preserve"> w terminie do </w:t>
      </w:r>
      <w:r w:rsidR="00D621CC" w:rsidRPr="00D621CC">
        <w:rPr>
          <w:rFonts w:ascii="Verdana" w:hAnsi="Verdana"/>
          <w:b/>
          <w:sz w:val="20"/>
          <w:szCs w:val="20"/>
          <w:lang w:eastAsia="ar-SA"/>
        </w:rPr>
        <w:t>31 marca 2017 r.</w:t>
      </w:r>
    </w:p>
    <w:p w:rsidR="00E75735" w:rsidRPr="00E75735" w:rsidRDefault="00E75735" w:rsidP="00D621CC">
      <w:pPr>
        <w:tabs>
          <w:tab w:val="left" w:pos="3030"/>
        </w:tabs>
        <w:ind w:left="720" w:hanging="720"/>
        <w:jc w:val="both"/>
        <w:rPr>
          <w:rFonts w:ascii="Verdana" w:hAnsi="Verdana"/>
          <w:sz w:val="20"/>
          <w:szCs w:val="20"/>
          <w:lang w:eastAsia="ar-SA"/>
        </w:rPr>
      </w:pPr>
      <w:r w:rsidRPr="00E75735">
        <w:rPr>
          <w:rFonts w:ascii="Verdana" w:hAnsi="Verdana"/>
          <w:sz w:val="20"/>
          <w:szCs w:val="20"/>
          <w:lang w:eastAsia="ar-SA"/>
        </w:rPr>
        <w:t>6.2</w:t>
      </w:r>
      <w:r w:rsidRPr="00E75735">
        <w:rPr>
          <w:rFonts w:ascii="Verdana" w:hAnsi="Verdana"/>
          <w:sz w:val="20"/>
          <w:szCs w:val="20"/>
          <w:lang w:eastAsia="ar-SA"/>
        </w:rPr>
        <w:tab/>
      </w:r>
      <w:r>
        <w:rPr>
          <w:rFonts w:ascii="Verdana" w:hAnsi="Verdana"/>
          <w:sz w:val="20"/>
          <w:szCs w:val="20"/>
          <w:lang w:eastAsia="ar-SA"/>
        </w:rPr>
        <w:t xml:space="preserve">Część II zamówienia: Wykonawca zrealizuje usługę </w:t>
      </w:r>
      <w:r w:rsidRPr="00E75735">
        <w:rPr>
          <w:rFonts w:ascii="Verdana" w:hAnsi="Verdana"/>
          <w:sz w:val="20"/>
          <w:szCs w:val="20"/>
          <w:lang w:eastAsia="ar-SA"/>
        </w:rPr>
        <w:t>organizacji 2 konferencji ogólnopolskich i 1 konferencji międzynarodowej</w:t>
      </w:r>
      <w:r>
        <w:rPr>
          <w:rFonts w:ascii="Verdana" w:hAnsi="Verdana"/>
          <w:sz w:val="20"/>
          <w:szCs w:val="20"/>
          <w:lang w:eastAsia="ar-SA"/>
        </w:rPr>
        <w:t xml:space="preserve"> w terminie do </w:t>
      </w:r>
      <w:r w:rsidRPr="00D621CC">
        <w:rPr>
          <w:rFonts w:ascii="Verdana" w:hAnsi="Verdana"/>
          <w:b/>
          <w:sz w:val="20"/>
          <w:szCs w:val="20"/>
          <w:lang w:eastAsia="ar-SA"/>
        </w:rPr>
        <w:t>31 marca 2017 r.</w:t>
      </w:r>
    </w:p>
    <w:p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A13EB0">
        <w:rPr>
          <w:rFonts w:ascii="Verdana" w:hAnsi="Verdana" w:cs="Verdana"/>
          <w:sz w:val="20"/>
          <w:szCs w:val="20"/>
        </w:rPr>
        <w:t>udziału w postępowaniu.</w:t>
      </w:r>
    </w:p>
    <w:p w:rsidR="00E9064C" w:rsidRPr="00A13EB0" w:rsidRDefault="00E9064C"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7.2.</w:t>
      </w:r>
      <w:r w:rsidRPr="00A13EB0">
        <w:rPr>
          <w:rStyle w:val="tekstdokbold"/>
          <w:rFonts w:ascii="Verdana" w:hAnsi="Verdana" w:cs="Verdana"/>
          <w:sz w:val="20"/>
          <w:szCs w:val="20"/>
        </w:rPr>
        <w:tab/>
      </w:r>
      <w:r w:rsidRPr="00A13EB0">
        <w:rPr>
          <w:rFonts w:ascii="Verdana" w:hAnsi="Verdana" w:cs="Verdana"/>
          <w:sz w:val="20"/>
          <w:szCs w:val="20"/>
        </w:rPr>
        <w:t>O udzielenie zamówienia mogą ubiegać się Wykonawcy, którzy spełniają warunki dotyczące:</w:t>
      </w:r>
    </w:p>
    <w:p w:rsidR="00E9064C" w:rsidRPr="005C23B1" w:rsidRDefault="005C23B1" w:rsidP="005C23B1">
      <w:pPr>
        <w:pStyle w:val="Tekstpodstawowy2"/>
        <w:ind w:left="709" w:hanging="709"/>
        <w:rPr>
          <w:rFonts w:ascii="Verdana" w:hAnsi="Verdana"/>
          <w:sz w:val="20"/>
          <w:szCs w:val="20"/>
          <w:lang w:eastAsia="ar-SA"/>
        </w:rPr>
      </w:pPr>
      <w:r>
        <w:rPr>
          <w:rFonts w:ascii="Verdana" w:hAnsi="Verdana" w:cs="Verdana"/>
          <w:b w:val="0"/>
          <w:bCs w:val="0"/>
          <w:sz w:val="20"/>
          <w:szCs w:val="20"/>
        </w:rPr>
        <w:t>7.2.1.</w:t>
      </w:r>
      <w:r w:rsidR="00E9064C" w:rsidRPr="00A13EB0">
        <w:rPr>
          <w:rFonts w:ascii="Verdana" w:hAnsi="Verdana" w:cs="Verdana"/>
          <w:b w:val="0"/>
          <w:bCs w:val="0"/>
          <w:sz w:val="20"/>
          <w:szCs w:val="20"/>
        </w:rPr>
        <w:tab/>
      </w:r>
      <w:r w:rsidR="00E9064C" w:rsidRPr="00A13EB0">
        <w:rPr>
          <w:rFonts w:ascii="Verdana" w:hAnsi="Verdana" w:cs="Verdana"/>
          <w:sz w:val="20"/>
          <w:szCs w:val="20"/>
        </w:rPr>
        <w:t>zdolności technicznej i zawodowej:</w:t>
      </w:r>
    </w:p>
    <w:p w:rsidR="009C7A53" w:rsidRPr="00A13EB0" w:rsidRDefault="005C23B1" w:rsidP="00E9064C">
      <w:pPr>
        <w:pStyle w:val="Tekstpodstawowy2"/>
        <w:tabs>
          <w:tab w:val="left" w:pos="1134"/>
        </w:tabs>
        <w:ind w:left="720"/>
        <w:rPr>
          <w:rFonts w:ascii="Verdana" w:hAnsi="Verdana" w:cs="Verdana"/>
          <w:sz w:val="20"/>
          <w:szCs w:val="20"/>
        </w:rPr>
      </w:pPr>
      <w:r>
        <w:rPr>
          <w:rFonts w:ascii="Verdana" w:hAnsi="Verdana" w:cs="Verdana"/>
          <w:bCs w:val="0"/>
          <w:sz w:val="20"/>
          <w:szCs w:val="20"/>
        </w:rPr>
        <w:t>1</w:t>
      </w:r>
      <w:r w:rsidR="00E9064C" w:rsidRPr="00A13EB0">
        <w:rPr>
          <w:rFonts w:ascii="Verdana" w:hAnsi="Verdana" w:cs="Verdana"/>
          <w:bCs w:val="0"/>
          <w:sz w:val="20"/>
          <w:szCs w:val="20"/>
        </w:rPr>
        <w:t>)</w:t>
      </w:r>
      <w:r w:rsidR="00E9064C" w:rsidRPr="00A13EB0">
        <w:rPr>
          <w:rFonts w:ascii="Verdana" w:hAnsi="Verdana" w:cs="Verdana"/>
          <w:b w:val="0"/>
          <w:bCs w:val="0"/>
          <w:sz w:val="20"/>
          <w:szCs w:val="20"/>
        </w:rPr>
        <w:tab/>
      </w:r>
      <w:r w:rsidR="00E9064C" w:rsidRPr="00A13EB0">
        <w:rPr>
          <w:rFonts w:ascii="Verdana" w:hAnsi="Verdana" w:cs="Verdana"/>
          <w:sz w:val="20"/>
          <w:szCs w:val="20"/>
        </w:rPr>
        <w:t>Wykonawcy:</w:t>
      </w:r>
    </w:p>
    <w:p w:rsidR="00726CED" w:rsidRDefault="00632A57" w:rsidP="00632A57">
      <w:pPr>
        <w:pStyle w:val="pkt"/>
        <w:ind w:left="1418" w:hanging="284"/>
        <w:rPr>
          <w:rFonts w:ascii="Verdana" w:hAnsi="Verdana"/>
          <w:sz w:val="20"/>
          <w:szCs w:val="20"/>
          <w:lang w:eastAsia="ar-SA"/>
        </w:rPr>
      </w:pPr>
      <w:r>
        <w:rPr>
          <w:rFonts w:ascii="Verdana" w:hAnsi="Verdana"/>
          <w:sz w:val="20"/>
          <w:szCs w:val="20"/>
          <w:lang w:eastAsia="ar-SA"/>
        </w:rPr>
        <w:t>a)</w:t>
      </w:r>
      <w:r>
        <w:rPr>
          <w:rFonts w:ascii="Verdana" w:hAnsi="Verdana"/>
          <w:sz w:val="20"/>
          <w:szCs w:val="20"/>
          <w:lang w:eastAsia="ar-SA"/>
        </w:rPr>
        <w:tab/>
      </w:r>
      <w:r w:rsidR="002B3E1C">
        <w:rPr>
          <w:rFonts w:ascii="Verdana" w:hAnsi="Verdana"/>
          <w:sz w:val="20"/>
          <w:szCs w:val="20"/>
          <w:lang w:eastAsia="ar-SA"/>
        </w:rPr>
        <w:t xml:space="preserve">Część I zamówienia: </w:t>
      </w:r>
      <w:r w:rsidR="0060413F" w:rsidRPr="0060413F">
        <w:rPr>
          <w:rFonts w:ascii="Verdana" w:hAnsi="Verdana"/>
          <w:sz w:val="20"/>
          <w:szCs w:val="20"/>
          <w:lang w:eastAsia="ar-SA"/>
        </w:rPr>
        <w:t>Wykonawca składający ofertę w zakresie części I zamówienia musi wykazać się doświadczeniem, w okresie ostatnich 3 lat przed upływem terminu składania ofert, a jeżeli okres prowadzenia działalności jest krótszy - w tym okresie, polegającym na wykonaniu, tj. zrealizowaniu, zakończeniu, także w przypadku świadczeń wykonywanych okresowo lub ciągłych, co najmniej trzech usług których przedmiotem było zorganizowanie i przeprowadzeni</w:t>
      </w:r>
      <w:r w:rsidR="003B5166">
        <w:rPr>
          <w:rFonts w:ascii="Verdana" w:hAnsi="Verdana"/>
          <w:sz w:val="20"/>
          <w:szCs w:val="20"/>
          <w:lang w:eastAsia="ar-SA"/>
        </w:rPr>
        <w:t>e</w:t>
      </w:r>
      <w:r w:rsidR="0060413F" w:rsidRPr="0060413F">
        <w:rPr>
          <w:rFonts w:ascii="Verdana" w:hAnsi="Verdana"/>
          <w:sz w:val="20"/>
          <w:szCs w:val="20"/>
          <w:lang w:eastAsia="ar-SA"/>
        </w:rPr>
        <w:t xml:space="preserve"> szkoleń dla łącznie 200 osób gdzie przedmiotem każdej usługi była usługa szkoleniowa, hotelarska i gastronomiczna</w:t>
      </w:r>
      <w:r w:rsidR="0060413F">
        <w:rPr>
          <w:rFonts w:ascii="Verdana" w:hAnsi="Verdana"/>
          <w:sz w:val="20"/>
          <w:szCs w:val="20"/>
          <w:lang w:eastAsia="ar-SA"/>
        </w:rPr>
        <w:t>,</w:t>
      </w:r>
    </w:p>
    <w:p w:rsidR="0060413F" w:rsidRPr="0060413F" w:rsidRDefault="00632A57" w:rsidP="0060413F">
      <w:pPr>
        <w:pStyle w:val="pkt"/>
        <w:ind w:left="1418" w:hanging="284"/>
        <w:rPr>
          <w:rFonts w:ascii="Verdana" w:hAnsi="Verdana"/>
          <w:sz w:val="20"/>
          <w:szCs w:val="20"/>
          <w:lang w:eastAsia="ar-SA"/>
        </w:rPr>
      </w:pPr>
      <w:r>
        <w:rPr>
          <w:rFonts w:ascii="Verdana" w:hAnsi="Verdana"/>
          <w:sz w:val="20"/>
          <w:szCs w:val="20"/>
          <w:lang w:eastAsia="ar-SA"/>
        </w:rPr>
        <w:t>b)</w:t>
      </w:r>
      <w:r>
        <w:rPr>
          <w:rFonts w:ascii="Verdana" w:hAnsi="Verdana"/>
          <w:sz w:val="20"/>
          <w:szCs w:val="20"/>
          <w:lang w:eastAsia="ar-SA"/>
        </w:rPr>
        <w:tab/>
        <w:t xml:space="preserve">Część II zamówienia: </w:t>
      </w:r>
      <w:r w:rsidR="0060413F" w:rsidRPr="0060413F">
        <w:rPr>
          <w:rFonts w:ascii="Verdana" w:hAnsi="Verdana"/>
          <w:sz w:val="20"/>
          <w:szCs w:val="20"/>
          <w:lang w:eastAsia="ar-SA"/>
        </w:rPr>
        <w:t xml:space="preserve">Wykonawca składający ofertę w zakresie części II zamówienia musi wykazać się doświadczeniem w okresie ostatnich 3 lat przed upływem terminu składania ofert, a jeżeli okres prowadzenia działalności jest krótszy - w tym okresie, polegającym na wykonaniu, tj. zrealizowaniu, zakończeniu, także w przypadku świadczeń wykonywanych okresowo lub ciągłych, co najmniej dwóch usług, których przedmiotem była organizacja co najmniej 2 konferencji łącznie dla co najmniej 100 osób </w:t>
      </w:r>
      <w:r w:rsidR="0060413F" w:rsidRPr="0060413F">
        <w:rPr>
          <w:rFonts w:ascii="Verdana" w:hAnsi="Verdana"/>
          <w:sz w:val="20"/>
          <w:szCs w:val="20"/>
          <w:lang w:eastAsia="ar-SA"/>
        </w:rPr>
        <w:lastRenderedPageBreak/>
        <w:t>gdzie przedmiotem każdej usługi była usługa konferencyjna, hotelarska i gastronomiczna.</w:t>
      </w:r>
    </w:p>
    <w:p w:rsidR="001E265D" w:rsidRPr="00427228" w:rsidRDefault="001E265D" w:rsidP="00F77040">
      <w:pPr>
        <w:pStyle w:val="pkt"/>
        <w:ind w:left="1134" w:firstLine="0"/>
        <w:rPr>
          <w:rFonts w:ascii="Verdana" w:hAnsi="Verdana"/>
          <w:sz w:val="20"/>
          <w:szCs w:val="20"/>
          <w:lang w:eastAsia="ar-SA"/>
        </w:rPr>
      </w:pPr>
      <w:r>
        <w:rPr>
          <w:rFonts w:ascii="Verdana" w:hAnsi="Verdana"/>
          <w:sz w:val="20"/>
          <w:szCs w:val="20"/>
          <w:lang w:eastAsia="ar-SA"/>
        </w:rPr>
        <w:t>W przypadku składania oferty na dwie części zamówienia Wykonawca zobowiązany jest wykazać się</w:t>
      </w:r>
      <w:r w:rsidR="00297D8A">
        <w:rPr>
          <w:rFonts w:ascii="Verdana" w:hAnsi="Verdana"/>
          <w:sz w:val="20"/>
          <w:szCs w:val="20"/>
          <w:lang w:eastAsia="ar-SA"/>
        </w:rPr>
        <w:t xml:space="preserve"> różnymi usługami dla wykazania spełnienia warunku udziału w postępowaniu w zakresie I </w:t>
      </w:r>
      <w:proofErr w:type="spellStart"/>
      <w:r w:rsidR="00297D8A">
        <w:rPr>
          <w:rFonts w:ascii="Verdana" w:hAnsi="Verdana"/>
          <w:sz w:val="20"/>
          <w:szCs w:val="20"/>
          <w:lang w:eastAsia="ar-SA"/>
        </w:rPr>
        <w:t>i</w:t>
      </w:r>
      <w:proofErr w:type="spellEnd"/>
      <w:r w:rsidR="00297D8A">
        <w:rPr>
          <w:rFonts w:ascii="Verdana" w:hAnsi="Verdana"/>
          <w:sz w:val="20"/>
          <w:szCs w:val="20"/>
          <w:lang w:eastAsia="ar-SA"/>
        </w:rPr>
        <w:t xml:space="preserve"> II części zamówienia. </w:t>
      </w:r>
    </w:p>
    <w:p w:rsidR="009C7A53" w:rsidRPr="00A13EB0" w:rsidRDefault="005C23B1">
      <w:pPr>
        <w:pStyle w:val="Tekstpodstawowy2"/>
        <w:tabs>
          <w:tab w:val="left" w:pos="1134"/>
        </w:tabs>
        <w:ind w:left="709"/>
        <w:rPr>
          <w:rFonts w:ascii="Verdana" w:hAnsi="Verdana" w:cs="Verdana"/>
          <w:sz w:val="20"/>
          <w:szCs w:val="20"/>
        </w:rPr>
      </w:pPr>
      <w:r>
        <w:rPr>
          <w:rFonts w:ascii="Verdana" w:hAnsi="Verdana" w:cs="Verdana"/>
          <w:bCs w:val="0"/>
          <w:sz w:val="20"/>
          <w:szCs w:val="20"/>
        </w:rPr>
        <w:t>2</w:t>
      </w:r>
      <w:r w:rsidR="00BF5EFA" w:rsidRPr="00A13EB0">
        <w:rPr>
          <w:rFonts w:ascii="Verdana" w:hAnsi="Verdana" w:cs="Verdana"/>
          <w:bCs w:val="0"/>
          <w:sz w:val="20"/>
          <w:szCs w:val="20"/>
        </w:rPr>
        <w:t>)</w:t>
      </w:r>
      <w:r w:rsidR="00BF5EFA" w:rsidRPr="00A13EB0">
        <w:rPr>
          <w:rFonts w:ascii="Verdana" w:hAnsi="Verdana" w:cs="Verdana"/>
          <w:bCs w:val="0"/>
          <w:sz w:val="20"/>
          <w:szCs w:val="20"/>
        </w:rPr>
        <w:tab/>
      </w:r>
      <w:r w:rsidR="00BE3913" w:rsidRPr="00A13EB0">
        <w:rPr>
          <w:rFonts w:ascii="Verdana" w:hAnsi="Verdana" w:cs="Verdana"/>
          <w:sz w:val="20"/>
          <w:szCs w:val="20"/>
        </w:rPr>
        <w:t>osób</w:t>
      </w:r>
      <w:r w:rsidR="00487E00" w:rsidRPr="00A13EB0">
        <w:rPr>
          <w:rFonts w:ascii="Verdana" w:hAnsi="Verdana" w:cs="Verdana"/>
          <w:sz w:val="20"/>
          <w:szCs w:val="20"/>
        </w:rPr>
        <w:t xml:space="preserve"> skierowanych przez Wykonawcę do realizacji zamówienia</w:t>
      </w:r>
      <w:r w:rsidR="00BE3913" w:rsidRPr="00A13EB0">
        <w:rPr>
          <w:rFonts w:ascii="Verdana" w:hAnsi="Verdana" w:cs="Verdana"/>
          <w:sz w:val="20"/>
          <w:szCs w:val="20"/>
        </w:rPr>
        <w:t>:</w:t>
      </w:r>
    </w:p>
    <w:p w:rsidR="001B109C" w:rsidRPr="00A13EB0" w:rsidRDefault="001B109C" w:rsidP="001B109C">
      <w:pPr>
        <w:pStyle w:val="pkt"/>
        <w:spacing w:before="0" w:after="0"/>
        <w:ind w:left="709" w:right="-1" w:firstLine="0"/>
        <w:rPr>
          <w:rFonts w:ascii="Verdana" w:hAnsi="Verdana" w:cs="Arial"/>
          <w:sz w:val="20"/>
        </w:rPr>
      </w:pPr>
    </w:p>
    <w:p w:rsidR="001B109C" w:rsidRPr="00A13EB0" w:rsidRDefault="00E0158B" w:rsidP="00FA5A0C">
      <w:pPr>
        <w:pStyle w:val="pkt"/>
        <w:numPr>
          <w:ilvl w:val="0"/>
          <w:numId w:val="13"/>
        </w:numPr>
        <w:spacing w:before="0" w:after="0"/>
        <w:ind w:left="1418" w:right="-1" w:hanging="284"/>
        <w:rPr>
          <w:rFonts w:ascii="Verdana" w:hAnsi="Verdana" w:cs="Arial"/>
          <w:sz w:val="20"/>
        </w:rPr>
      </w:pPr>
      <w:r>
        <w:rPr>
          <w:rFonts w:ascii="Verdana" w:hAnsi="Verdana" w:cs="Arial"/>
          <w:sz w:val="20"/>
        </w:rPr>
        <w:t xml:space="preserve">Część I zamówienia: </w:t>
      </w:r>
      <w:r w:rsidR="001B109C" w:rsidRPr="00A13EB0">
        <w:rPr>
          <w:rFonts w:ascii="Verdana" w:hAnsi="Verdana" w:cs="Arial"/>
          <w:sz w:val="20"/>
        </w:rPr>
        <w:t>Wykonawca</w:t>
      </w:r>
      <w:r w:rsidRPr="00E0158B">
        <w:t xml:space="preserve"> </w:t>
      </w:r>
      <w:r w:rsidRPr="00E0158B">
        <w:rPr>
          <w:rFonts w:ascii="Verdana" w:hAnsi="Verdana" w:cs="Arial"/>
          <w:sz w:val="20"/>
        </w:rPr>
        <w:t>składający ofertę w zakresie części I zamówienia</w:t>
      </w:r>
      <w:r w:rsidR="001B109C" w:rsidRPr="00A13EB0">
        <w:rPr>
          <w:rFonts w:ascii="Verdana" w:hAnsi="Verdana" w:cs="Arial"/>
          <w:sz w:val="20"/>
        </w:rPr>
        <w:t xml:space="preserve"> musi wskazać osoby, które będą uczestniczyć w wykonywaniu zamówienia, legitymujące się kwalifikacjami zawodowymi, doświadczeniem zawodowym odpowiednim do funkcji, jaka zostanie im powierzona.</w:t>
      </w:r>
    </w:p>
    <w:p w:rsidR="001B109C" w:rsidRPr="00A13EB0" w:rsidRDefault="001B109C" w:rsidP="00A00FAC">
      <w:pPr>
        <w:pStyle w:val="pkt"/>
        <w:spacing w:before="0" w:after="0"/>
        <w:ind w:left="1418" w:right="-1" w:firstLine="0"/>
        <w:rPr>
          <w:rFonts w:ascii="Verdana" w:hAnsi="Verdana" w:cs="Arial"/>
          <w:sz w:val="20"/>
        </w:rPr>
      </w:pPr>
      <w:r w:rsidRPr="00A13EB0">
        <w:rPr>
          <w:rFonts w:ascii="Verdana" w:hAnsi="Verdana" w:cs="Arial"/>
          <w:sz w:val="20"/>
        </w:rPr>
        <w:t>Wykonawca przedstawi kandydatów na poniższe stanowiska, którzy spełniają następujące wymagania:</w:t>
      </w:r>
    </w:p>
    <w:p w:rsidR="001461B1" w:rsidRPr="00A13EB0" w:rsidRDefault="001461B1" w:rsidP="001B109C">
      <w:pPr>
        <w:pStyle w:val="pkt"/>
        <w:spacing w:before="0" w:after="0"/>
        <w:ind w:left="709" w:right="-1" w:firstLine="0"/>
        <w:rPr>
          <w:rFonts w:ascii="Verdana" w:hAnsi="Verdana" w:cs="Arial"/>
          <w:sz w:val="20"/>
        </w:rPr>
      </w:pPr>
    </w:p>
    <w:tbl>
      <w:tblPr>
        <w:tblStyle w:val="Tabela-Siatka"/>
        <w:tblW w:w="8505" w:type="dxa"/>
        <w:tblInd w:w="817" w:type="dxa"/>
        <w:tblLayout w:type="fixed"/>
        <w:tblLook w:val="04A0" w:firstRow="1" w:lastRow="0" w:firstColumn="1" w:lastColumn="0" w:noHBand="0" w:noVBand="1"/>
      </w:tblPr>
      <w:tblGrid>
        <w:gridCol w:w="1485"/>
        <w:gridCol w:w="1276"/>
        <w:gridCol w:w="2909"/>
        <w:gridCol w:w="2835"/>
      </w:tblGrid>
      <w:tr w:rsidR="001B109C" w:rsidRPr="00A13EB0" w:rsidTr="001461B1">
        <w:tc>
          <w:tcPr>
            <w:tcW w:w="1485" w:type="dxa"/>
            <w:vAlign w:val="center"/>
          </w:tcPr>
          <w:p w:rsidR="001B109C" w:rsidRPr="00A13EB0" w:rsidRDefault="001B109C" w:rsidP="001874E4">
            <w:pPr>
              <w:ind w:left="567" w:right="992" w:hanging="567"/>
              <w:jc w:val="center"/>
              <w:rPr>
                <w:rFonts w:ascii="Verdana" w:hAnsi="Verdana" w:cs="Arial"/>
                <w:b/>
                <w:sz w:val="20"/>
                <w:szCs w:val="20"/>
              </w:rPr>
            </w:pPr>
          </w:p>
          <w:p w:rsidR="001B109C" w:rsidRPr="00A13EB0" w:rsidRDefault="00334BB8" w:rsidP="00A51C52">
            <w:pPr>
              <w:tabs>
                <w:tab w:val="left" w:pos="0"/>
              </w:tabs>
              <w:ind w:right="33"/>
              <w:jc w:val="center"/>
              <w:rPr>
                <w:rFonts w:ascii="Verdana" w:hAnsi="Verdana" w:cs="Arial"/>
                <w:b/>
                <w:sz w:val="20"/>
                <w:szCs w:val="20"/>
              </w:rPr>
            </w:pPr>
            <w:r>
              <w:rPr>
                <w:rFonts w:ascii="Verdana" w:hAnsi="Verdana" w:cs="Arial"/>
                <w:b/>
                <w:sz w:val="20"/>
                <w:szCs w:val="20"/>
              </w:rPr>
              <w:t>Osoba</w:t>
            </w:r>
          </w:p>
        </w:tc>
        <w:tc>
          <w:tcPr>
            <w:tcW w:w="1276" w:type="dxa"/>
            <w:vAlign w:val="center"/>
          </w:tcPr>
          <w:p w:rsidR="001B109C" w:rsidRPr="00A13EB0" w:rsidRDefault="001B109C" w:rsidP="001874E4">
            <w:pPr>
              <w:ind w:left="567" w:right="992" w:hanging="567"/>
              <w:jc w:val="center"/>
              <w:rPr>
                <w:rFonts w:ascii="Verdana" w:hAnsi="Verdana" w:cs="Arial"/>
                <w:b/>
                <w:sz w:val="20"/>
                <w:szCs w:val="20"/>
              </w:rPr>
            </w:pP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Minimalna</w:t>
            </w: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liczba</w:t>
            </w: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personelu</w:t>
            </w:r>
          </w:p>
        </w:tc>
        <w:tc>
          <w:tcPr>
            <w:tcW w:w="2909" w:type="dxa"/>
            <w:vAlign w:val="center"/>
          </w:tcPr>
          <w:p w:rsidR="001B109C" w:rsidRPr="00A13EB0" w:rsidRDefault="001B109C" w:rsidP="001874E4">
            <w:pPr>
              <w:ind w:right="992"/>
              <w:jc w:val="center"/>
              <w:rPr>
                <w:rFonts w:ascii="Verdana" w:hAnsi="Verdana" w:cs="Arial"/>
                <w:b/>
                <w:sz w:val="20"/>
                <w:szCs w:val="20"/>
              </w:rPr>
            </w:pP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Wymagane kwalifikacje zawodowe oraz wykształcenie</w:t>
            </w:r>
          </w:p>
          <w:p w:rsidR="001B109C" w:rsidRPr="00A13EB0" w:rsidRDefault="001B109C" w:rsidP="001874E4">
            <w:pPr>
              <w:ind w:right="992"/>
              <w:jc w:val="center"/>
              <w:rPr>
                <w:rFonts w:ascii="Verdana" w:hAnsi="Verdana" w:cs="Arial"/>
                <w:b/>
                <w:sz w:val="20"/>
                <w:szCs w:val="20"/>
              </w:rPr>
            </w:pPr>
          </w:p>
        </w:tc>
        <w:tc>
          <w:tcPr>
            <w:tcW w:w="2835" w:type="dxa"/>
            <w:vAlign w:val="center"/>
          </w:tcPr>
          <w:p w:rsidR="001B109C" w:rsidRPr="00A13EB0" w:rsidRDefault="001B109C" w:rsidP="001874E4">
            <w:pPr>
              <w:ind w:left="20" w:right="992" w:hanging="20"/>
              <w:jc w:val="center"/>
              <w:rPr>
                <w:rFonts w:ascii="Verdana" w:hAnsi="Verdana" w:cs="Arial"/>
                <w:b/>
                <w:sz w:val="20"/>
                <w:szCs w:val="20"/>
              </w:rPr>
            </w:pPr>
          </w:p>
          <w:p w:rsidR="001B109C" w:rsidRPr="00A13EB0" w:rsidRDefault="001B109C" w:rsidP="001874E4">
            <w:pPr>
              <w:tabs>
                <w:tab w:val="left" w:pos="2619"/>
              </w:tabs>
              <w:jc w:val="center"/>
              <w:rPr>
                <w:rFonts w:ascii="Verdana" w:hAnsi="Verdana" w:cs="Arial"/>
                <w:b/>
                <w:sz w:val="20"/>
                <w:szCs w:val="20"/>
              </w:rPr>
            </w:pPr>
            <w:r w:rsidRPr="00A13EB0">
              <w:rPr>
                <w:rFonts w:ascii="Verdana" w:hAnsi="Verdana" w:cs="Arial"/>
                <w:b/>
                <w:sz w:val="20"/>
                <w:szCs w:val="20"/>
              </w:rPr>
              <w:t xml:space="preserve">Minimalne doświadczenie </w:t>
            </w:r>
            <w:r w:rsidRPr="00A13EB0">
              <w:rPr>
                <w:rFonts w:ascii="Verdana" w:hAnsi="Verdana" w:cs="Arial"/>
                <w:b/>
                <w:sz w:val="20"/>
                <w:szCs w:val="20"/>
              </w:rPr>
              <w:br/>
            </w:r>
          </w:p>
        </w:tc>
      </w:tr>
      <w:tr w:rsidR="0007714E" w:rsidRPr="00A13EB0" w:rsidTr="001461B1">
        <w:tc>
          <w:tcPr>
            <w:tcW w:w="1485" w:type="dxa"/>
            <w:vAlign w:val="center"/>
          </w:tcPr>
          <w:p w:rsidR="0007714E" w:rsidRPr="002149CB" w:rsidRDefault="0007714E" w:rsidP="00730E99">
            <w:pPr>
              <w:jc w:val="center"/>
              <w:rPr>
                <w:rFonts w:ascii="Arial" w:hAnsi="Arial" w:cs="Arial"/>
                <w:sz w:val="20"/>
                <w:szCs w:val="20"/>
              </w:rPr>
            </w:pPr>
            <w:r w:rsidRPr="002C1046">
              <w:rPr>
                <w:rFonts w:ascii="Arial" w:hAnsi="Arial" w:cs="Arial"/>
                <w:sz w:val="20"/>
                <w:szCs w:val="20"/>
              </w:rPr>
              <w:t>Sędzia, Prokurator, Kurator zawodowy</w:t>
            </w:r>
          </w:p>
        </w:tc>
        <w:tc>
          <w:tcPr>
            <w:tcW w:w="1276" w:type="dxa"/>
            <w:vAlign w:val="center"/>
          </w:tcPr>
          <w:p w:rsidR="0007714E" w:rsidRPr="002149CB" w:rsidRDefault="0007714E" w:rsidP="00730E99">
            <w:pPr>
              <w:tabs>
                <w:tab w:val="left" w:pos="2619"/>
              </w:tabs>
              <w:jc w:val="center"/>
              <w:rPr>
                <w:rFonts w:ascii="Arial" w:hAnsi="Arial" w:cs="Arial"/>
                <w:sz w:val="20"/>
                <w:szCs w:val="20"/>
              </w:rPr>
            </w:pPr>
            <w:r>
              <w:rPr>
                <w:rFonts w:ascii="Arial" w:hAnsi="Arial" w:cs="Arial"/>
                <w:sz w:val="20"/>
                <w:szCs w:val="20"/>
              </w:rPr>
              <w:t>4</w:t>
            </w:r>
          </w:p>
        </w:tc>
        <w:tc>
          <w:tcPr>
            <w:tcW w:w="2909" w:type="dxa"/>
            <w:vAlign w:val="center"/>
          </w:tcPr>
          <w:p w:rsidR="0007714E" w:rsidRPr="003C229D" w:rsidRDefault="0007714E" w:rsidP="00730E99">
            <w:pPr>
              <w:jc w:val="center"/>
              <w:rPr>
                <w:rFonts w:ascii="Arial" w:hAnsi="Arial" w:cs="Arial"/>
                <w:sz w:val="20"/>
                <w:szCs w:val="20"/>
              </w:rPr>
            </w:pPr>
            <w:r w:rsidRPr="003C229D">
              <w:rPr>
                <w:rFonts w:ascii="Arial" w:hAnsi="Arial" w:cs="Arial"/>
                <w:sz w:val="20"/>
                <w:szCs w:val="20"/>
              </w:rPr>
              <w:t>-</w:t>
            </w:r>
          </w:p>
        </w:tc>
        <w:tc>
          <w:tcPr>
            <w:tcW w:w="2835" w:type="dxa"/>
            <w:vAlign w:val="center"/>
          </w:tcPr>
          <w:p w:rsidR="0007714E" w:rsidRPr="002C1046" w:rsidRDefault="0007714E" w:rsidP="00730E99">
            <w:pPr>
              <w:jc w:val="both"/>
              <w:rPr>
                <w:rFonts w:ascii="Arial" w:hAnsi="Arial" w:cs="Arial"/>
                <w:sz w:val="20"/>
                <w:szCs w:val="20"/>
              </w:rPr>
            </w:pPr>
            <w:r w:rsidRPr="002C1046">
              <w:rPr>
                <w:rFonts w:ascii="Arial" w:hAnsi="Arial" w:cs="Arial"/>
                <w:sz w:val="20"/>
                <w:szCs w:val="20"/>
              </w:rPr>
              <w:t>Co najmniej 5 letnie doświadczenie zawodowe we wskazanym zawodzie.</w:t>
            </w:r>
          </w:p>
        </w:tc>
      </w:tr>
      <w:tr w:rsidR="004A2857" w:rsidRPr="00A13EB0" w:rsidTr="001461B1">
        <w:tc>
          <w:tcPr>
            <w:tcW w:w="1485" w:type="dxa"/>
            <w:vAlign w:val="center"/>
          </w:tcPr>
          <w:p w:rsidR="004A2857" w:rsidRPr="002149CB" w:rsidRDefault="004A2857" w:rsidP="00730E99">
            <w:pPr>
              <w:tabs>
                <w:tab w:val="left" w:pos="0"/>
              </w:tabs>
              <w:ind w:right="33"/>
              <w:jc w:val="center"/>
              <w:rPr>
                <w:rFonts w:ascii="Arial" w:hAnsi="Arial" w:cs="Arial"/>
                <w:b/>
                <w:sz w:val="20"/>
                <w:szCs w:val="20"/>
              </w:rPr>
            </w:pPr>
            <w:r w:rsidRPr="002C1046">
              <w:rPr>
                <w:rFonts w:ascii="Arial" w:hAnsi="Arial" w:cs="Arial"/>
                <w:sz w:val="20"/>
                <w:szCs w:val="20"/>
              </w:rPr>
              <w:t>Pracownik naukowy / nauczyciel akademicki</w:t>
            </w:r>
          </w:p>
        </w:tc>
        <w:tc>
          <w:tcPr>
            <w:tcW w:w="1276" w:type="dxa"/>
            <w:vAlign w:val="center"/>
          </w:tcPr>
          <w:p w:rsidR="004A2857" w:rsidRPr="002149CB" w:rsidRDefault="004A2857" w:rsidP="00730E99">
            <w:pPr>
              <w:tabs>
                <w:tab w:val="left" w:pos="2619"/>
              </w:tabs>
              <w:jc w:val="center"/>
              <w:rPr>
                <w:rFonts w:ascii="Arial" w:hAnsi="Arial" w:cs="Arial"/>
                <w:sz w:val="20"/>
                <w:szCs w:val="20"/>
              </w:rPr>
            </w:pPr>
          </w:p>
          <w:p w:rsidR="004A2857" w:rsidRPr="002149CB" w:rsidRDefault="004A2857" w:rsidP="00730E99">
            <w:pPr>
              <w:tabs>
                <w:tab w:val="left" w:pos="2619"/>
              </w:tabs>
              <w:jc w:val="center"/>
              <w:rPr>
                <w:rFonts w:ascii="Arial" w:hAnsi="Arial" w:cs="Arial"/>
                <w:sz w:val="20"/>
                <w:szCs w:val="20"/>
              </w:rPr>
            </w:pPr>
            <w:r>
              <w:rPr>
                <w:rFonts w:ascii="Arial" w:hAnsi="Arial" w:cs="Arial"/>
                <w:sz w:val="20"/>
                <w:szCs w:val="20"/>
              </w:rPr>
              <w:t>4</w:t>
            </w:r>
          </w:p>
        </w:tc>
        <w:tc>
          <w:tcPr>
            <w:tcW w:w="2909" w:type="dxa"/>
            <w:vAlign w:val="center"/>
          </w:tcPr>
          <w:p w:rsidR="004A2857" w:rsidRPr="000D0050" w:rsidRDefault="004A2857" w:rsidP="00730E99">
            <w:pPr>
              <w:jc w:val="both"/>
              <w:rPr>
                <w:rFonts w:ascii="Arial" w:eastAsia="Calibri" w:hAnsi="Arial" w:cs="Arial"/>
                <w:bCs/>
                <w:sz w:val="20"/>
                <w:szCs w:val="20"/>
              </w:rPr>
            </w:pPr>
            <w:r>
              <w:rPr>
                <w:rFonts w:ascii="Arial" w:hAnsi="Arial" w:cs="Arial"/>
                <w:iCs/>
                <w:sz w:val="20"/>
                <w:szCs w:val="20"/>
              </w:rPr>
              <w:t>C</w:t>
            </w:r>
            <w:r w:rsidRPr="004F7493">
              <w:rPr>
                <w:rFonts w:ascii="Arial" w:hAnsi="Arial" w:cs="Arial"/>
                <w:iCs/>
                <w:sz w:val="20"/>
                <w:szCs w:val="20"/>
              </w:rPr>
              <w:t>o najmniej stopień naukowy doktora w zakresie nauk prawnych</w:t>
            </w:r>
            <w:r w:rsidRPr="004F7493">
              <w:rPr>
                <w:rFonts w:ascii="Arial" w:hAnsi="Arial" w:cs="Arial"/>
                <w:sz w:val="20"/>
                <w:szCs w:val="20"/>
              </w:rPr>
              <w:t>, resocjalizacji l</w:t>
            </w:r>
            <w:r>
              <w:rPr>
                <w:rFonts w:ascii="Arial" w:hAnsi="Arial" w:cs="Arial"/>
                <w:sz w:val="20"/>
                <w:szCs w:val="20"/>
              </w:rPr>
              <w:t>ub pedagogiki resocjalizacyjnej</w:t>
            </w:r>
          </w:p>
          <w:p w:rsidR="004A2857" w:rsidRPr="002149CB" w:rsidRDefault="004A2857" w:rsidP="00730E99">
            <w:pPr>
              <w:ind w:right="992"/>
              <w:jc w:val="center"/>
              <w:rPr>
                <w:rFonts w:ascii="Arial" w:hAnsi="Arial" w:cs="Arial"/>
                <w:b/>
                <w:sz w:val="20"/>
                <w:szCs w:val="20"/>
              </w:rPr>
            </w:pPr>
          </w:p>
          <w:p w:rsidR="004A2857" w:rsidRPr="002149CB" w:rsidRDefault="004A2857" w:rsidP="00730E99">
            <w:pPr>
              <w:ind w:right="992"/>
              <w:jc w:val="center"/>
              <w:rPr>
                <w:rFonts w:ascii="Arial" w:hAnsi="Arial" w:cs="Arial"/>
                <w:b/>
                <w:sz w:val="20"/>
                <w:szCs w:val="20"/>
              </w:rPr>
            </w:pPr>
          </w:p>
        </w:tc>
        <w:tc>
          <w:tcPr>
            <w:tcW w:w="2835" w:type="dxa"/>
            <w:vAlign w:val="center"/>
          </w:tcPr>
          <w:p w:rsidR="004A2857" w:rsidRDefault="004A2857" w:rsidP="00730E99">
            <w:pPr>
              <w:contextualSpacing/>
              <w:jc w:val="both"/>
              <w:rPr>
                <w:rFonts w:ascii="Arial" w:hAnsi="Arial" w:cs="Arial"/>
                <w:sz w:val="20"/>
                <w:szCs w:val="20"/>
              </w:rPr>
            </w:pPr>
            <w:r>
              <w:rPr>
                <w:rFonts w:ascii="Arial" w:hAnsi="Arial" w:cs="Arial"/>
                <w:sz w:val="20"/>
                <w:szCs w:val="20"/>
              </w:rPr>
              <w:t xml:space="preserve">1) Co najmniej </w:t>
            </w:r>
            <w:r w:rsidRPr="00BF4500">
              <w:rPr>
                <w:rFonts w:ascii="Arial" w:hAnsi="Arial" w:cs="Arial"/>
                <w:sz w:val="20"/>
                <w:szCs w:val="20"/>
              </w:rPr>
              <w:t>5 letnie doświadczenie zawodowe w pracy naukowo dydaktycznej</w:t>
            </w:r>
            <w:r>
              <w:rPr>
                <w:rFonts w:ascii="Arial" w:hAnsi="Arial" w:cs="Arial"/>
                <w:sz w:val="20"/>
                <w:szCs w:val="20"/>
              </w:rPr>
              <w:t>.</w:t>
            </w:r>
          </w:p>
          <w:p w:rsidR="004A2857" w:rsidRDefault="004A2857" w:rsidP="00730E99">
            <w:pPr>
              <w:contextualSpacing/>
              <w:jc w:val="both"/>
              <w:rPr>
                <w:rFonts w:ascii="Arial" w:hAnsi="Arial" w:cs="Arial"/>
                <w:sz w:val="20"/>
                <w:szCs w:val="20"/>
              </w:rPr>
            </w:pPr>
            <w:r>
              <w:rPr>
                <w:rFonts w:ascii="Arial" w:hAnsi="Arial" w:cs="Arial"/>
                <w:sz w:val="20"/>
                <w:szCs w:val="20"/>
              </w:rPr>
              <w:t xml:space="preserve">2) </w:t>
            </w:r>
            <w:r w:rsidR="00ED7E09">
              <w:rPr>
                <w:rFonts w:ascii="Arial" w:hAnsi="Arial" w:cs="Arial"/>
                <w:sz w:val="20"/>
                <w:szCs w:val="20"/>
              </w:rPr>
              <w:t>D</w:t>
            </w:r>
            <w:r w:rsidR="00ED7E09" w:rsidRPr="00BF4500">
              <w:rPr>
                <w:rFonts w:ascii="Arial" w:hAnsi="Arial" w:cs="Arial"/>
                <w:sz w:val="20"/>
                <w:szCs w:val="20"/>
              </w:rPr>
              <w:t xml:space="preserve">orobek </w:t>
            </w:r>
            <w:r w:rsidRPr="00BF4500">
              <w:rPr>
                <w:rFonts w:ascii="Arial" w:hAnsi="Arial" w:cs="Arial"/>
                <w:sz w:val="20"/>
                <w:szCs w:val="20"/>
              </w:rPr>
              <w:t>naukowo-badawczy w zakresie diagnozy kryminologicznej, recydywy kryminalnej oraz czynników powrotności do przestępstwa poparty minimum jedną publikacją w powyżej wskazanym zakresie</w:t>
            </w:r>
            <w:r>
              <w:rPr>
                <w:rFonts w:ascii="Arial" w:hAnsi="Arial" w:cs="Arial"/>
                <w:sz w:val="20"/>
                <w:szCs w:val="20"/>
              </w:rPr>
              <w:t>.</w:t>
            </w:r>
          </w:p>
          <w:p w:rsidR="004A2857" w:rsidRDefault="004A2857" w:rsidP="00730E99">
            <w:pPr>
              <w:contextualSpacing/>
              <w:jc w:val="both"/>
              <w:rPr>
                <w:rFonts w:ascii="Arial" w:hAnsi="Arial" w:cs="Arial"/>
                <w:sz w:val="20"/>
                <w:szCs w:val="20"/>
              </w:rPr>
            </w:pPr>
            <w:r>
              <w:rPr>
                <w:rFonts w:ascii="Arial" w:hAnsi="Arial" w:cs="Arial"/>
                <w:sz w:val="20"/>
                <w:szCs w:val="20"/>
              </w:rPr>
              <w:t xml:space="preserve">Przez publikację </w:t>
            </w:r>
            <w:r w:rsidRPr="003612CF">
              <w:rPr>
                <w:rFonts w:ascii="Arial" w:hAnsi="Arial" w:cs="Arial"/>
                <w:sz w:val="20"/>
                <w:szCs w:val="20"/>
              </w:rPr>
              <w:t>należy rozumieć: książkę nauko</w:t>
            </w:r>
            <w:r>
              <w:rPr>
                <w:rFonts w:ascii="Arial" w:hAnsi="Arial" w:cs="Arial"/>
                <w:sz w:val="20"/>
                <w:szCs w:val="20"/>
              </w:rPr>
              <w:t xml:space="preserve">wą lub popularnonaukową, </w:t>
            </w:r>
            <w:r w:rsidRPr="003612CF">
              <w:rPr>
                <w:rFonts w:ascii="Arial" w:hAnsi="Arial" w:cs="Arial"/>
                <w:sz w:val="20"/>
                <w:szCs w:val="20"/>
              </w:rPr>
              <w:t>poradnik, artyk</w:t>
            </w:r>
            <w:r>
              <w:rPr>
                <w:rFonts w:ascii="Arial" w:hAnsi="Arial" w:cs="Arial"/>
                <w:sz w:val="20"/>
                <w:szCs w:val="20"/>
              </w:rPr>
              <w:t xml:space="preserve">uł, broszurę lub inne tego typu </w:t>
            </w:r>
            <w:r w:rsidRPr="003612CF">
              <w:rPr>
                <w:rFonts w:ascii="Arial" w:hAnsi="Arial" w:cs="Arial"/>
                <w:sz w:val="20"/>
                <w:szCs w:val="20"/>
              </w:rPr>
              <w:t>wydawnictwo w formie papierowej lub elektronicznej.</w:t>
            </w:r>
          </w:p>
          <w:p w:rsidR="004A2857" w:rsidRPr="00BF4500" w:rsidRDefault="004A2857" w:rsidP="00ED7E09">
            <w:pPr>
              <w:contextualSpacing/>
              <w:jc w:val="both"/>
              <w:rPr>
                <w:rFonts w:ascii="Arial" w:hAnsi="Arial" w:cs="Arial"/>
                <w:sz w:val="20"/>
                <w:szCs w:val="20"/>
              </w:rPr>
            </w:pPr>
            <w:r>
              <w:rPr>
                <w:rFonts w:ascii="Arial" w:hAnsi="Arial" w:cs="Arial"/>
                <w:sz w:val="20"/>
                <w:szCs w:val="20"/>
              </w:rPr>
              <w:t xml:space="preserve">3) </w:t>
            </w:r>
            <w:r w:rsidR="004E4B2E">
              <w:rPr>
                <w:rFonts w:ascii="Arial" w:hAnsi="Arial" w:cs="Arial"/>
                <w:iCs/>
                <w:sz w:val="20"/>
                <w:szCs w:val="20"/>
              </w:rPr>
              <w:t>D</w:t>
            </w:r>
            <w:r w:rsidRPr="00A91C4A">
              <w:rPr>
                <w:rFonts w:ascii="Arial" w:hAnsi="Arial" w:cs="Arial"/>
                <w:iCs/>
                <w:sz w:val="20"/>
                <w:szCs w:val="20"/>
              </w:rPr>
              <w:t xml:space="preserve">oświadczenie polegające na przeprowadzeniu, co najmniej 630 godzin dydaktycznych w ramach zajęć na uczelni (uczelniach) w </w:t>
            </w:r>
            <w:r w:rsidR="00ED7E09">
              <w:rPr>
                <w:rFonts w:ascii="Arial" w:hAnsi="Arial" w:cs="Arial"/>
                <w:iCs/>
                <w:sz w:val="20"/>
                <w:szCs w:val="20"/>
              </w:rPr>
              <w:t>wyżej</w:t>
            </w:r>
            <w:r w:rsidR="00ED7E09" w:rsidRPr="00A91C4A">
              <w:rPr>
                <w:rFonts w:ascii="Arial" w:hAnsi="Arial" w:cs="Arial"/>
                <w:iCs/>
                <w:sz w:val="20"/>
                <w:szCs w:val="20"/>
              </w:rPr>
              <w:t xml:space="preserve"> </w:t>
            </w:r>
            <w:r w:rsidRPr="00A91C4A">
              <w:rPr>
                <w:rFonts w:ascii="Arial" w:hAnsi="Arial" w:cs="Arial"/>
                <w:iCs/>
                <w:sz w:val="20"/>
                <w:szCs w:val="20"/>
              </w:rPr>
              <w:t>wymienionym zakresie</w:t>
            </w:r>
            <w:r>
              <w:rPr>
                <w:rFonts w:ascii="Arial" w:hAnsi="Arial" w:cs="Arial"/>
                <w:iCs/>
                <w:sz w:val="20"/>
                <w:szCs w:val="20"/>
              </w:rPr>
              <w:t>.</w:t>
            </w:r>
          </w:p>
        </w:tc>
      </w:tr>
      <w:tr w:rsidR="004A2857" w:rsidRPr="00A13EB0" w:rsidTr="001461B1">
        <w:tc>
          <w:tcPr>
            <w:tcW w:w="1485" w:type="dxa"/>
            <w:vAlign w:val="center"/>
          </w:tcPr>
          <w:p w:rsidR="004A2857" w:rsidRPr="002149CB" w:rsidRDefault="004A2857" w:rsidP="00730E99">
            <w:pPr>
              <w:tabs>
                <w:tab w:val="left" w:pos="0"/>
              </w:tabs>
              <w:ind w:right="33"/>
              <w:jc w:val="center"/>
              <w:rPr>
                <w:rFonts w:ascii="Arial" w:hAnsi="Arial" w:cs="Arial"/>
                <w:b/>
                <w:sz w:val="20"/>
                <w:szCs w:val="20"/>
              </w:rPr>
            </w:pPr>
            <w:r w:rsidRPr="00A91C4A">
              <w:rPr>
                <w:rFonts w:ascii="Arial" w:hAnsi="Arial" w:cs="Arial"/>
                <w:sz w:val="20"/>
                <w:szCs w:val="20"/>
              </w:rPr>
              <w:t xml:space="preserve">Specjalista z zakresu praktycznej diagnozy w </w:t>
            </w:r>
            <w:r w:rsidRPr="00A91C4A">
              <w:rPr>
                <w:rFonts w:ascii="Arial" w:hAnsi="Arial" w:cs="Arial"/>
                <w:sz w:val="20"/>
                <w:szCs w:val="20"/>
              </w:rPr>
              <w:lastRenderedPageBreak/>
              <w:t>resocjalizacji, pedagogiki resocjalizacyjnej, psycholog penitencjarny /</w:t>
            </w:r>
            <w:r>
              <w:rPr>
                <w:rFonts w:ascii="Arial" w:hAnsi="Arial" w:cs="Arial"/>
                <w:sz w:val="20"/>
                <w:szCs w:val="20"/>
              </w:rPr>
              <w:t xml:space="preserve"> e</w:t>
            </w:r>
            <w:r w:rsidRPr="00A91C4A">
              <w:rPr>
                <w:rFonts w:ascii="Arial" w:hAnsi="Arial" w:cs="Arial"/>
                <w:sz w:val="20"/>
                <w:szCs w:val="20"/>
              </w:rPr>
              <w:t xml:space="preserve">kspert / biegły sądowy / pracownik naukowy / nauczyciel akademicki / prawnik   </w:t>
            </w:r>
          </w:p>
        </w:tc>
        <w:tc>
          <w:tcPr>
            <w:tcW w:w="1276" w:type="dxa"/>
            <w:vAlign w:val="center"/>
          </w:tcPr>
          <w:p w:rsidR="004A2857" w:rsidRPr="002149CB" w:rsidRDefault="004A2857" w:rsidP="00730E99">
            <w:pPr>
              <w:tabs>
                <w:tab w:val="left" w:pos="2619"/>
              </w:tabs>
              <w:jc w:val="center"/>
              <w:rPr>
                <w:rFonts w:ascii="Arial" w:hAnsi="Arial" w:cs="Arial"/>
                <w:sz w:val="20"/>
                <w:szCs w:val="20"/>
              </w:rPr>
            </w:pPr>
          </w:p>
          <w:p w:rsidR="004A2857" w:rsidRPr="002149CB" w:rsidRDefault="004A2857" w:rsidP="00730E99">
            <w:pPr>
              <w:tabs>
                <w:tab w:val="left" w:pos="2619"/>
              </w:tabs>
              <w:jc w:val="center"/>
              <w:rPr>
                <w:rFonts w:ascii="Arial" w:hAnsi="Arial" w:cs="Arial"/>
                <w:sz w:val="20"/>
                <w:szCs w:val="20"/>
              </w:rPr>
            </w:pPr>
            <w:r>
              <w:rPr>
                <w:rFonts w:ascii="Arial" w:hAnsi="Arial" w:cs="Arial"/>
                <w:sz w:val="20"/>
                <w:szCs w:val="20"/>
              </w:rPr>
              <w:t>4</w:t>
            </w:r>
          </w:p>
        </w:tc>
        <w:tc>
          <w:tcPr>
            <w:tcW w:w="2909" w:type="dxa"/>
            <w:vAlign w:val="center"/>
          </w:tcPr>
          <w:p w:rsidR="004A2857" w:rsidRPr="002149CB" w:rsidRDefault="004A2857" w:rsidP="00730E99">
            <w:pPr>
              <w:jc w:val="center"/>
              <w:rPr>
                <w:rFonts w:ascii="Arial" w:hAnsi="Arial" w:cs="Arial"/>
                <w:sz w:val="20"/>
                <w:szCs w:val="20"/>
              </w:rPr>
            </w:pPr>
            <w:r>
              <w:rPr>
                <w:rFonts w:ascii="Arial" w:hAnsi="Arial" w:cs="Arial"/>
                <w:sz w:val="20"/>
                <w:szCs w:val="20"/>
              </w:rPr>
              <w:t>-</w:t>
            </w:r>
          </w:p>
        </w:tc>
        <w:tc>
          <w:tcPr>
            <w:tcW w:w="2835" w:type="dxa"/>
            <w:vAlign w:val="center"/>
          </w:tcPr>
          <w:p w:rsidR="004A2857" w:rsidRDefault="004A2857" w:rsidP="00730E99">
            <w:pPr>
              <w:jc w:val="both"/>
              <w:rPr>
                <w:rFonts w:ascii="Arial" w:hAnsi="Arial" w:cs="Arial"/>
                <w:sz w:val="20"/>
                <w:szCs w:val="20"/>
              </w:rPr>
            </w:pPr>
            <w:r>
              <w:rPr>
                <w:rFonts w:ascii="Arial" w:hAnsi="Arial" w:cs="Arial"/>
                <w:sz w:val="20"/>
                <w:szCs w:val="20"/>
              </w:rPr>
              <w:t xml:space="preserve">1) Co najmniej </w:t>
            </w:r>
            <w:r w:rsidRPr="00A91C4A">
              <w:rPr>
                <w:rFonts w:ascii="Arial" w:hAnsi="Arial" w:cs="Arial"/>
                <w:sz w:val="20"/>
                <w:szCs w:val="20"/>
              </w:rPr>
              <w:t xml:space="preserve">5 lat doświadczenia w diagnozowaniu osadzonych </w:t>
            </w:r>
          </w:p>
          <w:p w:rsidR="004A2857" w:rsidRDefault="004A2857" w:rsidP="00730E99">
            <w:pPr>
              <w:jc w:val="both"/>
              <w:rPr>
                <w:rFonts w:ascii="Arial" w:hAnsi="Arial" w:cs="Arial"/>
                <w:sz w:val="20"/>
                <w:szCs w:val="20"/>
              </w:rPr>
            </w:pPr>
            <w:r w:rsidRPr="00A91C4A">
              <w:rPr>
                <w:rFonts w:ascii="Arial" w:hAnsi="Arial" w:cs="Arial"/>
                <w:sz w:val="20"/>
                <w:szCs w:val="20"/>
              </w:rPr>
              <w:t xml:space="preserve">lub </w:t>
            </w:r>
          </w:p>
          <w:p w:rsidR="004A2857" w:rsidRDefault="004A2857" w:rsidP="00730E99">
            <w:pPr>
              <w:jc w:val="both"/>
              <w:rPr>
                <w:rFonts w:ascii="Arial" w:hAnsi="Arial" w:cs="Arial"/>
                <w:sz w:val="20"/>
                <w:szCs w:val="20"/>
              </w:rPr>
            </w:pPr>
            <w:r>
              <w:rPr>
                <w:rFonts w:ascii="Arial" w:hAnsi="Arial" w:cs="Arial"/>
                <w:sz w:val="20"/>
                <w:szCs w:val="20"/>
              </w:rPr>
              <w:lastRenderedPageBreak/>
              <w:t xml:space="preserve">2) </w:t>
            </w:r>
            <w:r w:rsidR="00ED7E09">
              <w:rPr>
                <w:rFonts w:ascii="Arial" w:hAnsi="Arial" w:cs="Arial"/>
                <w:sz w:val="20"/>
                <w:szCs w:val="20"/>
              </w:rPr>
              <w:t>D</w:t>
            </w:r>
            <w:r w:rsidR="00ED7E09" w:rsidRPr="00A91C4A">
              <w:rPr>
                <w:rFonts w:ascii="Arial" w:hAnsi="Arial" w:cs="Arial"/>
                <w:sz w:val="20"/>
                <w:szCs w:val="20"/>
              </w:rPr>
              <w:t xml:space="preserve">orobek </w:t>
            </w:r>
            <w:r w:rsidRPr="00A91C4A">
              <w:rPr>
                <w:rFonts w:ascii="Arial" w:hAnsi="Arial" w:cs="Arial"/>
                <w:sz w:val="20"/>
                <w:szCs w:val="20"/>
              </w:rPr>
              <w:t>naukowo-badawczy w zakresie diagnozy kryminologicznej, recydywy kryminalnej oraz czynników powrotności do przestępstwa poparty minimum jedną publikacją w powyżej wskazanym zakresie</w:t>
            </w:r>
          </w:p>
          <w:p w:rsidR="004A2857" w:rsidRDefault="004A2857" w:rsidP="00730E99">
            <w:pPr>
              <w:jc w:val="both"/>
              <w:rPr>
                <w:rFonts w:ascii="Arial" w:hAnsi="Arial" w:cs="Arial"/>
                <w:sz w:val="20"/>
                <w:szCs w:val="20"/>
              </w:rPr>
            </w:pPr>
            <w:r w:rsidRPr="007C034D">
              <w:rPr>
                <w:rFonts w:ascii="Arial" w:hAnsi="Arial" w:cs="Arial"/>
                <w:sz w:val="20"/>
                <w:szCs w:val="20"/>
              </w:rPr>
              <w:t>Przez publikację należy rozumieć: książkę naukową lub popularnonaukową, poradnik, artykuł, broszurę lub inne tego typu wydawnictwo w formie papierowej lub elektronicznej.</w:t>
            </w:r>
          </w:p>
          <w:p w:rsidR="004A2857" w:rsidRDefault="004A2857" w:rsidP="00730E99">
            <w:pPr>
              <w:jc w:val="both"/>
              <w:rPr>
                <w:rFonts w:ascii="Arial" w:hAnsi="Arial" w:cs="Arial"/>
                <w:sz w:val="20"/>
                <w:szCs w:val="20"/>
              </w:rPr>
            </w:pPr>
            <w:r w:rsidRPr="00A91C4A">
              <w:rPr>
                <w:rFonts w:ascii="Arial" w:hAnsi="Arial" w:cs="Arial"/>
                <w:sz w:val="20"/>
                <w:szCs w:val="20"/>
              </w:rPr>
              <w:t xml:space="preserve">lub </w:t>
            </w:r>
          </w:p>
          <w:p w:rsidR="004A2857" w:rsidRPr="00A91C4A" w:rsidRDefault="004A2857" w:rsidP="00C26DFE">
            <w:pPr>
              <w:jc w:val="both"/>
              <w:rPr>
                <w:rFonts w:ascii="Arial" w:hAnsi="Arial" w:cs="Arial"/>
                <w:sz w:val="20"/>
                <w:szCs w:val="20"/>
              </w:rPr>
            </w:pPr>
            <w:r>
              <w:rPr>
                <w:rFonts w:ascii="Arial" w:hAnsi="Arial" w:cs="Arial"/>
                <w:sz w:val="20"/>
                <w:szCs w:val="20"/>
              </w:rPr>
              <w:t xml:space="preserve">3) </w:t>
            </w:r>
            <w:r w:rsidR="00C26DFE">
              <w:rPr>
                <w:rFonts w:ascii="Arial" w:hAnsi="Arial" w:cs="Arial"/>
                <w:sz w:val="20"/>
                <w:szCs w:val="20"/>
              </w:rPr>
              <w:t xml:space="preserve">Co </w:t>
            </w:r>
            <w:r>
              <w:rPr>
                <w:rFonts w:ascii="Arial" w:hAnsi="Arial" w:cs="Arial"/>
                <w:sz w:val="20"/>
                <w:szCs w:val="20"/>
              </w:rPr>
              <w:t>najmniej</w:t>
            </w:r>
            <w:r w:rsidRPr="00A91C4A">
              <w:rPr>
                <w:rFonts w:ascii="Arial" w:hAnsi="Arial" w:cs="Arial"/>
                <w:sz w:val="20"/>
                <w:szCs w:val="20"/>
              </w:rPr>
              <w:t xml:space="preserve"> 5 lat doświadczenia w wydawaniu opinii [</w:t>
            </w:r>
            <w:r w:rsidR="00C26DFE">
              <w:rPr>
                <w:rFonts w:ascii="Arial" w:hAnsi="Arial" w:cs="Arial"/>
                <w:sz w:val="20"/>
                <w:szCs w:val="20"/>
              </w:rPr>
              <w:t xml:space="preserve">w tym okresie wydał </w:t>
            </w:r>
            <w:r w:rsidRPr="00A91C4A">
              <w:rPr>
                <w:rFonts w:ascii="Arial" w:hAnsi="Arial" w:cs="Arial"/>
                <w:sz w:val="20"/>
                <w:szCs w:val="20"/>
              </w:rPr>
              <w:t>minimum 1</w:t>
            </w:r>
            <w:r>
              <w:rPr>
                <w:rFonts w:ascii="Arial" w:hAnsi="Arial" w:cs="Arial"/>
                <w:sz w:val="20"/>
                <w:szCs w:val="20"/>
              </w:rPr>
              <w:t>0</w:t>
            </w:r>
            <w:r w:rsidRPr="00A91C4A">
              <w:rPr>
                <w:rFonts w:ascii="Arial" w:hAnsi="Arial" w:cs="Arial"/>
                <w:sz w:val="20"/>
                <w:szCs w:val="20"/>
              </w:rPr>
              <w:t xml:space="preserve"> opinii] w postępowaniu karnym lub praktyce penitencjarnej</w:t>
            </w:r>
          </w:p>
        </w:tc>
      </w:tr>
      <w:tr w:rsidR="004A2857" w:rsidRPr="00A13EB0" w:rsidTr="001461B1">
        <w:tc>
          <w:tcPr>
            <w:tcW w:w="1485" w:type="dxa"/>
            <w:vAlign w:val="center"/>
          </w:tcPr>
          <w:p w:rsidR="004A2857" w:rsidRPr="002149CB" w:rsidRDefault="004A2857" w:rsidP="00730E99">
            <w:pPr>
              <w:tabs>
                <w:tab w:val="left" w:pos="0"/>
              </w:tabs>
              <w:ind w:right="33"/>
              <w:jc w:val="center"/>
              <w:rPr>
                <w:rFonts w:ascii="Arial" w:hAnsi="Arial" w:cs="Arial"/>
                <w:b/>
                <w:sz w:val="20"/>
                <w:szCs w:val="20"/>
              </w:rPr>
            </w:pPr>
            <w:r w:rsidRPr="00594F78">
              <w:rPr>
                <w:rFonts w:ascii="Arial" w:eastAsia="Calibri" w:hAnsi="Arial" w:cs="Arial"/>
                <w:bCs/>
                <w:sz w:val="20"/>
                <w:szCs w:val="20"/>
              </w:rPr>
              <w:lastRenderedPageBreak/>
              <w:t>Trener</w:t>
            </w:r>
          </w:p>
        </w:tc>
        <w:tc>
          <w:tcPr>
            <w:tcW w:w="1276" w:type="dxa"/>
            <w:vAlign w:val="center"/>
          </w:tcPr>
          <w:p w:rsidR="004A2857" w:rsidRPr="002149CB" w:rsidRDefault="004A2857" w:rsidP="00730E99">
            <w:pPr>
              <w:tabs>
                <w:tab w:val="left" w:pos="2619"/>
              </w:tabs>
              <w:jc w:val="center"/>
              <w:rPr>
                <w:rFonts w:ascii="Arial" w:hAnsi="Arial" w:cs="Arial"/>
                <w:sz w:val="20"/>
                <w:szCs w:val="20"/>
              </w:rPr>
            </w:pPr>
          </w:p>
          <w:p w:rsidR="004A2857" w:rsidRPr="002149CB" w:rsidRDefault="004A2857" w:rsidP="00730E99">
            <w:pPr>
              <w:tabs>
                <w:tab w:val="left" w:pos="2619"/>
              </w:tabs>
              <w:jc w:val="center"/>
              <w:rPr>
                <w:rFonts w:ascii="Arial" w:hAnsi="Arial" w:cs="Arial"/>
                <w:sz w:val="20"/>
                <w:szCs w:val="20"/>
              </w:rPr>
            </w:pPr>
            <w:r>
              <w:rPr>
                <w:rFonts w:ascii="Arial" w:hAnsi="Arial" w:cs="Arial"/>
                <w:sz w:val="20"/>
                <w:szCs w:val="20"/>
              </w:rPr>
              <w:t>3</w:t>
            </w:r>
          </w:p>
        </w:tc>
        <w:tc>
          <w:tcPr>
            <w:tcW w:w="2909" w:type="dxa"/>
            <w:vAlign w:val="center"/>
          </w:tcPr>
          <w:p w:rsidR="004A2857" w:rsidRPr="002149CB" w:rsidRDefault="004A2857" w:rsidP="00730E99">
            <w:pPr>
              <w:jc w:val="center"/>
              <w:rPr>
                <w:rFonts w:ascii="Arial" w:eastAsia="Calibri" w:hAnsi="Arial" w:cs="Arial"/>
                <w:bCs/>
                <w:sz w:val="20"/>
                <w:szCs w:val="20"/>
              </w:rPr>
            </w:pPr>
            <w:r w:rsidRPr="002149CB">
              <w:rPr>
                <w:rFonts w:ascii="Arial" w:eastAsia="Calibri" w:hAnsi="Arial" w:cs="Arial"/>
                <w:bCs/>
                <w:sz w:val="20"/>
                <w:szCs w:val="20"/>
              </w:rPr>
              <w:t>-</w:t>
            </w:r>
          </w:p>
        </w:tc>
        <w:tc>
          <w:tcPr>
            <w:tcW w:w="2835" w:type="dxa"/>
            <w:vAlign w:val="center"/>
          </w:tcPr>
          <w:p w:rsidR="004A2857" w:rsidRPr="002149CB" w:rsidRDefault="004A2857" w:rsidP="007034F5">
            <w:pPr>
              <w:tabs>
                <w:tab w:val="left" w:pos="2619"/>
              </w:tabs>
              <w:jc w:val="both"/>
              <w:rPr>
                <w:rFonts w:ascii="Arial" w:hAnsi="Arial" w:cs="Arial"/>
                <w:sz w:val="20"/>
                <w:szCs w:val="20"/>
              </w:rPr>
            </w:pPr>
            <w:r>
              <w:rPr>
                <w:rFonts w:ascii="Arial" w:hAnsi="Arial" w:cs="Arial"/>
                <w:sz w:val="20"/>
                <w:szCs w:val="20"/>
              </w:rPr>
              <w:t>D</w:t>
            </w:r>
            <w:r w:rsidRPr="003C229D">
              <w:rPr>
                <w:rFonts w:ascii="Arial" w:hAnsi="Arial" w:cs="Arial"/>
                <w:sz w:val="20"/>
                <w:szCs w:val="20"/>
              </w:rPr>
              <w:t xml:space="preserve">oświadczenie w prowadzeniu szkoleń łącznie minimum 3000 godzin szkoleniowych w ostatnich 10 latach, w tym: posiadający doświadczenie w przeprowadzeniu minimum 1000 godzin w ramach szkoleń dla trenerów </w:t>
            </w:r>
          </w:p>
        </w:tc>
      </w:tr>
    </w:tbl>
    <w:p w:rsidR="0084524D" w:rsidRDefault="00903A9D" w:rsidP="00903A9D">
      <w:pPr>
        <w:pStyle w:val="pkt"/>
        <w:spacing w:before="0" w:after="0"/>
        <w:ind w:left="709" w:right="-1" w:firstLine="0"/>
        <w:rPr>
          <w:rFonts w:ascii="Verdana" w:hAnsi="Verdana" w:cs="Arial"/>
          <w:sz w:val="20"/>
        </w:rPr>
      </w:pPr>
      <w:r w:rsidRPr="00903A9D">
        <w:rPr>
          <w:rFonts w:ascii="Verdana" w:hAnsi="Verdana" w:cs="Arial"/>
          <w:sz w:val="20"/>
        </w:rPr>
        <w:t>- za „1 godzinę dydaktyczną/szkoleniową” zamawiający uznaje czas godziny lekcyjnej, tj. 45 min.</w:t>
      </w:r>
    </w:p>
    <w:p w:rsidR="00903A9D" w:rsidRDefault="00903A9D" w:rsidP="0084524D">
      <w:pPr>
        <w:pStyle w:val="pkt"/>
        <w:spacing w:before="0" w:after="0"/>
        <w:ind w:left="1418" w:right="-1" w:firstLine="0"/>
        <w:rPr>
          <w:rFonts w:ascii="Verdana" w:hAnsi="Verdana" w:cs="Arial"/>
          <w:sz w:val="20"/>
        </w:rPr>
      </w:pPr>
    </w:p>
    <w:p w:rsidR="0084524D" w:rsidRPr="00A13EB0" w:rsidRDefault="0084524D" w:rsidP="00FA5A0C">
      <w:pPr>
        <w:pStyle w:val="pkt"/>
        <w:numPr>
          <w:ilvl w:val="0"/>
          <w:numId w:val="13"/>
        </w:numPr>
        <w:spacing w:before="0" w:after="0"/>
        <w:ind w:left="1418" w:right="-1" w:hanging="284"/>
        <w:rPr>
          <w:rFonts w:ascii="Verdana" w:hAnsi="Verdana" w:cs="Arial"/>
          <w:sz w:val="20"/>
        </w:rPr>
      </w:pPr>
      <w:r>
        <w:rPr>
          <w:rFonts w:ascii="Verdana" w:hAnsi="Verdana" w:cs="Arial"/>
          <w:sz w:val="20"/>
        </w:rPr>
        <w:t xml:space="preserve">część II zamówienia: </w:t>
      </w:r>
      <w:r w:rsidRPr="00A13EB0">
        <w:rPr>
          <w:rFonts w:ascii="Verdana" w:hAnsi="Verdana" w:cs="Arial"/>
          <w:sz w:val="20"/>
        </w:rPr>
        <w:t>Wykonawca</w:t>
      </w:r>
      <w:r w:rsidRPr="0084524D">
        <w:rPr>
          <w:rFonts w:ascii="Verdana" w:hAnsi="Verdana" w:cs="Arial"/>
          <w:sz w:val="20"/>
        </w:rPr>
        <w:t xml:space="preserve"> </w:t>
      </w:r>
      <w:r w:rsidRPr="00E0158B">
        <w:rPr>
          <w:rFonts w:ascii="Verdana" w:hAnsi="Verdana" w:cs="Arial"/>
          <w:sz w:val="20"/>
        </w:rPr>
        <w:t>składający ofertę w zakresie części I</w:t>
      </w:r>
      <w:r>
        <w:rPr>
          <w:rFonts w:ascii="Verdana" w:hAnsi="Verdana" w:cs="Arial"/>
          <w:sz w:val="20"/>
        </w:rPr>
        <w:t>I</w:t>
      </w:r>
      <w:r w:rsidRPr="00E0158B">
        <w:rPr>
          <w:rFonts w:ascii="Verdana" w:hAnsi="Verdana" w:cs="Arial"/>
          <w:sz w:val="20"/>
        </w:rPr>
        <w:t xml:space="preserve"> zamówienia</w:t>
      </w:r>
      <w:r w:rsidRPr="00A13EB0">
        <w:rPr>
          <w:rFonts w:ascii="Verdana" w:hAnsi="Verdana" w:cs="Arial"/>
          <w:sz w:val="20"/>
        </w:rPr>
        <w:t xml:space="preserve"> musi wskazać osoby, które będą uczestniczyć w wykonywaniu zamówienia, legitymujące się kwalifikacjami zawodowymi, doświadczeniem zawodowym odpowiednim do funkcji, jaka zostanie im powierzona.</w:t>
      </w:r>
    </w:p>
    <w:p w:rsidR="0084524D" w:rsidRPr="00A13EB0" w:rsidRDefault="0084524D" w:rsidP="0084524D">
      <w:pPr>
        <w:pStyle w:val="pkt"/>
        <w:spacing w:before="0" w:after="0"/>
        <w:ind w:left="1418" w:right="-1" w:firstLine="0"/>
        <w:rPr>
          <w:rFonts w:ascii="Verdana" w:hAnsi="Verdana" w:cs="Arial"/>
          <w:sz w:val="20"/>
        </w:rPr>
      </w:pPr>
      <w:r w:rsidRPr="00A13EB0">
        <w:rPr>
          <w:rFonts w:ascii="Verdana" w:hAnsi="Verdana" w:cs="Arial"/>
          <w:sz w:val="20"/>
        </w:rPr>
        <w:t>Wykonawca przedstawi kandydatów na poniższe stanowiska, którzy spełniają następujące wymagania:</w:t>
      </w:r>
    </w:p>
    <w:p w:rsidR="0084524D" w:rsidRPr="00A13EB0" w:rsidRDefault="0084524D" w:rsidP="0084524D">
      <w:pPr>
        <w:pStyle w:val="pkt"/>
        <w:spacing w:before="0" w:after="0"/>
        <w:ind w:left="709" w:right="-1" w:firstLine="0"/>
        <w:rPr>
          <w:rFonts w:ascii="Verdana" w:hAnsi="Verdana" w:cs="Arial"/>
          <w:sz w:val="20"/>
        </w:rPr>
      </w:pPr>
    </w:p>
    <w:tbl>
      <w:tblPr>
        <w:tblStyle w:val="Tabela-Siatka"/>
        <w:tblW w:w="8505" w:type="dxa"/>
        <w:tblInd w:w="817" w:type="dxa"/>
        <w:tblLayout w:type="fixed"/>
        <w:tblLook w:val="04A0" w:firstRow="1" w:lastRow="0" w:firstColumn="1" w:lastColumn="0" w:noHBand="0" w:noVBand="1"/>
      </w:tblPr>
      <w:tblGrid>
        <w:gridCol w:w="1485"/>
        <w:gridCol w:w="1276"/>
        <w:gridCol w:w="2909"/>
        <w:gridCol w:w="2835"/>
      </w:tblGrid>
      <w:tr w:rsidR="0084524D" w:rsidRPr="00A13EB0" w:rsidTr="00730E99">
        <w:tc>
          <w:tcPr>
            <w:tcW w:w="1485" w:type="dxa"/>
            <w:vAlign w:val="center"/>
          </w:tcPr>
          <w:p w:rsidR="0084524D" w:rsidRPr="00A13EB0" w:rsidRDefault="0084524D" w:rsidP="00730E99">
            <w:pPr>
              <w:ind w:left="567" w:right="992" w:hanging="567"/>
              <w:jc w:val="center"/>
              <w:rPr>
                <w:rFonts w:ascii="Verdana" w:hAnsi="Verdana" w:cs="Arial"/>
                <w:b/>
                <w:sz w:val="20"/>
                <w:szCs w:val="20"/>
              </w:rPr>
            </w:pPr>
          </w:p>
          <w:p w:rsidR="0084524D" w:rsidRPr="00A13EB0" w:rsidRDefault="0084524D" w:rsidP="00730E99">
            <w:pPr>
              <w:tabs>
                <w:tab w:val="left" w:pos="0"/>
              </w:tabs>
              <w:ind w:right="33"/>
              <w:jc w:val="center"/>
              <w:rPr>
                <w:rFonts w:ascii="Verdana" w:hAnsi="Verdana" w:cs="Arial"/>
                <w:b/>
                <w:sz w:val="20"/>
                <w:szCs w:val="20"/>
              </w:rPr>
            </w:pPr>
            <w:r>
              <w:rPr>
                <w:rFonts w:ascii="Verdana" w:hAnsi="Verdana" w:cs="Arial"/>
                <w:b/>
                <w:sz w:val="20"/>
                <w:szCs w:val="20"/>
              </w:rPr>
              <w:t>Zakres czynności</w:t>
            </w:r>
          </w:p>
        </w:tc>
        <w:tc>
          <w:tcPr>
            <w:tcW w:w="1276" w:type="dxa"/>
            <w:vAlign w:val="center"/>
          </w:tcPr>
          <w:p w:rsidR="0084524D" w:rsidRPr="00A13EB0" w:rsidRDefault="0084524D" w:rsidP="00730E99">
            <w:pPr>
              <w:ind w:left="567" w:right="992" w:hanging="567"/>
              <w:jc w:val="center"/>
              <w:rPr>
                <w:rFonts w:ascii="Verdana" w:hAnsi="Verdana" w:cs="Arial"/>
                <w:b/>
                <w:sz w:val="20"/>
                <w:szCs w:val="20"/>
              </w:rPr>
            </w:pPr>
          </w:p>
          <w:p w:rsidR="0084524D" w:rsidRPr="00A13EB0" w:rsidRDefault="0084524D" w:rsidP="00730E99">
            <w:pPr>
              <w:tabs>
                <w:tab w:val="left" w:pos="2619"/>
              </w:tabs>
              <w:jc w:val="center"/>
              <w:rPr>
                <w:rFonts w:ascii="Verdana" w:hAnsi="Verdana" w:cs="Arial"/>
                <w:b/>
                <w:sz w:val="20"/>
                <w:szCs w:val="20"/>
              </w:rPr>
            </w:pPr>
            <w:r w:rsidRPr="00A13EB0">
              <w:rPr>
                <w:rFonts w:ascii="Verdana" w:hAnsi="Verdana" w:cs="Arial"/>
                <w:b/>
                <w:sz w:val="20"/>
                <w:szCs w:val="20"/>
              </w:rPr>
              <w:t>Minimalna</w:t>
            </w:r>
          </w:p>
          <w:p w:rsidR="0084524D" w:rsidRPr="00A13EB0" w:rsidRDefault="0084524D" w:rsidP="00730E99">
            <w:pPr>
              <w:tabs>
                <w:tab w:val="left" w:pos="2619"/>
              </w:tabs>
              <w:jc w:val="center"/>
              <w:rPr>
                <w:rFonts w:ascii="Verdana" w:hAnsi="Verdana" w:cs="Arial"/>
                <w:b/>
                <w:sz w:val="20"/>
                <w:szCs w:val="20"/>
              </w:rPr>
            </w:pPr>
            <w:r w:rsidRPr="00A13EB0">
              <w:rPr>
                <w:rFonts w:ascii="Verdana" w:hAnsi="Verdana" w:cs="Arial"/>
                <w:b/>
                <w:sz w:val="20"/>
                <w:szCs w:val="20"/>
              </w:rPr>
              <w:t>liczba</w:t>
            </w:r>
          </w:p>
          <w:p w:rsidR="0084524D" w:rsidRPr="00A13EB0" w:rsidRDefault="0084524D" w:rsidP="00730E99">
            <w:pPr>
              <w:tabs>
                <w:tab w:val="left" w:pos="2619"/>
              </w:tabs>
              <w:jc w:val="center"/>
              <w:rPr>
                <w:rFonts w:ascii="Verdana" w:hAnsi="Verdana" w:cs="Arial"/>
                <w:b/>
                <w:sz w:val="20"/>
                <w:szCs w:val="20"/>
              </w:rPr>
            </w:pPr>
            <w:r w:rsidRPr="00A13EB0">
              <w:rPr>
                <w:rFonts w:ascii="Verdana" w:hAnsi="Verdana" w:cs="Arial"/>
                <w:b/>
                <w:sz w:val="20"/>
                <w:szCs w:val="20"/>
              </w:rPr>
              <w:t>personelu</w:t>
            </w:r>
          </w:p>
        </w:tc>
        <w:tc>
          <w:tcPr>
            <w:tcW w:w="2909" w:type="dxa"/>
            <w:vAlign w:val="center"/>
          </w:tcPr>
          <w:p w:rsidR="0084524D" w:rsidRPr="00A13EB0" w:rsidRDefault="0084524D" w:rsidP="00730E99">
            <w:pPr>
              <w:ind w:right="992"/>
              <w:jc w:val="center"/>
              <w:rPr>
                <w:rFonts w:ascii="Verdana" w:hAnsi="Verdana" w:cs="Arial"/>
                <w:b/>
                <w:sz w:val="20"/>
                <w:szCs w:val="20"/>
              </w:rPr>
            </w:pPr>
          </w:p>
          <w:p w:rsidR="0084524D" w:rsidRPr="00A13EB0" w:rsidRDefault="0084524D" w:rsidP="00730E99">
            <w:pPr>
              <w:tabs>
                <w:tab w:val="left" w:pos="2619"/>
              </w:tabs>
              <w:jc w:val="center"/>
              <w:rPr>
                <w:rFonts w:ascii="Verdana" w:hAnsi="Verdana" w:cs="Arial"/>
                <w:b/>
                <w:sz w:val="20"/>
                <w:szCs w:val="20"/>
              </w:rPr>
            </w:pPr>
            <w:r w:rsidRPr="00A13EB0">
              <w:rPr>
                <w:rFonts w:ascii="Verdana" w:hAnsi="Verdana" w:cs="Arial"/>
                <w:b/>
                <w:sz w:val="20"/>
                <w:szCs w:val="20"/>
              </w:rPr>
              <w:t>Wymagane kwalifikacje zawodowe oraz wykształcenie</w:t>
            </w:r>
          </w:p>
          <w:p w:rsidR="0084524D" w:rsidRPr="00A13EB0" w:rsidRDefault="0084524D" w:rsidP="00730E99">
            <w:pPr>
              <w:ind w:right="992"/>
              <w:jc w:val="center"/>
              <w:rPr>
                <w:rFonts w:ascii="Verdana" w:hAnsi="Verdana" w:cs="Arial"/>
                <w:b/>
                <w:sz w:val="20"/>
                <w:szCs w:val="20"/>
              </w:rPr>
            </w:pPr>
          </w:p>
        </w:tc>
        <w:tc>
          <w:tcPr>
            <w:tcW w:w="2835" w:type="dxa"/>
            <w:vAlign w:val="center"/>
          </w:tcPr>
          <w:p w:rsidR="0084524D" w:rsidRPr="00A13EB0" w:rsidRDefault="0084524D" w:rsidP="00730E99">
            <w:pPr>
              <w:ind w:left="20" w:right="992" w:hanging="20"/>
              <w:jc w:val="center"/>
              <w:rPr>
                <w:rFonts w:ascii="Verdana" w:hAnsi="Verdana" w:cs="Arial"/>
                <w:b/>
                <w:sz w:val="20"/>
                <w:szCs w:val="20"/>
              </w:rPr>
            </w:pPr>
          </w:p>
          <w:p w:rsidR="0084524D" w:rsidRPr="00A13EB0" w:rsidRDefault="0084524D" w:rsidP="00730E99">
            <w:pPr>
              <w:tabs>
                <w:tab w:val="left" w:pos="2619"/>
              </w:tabs>
              <w:jc w:val="center"/>
              <w:rPr>
                <w:rFonts w:ascii="Verdana" w:hAnsi="Verdana" w:cs="Arial"/>
                <w:b/>
                <w:sz w:val="20"/>
                <w:szCs w:val="20"/>
              </w:rPr>
            </w:pPr>
            <w:r w:rsidRPr="00A13EB0">
              <w:rPr>
                <w:rFonts w:ascii="Verdana" w:hAnsi="Verdana" w:cs="Arial"/>
                <w:b/>
                <w:sz w:val="20"/>
                <w:szCs w:val="20"/>
              </w:rPr>
              <w:t xml:space="preserve">Minimalne doświadczenie </w:t>
            </w:r>
            <w:r w:rsidRPr="00A13EB0">
              <w:rPr>
                <w:rFonts w:ascii="Verdana" w:hAnsi="Verdana" w:cs="Arial"/>
                <w:b/>
                <w:sz w:val="20"/>
                <w:szCs w:val="20"/>
              </w:rPr>
              <w:br/>
            </w:r>
          </w:p>
        </w:tc>
      </w:tr>
      <w:tr w:rsidR="00903A9D" w:rsidRPr="00A13EB0" w:rsidTr="00730E99">
        <w:tc>
          <w:tcPr>
            <w:tcW w:w="1485" w:type="dxa"/>
            <w:vAlign w:val="center"/>
          </w:tcPr>
          <w:p w:rsidR="00903A9D" w:rsidRPr="002149CB" w:rsidRDefault="00903A9D" w:rsidP="00730E99">
            <w:pPr>
              <w:jc w:val="center"/>
              <w:rPr>
                <w:rFonts w:ascii="Arial" w:hAnsi="Arial" w:cs="Arial"/>
                <w:sz w:val="20"/>
                <w:szCs w:val="20"/>
              </w:rPr>
            </w:pPr>
            <w:r w:rsidRPr="002C1046">
              <w:rPr>
                <w:rFonts w:ascii="Arial" w:hAnsi="Arial" w:cs="Arial"/>
                <w:sz w:val="20"/>
                <w:szCs w:val="20"/>
              </w:rPr>
              <w:t>Sędzia, Prokurator, Kurator zawodowy</w:t>
            </w:r>
          </w:p>
        </w:tc>
        <w:tc>
          <w:tcPr>
            <w:tcW w:w="1276" w:type="dxa"/>
            <w:vAlign w:val="center"/>
          </w:tcPr>
          <w:p w:rsidR="00903A9D" w:rsidRPr="002149CB" w:rsidRDefault="00903A9D" w:rsidP="00730E99">
            <w:pPr>
              <w:tabs>
                <w:tab w:val="left" w:pos="2619"/>
              </w:tabs>
              <w:jc w:val="center"/>
              <w:rPr>
                <w:rFonts w:ascii="Arial" w:hAnsi="Arial" w:cs="Arial"/>
                <w:sz w:val="20"/>
                <w:szCs w:val="20"/>
              </w:rPr>
            </w:pPr>
            <w:r>
              <w:rPr>
                <w:rFonts w:ascii="Arial" w:hAnsi="Arial" w:cs="Arial"/>
                <w:sz w:val="20"/>
                <w:szCs w:val="20"/>
              </w:rPr>
              <w:t>2</w:t>
            </w:r>
          </w:p>
        </w:tc>
        <w:tc>
          <w:tcPr>
            <w:tcW w:w="2909" w:type="dxa"/>
            <w:vAlign w:val="center"/>
          </w:tcPr>
          <w:p w:rsidR="00903A9D" w:rsidRPr="003C229D" w:rsidRDefault="00903A9D" w:rsidP="00730E99">
            <w:pPr>
              <w:jc w:val="center"/>
              <w:rPr>
                <w:rFonts w:ascii="Arial" w:hAnsi="Arial" w:cs="Arial"/>
                <w:sz w:val="20"/>
                <w:szCs w:val="20"/>
              </w:rPr>
            </w:pPr>
            <w:r w:rsidRPr="003C229D">
              <w:rPr>
                <w:rFonts w:ascii="Arial" w:hAnsi="Arial" w:cs="Arial"/>
                <w:sz w:val="20"/>
                <w:szCs w:val="20"/>
              </w:rPr>
              <w:t>-</w:t>
            </w:r>
          </w:p>
        </w:tc>
        <w:tc>
          <w:tcPr>
            <w:tcW w:w="2835" w:type="dxa"/>
            <w:vAlign w:val="center"/>
          </w:tcPr>
          <w:p w:rsidR="00903A9D" w:rsidRPr="002C1046" w:rsidRDefault="00903A9D" w:rsidP="00730E99">
            <w:pPr>
              <w:jc w:val="both"/>
              <w:rPr>
                <w:rFonts w:ascii="Arial" w:hAnsi="Arial" w:cs="Arial"/>
                <w:sz w:val="20"/>
                <w:szCs w:val="20"/>
              </w:rPr>
            </w:pPr>
            <w:r w:rsidRPr="002C1046">
              <w:rPr>
                <w:rFonts w:ascii="Arial" w:hAnsi="Arial" w:cs="Arial"/>
                <w:sz w:val="20"/>
                <w:szCs w:val="20"/>
              </w:rPr>
              <w:t>Co najmniej 5 letnie doświadczenie zawodowe we wskazanym zawodzie.</w:t>
            </w:r>
          </w:p>
        </w:tc>
      </w:tr>
      <w:tr w:rsidR="00903A9D" w:rsidRPr="00A13EB0" w:rsidTr="00730E99">
        <w:tc>
          <w:tcPr>
            <w:tcW w:w="1485" w:type="dxa"/>
            <w:vAlign w:val="center"/>
          </w:tcPr>
          <w:p w:rsidR="00903A9D" w:rsidRPr="002149CB" w:rsidRDefault="00903A9D" w:rsidP="00730E99">
            <w:pPr>
              <w:tabs>
                <w:tab w:val="left" w:pos="0"/>
              </w:tabs>
              <w:ind w:right="33"/>
              <w:jc w:val="center"/>
              <w:rPr>
                <w:rFonts w:ascii="Arial" w:hAnsi="Arial" w:cs="Arial"/>
                <w:b/>
                <w:sz w:val="20"/>
                <w:szCs w:val="20"/>
              </w:rPr>
            </w:pPr>
            <w:r w:rsidRPr="002C1046">
              <w:rPr>
                <w:rFonts w:ascii="Arial" w:hAnsi="Arial" w:cs="Arial"/>
                <w:sz w:val="20"/>
                <w:szCs w:val="20"/>
              </w:rPr>
              <w:t xml:space="preserve">Pracownik naukowy / nauczyciel </w:t>
            </w:r>
            <w:r w:rsidRPr="002C1046">
              <w:rPr>
                <w:rFonts w:ascii="Arial" w:hAnsi="Arial" w:cs="Arial"/>
                <w:sz w:val="20"/>
                <w:szCs w:val="20"/>
              </w:rPr>
              <w:lastRenderedPageBreak/>
              <w:t>akademicki</w:t>
            </w:r>
          </w:p>
        </w:tc>
        <w:tc>
          <w:tcPr>
            <w:tcW w:w="1276" w:type="dxa"/>
            <w:vAlign w:val="center"/>
          </w:tcPr>
          <w:p w:rsidR="00903A9D" w:rsidRPr="002149CB" w:rsidRDefault="00903A9D" w:rsidP="00730E99">
            <w:pPr>
              <w:tabs>
                <w:tab w:val="left" w:pos="2619"/>
              </w:tabs>
              <w:jc w:val="center"/>
              <w:rPr>
                <w:rFonts w:ascii="Arial" w:hAnsi="Arial" w:cs="Arial"/>
                <w:sz w:val="20"/>
                <w:szCs w:val="20"/>
              </w:rPr>
            </w:pPr>
          </w:p>
          <w:p w:rsidR="00903A9D" w:rsidRPr="002149CB" w:rsidRDefault="00903A9D" w:rsidP="00730E99">
            <w:pPr>
              <w:tabs>
                <w:tab w:val="left" w:pos="2619"/>
              </w:tabs>
              <w:jc w:val="center"/>
              <w:rPr>
                <w:rFonts w:ascii="Arial" w:hAnsi="Arial" w:cs="Arial"/>
                <w:sz w:val="20"/>
                <w:szCs w:val="20"/>
              </w:rPr>
            </w:pPr>
            <w:r>
              <w:rPr>
                <w:rFonts w:ascii="Arial" w:hAnsi="Arial" w:cs="Arial"/>
                <w:sz w:val="20"/>
                <w:szCs w:val="20"/>
              </w:rPr>
              <w:t>2</w:t>
            </w:r>
          </w:p>
        </w:tc>
        <w:tc>
          <w:tcPr>
            <w:tcW w:w="2909" w:type="dxa"/>
            <w:vAlign w:val="center"/>
          </w:tcPr>
          <w:p w:rsidR="00903A9D" w:rsidRPr="000D0050" w:rsidRDefault="00903A9D" w:rsidP="00730E99">
            <w:pPr>
              <w:jc w:val="both"/>
              <w:rPr>
                <w:rFonts w:ascii="Arial" w:eastAsia="Calibri" w:hAnsi="Arial" w:cs="Arial"/>
                <w:bCs/>
                <w:sz w:val="20"/>
                <w:szCs w:val="20"/>
              </w:rPr>
            </w:pPr>
            <w:r>
              <w:rPr>
                <w:rFonts w:ascii="Arial" w:hAnsi="Arial" w:cs="Arial"/>
                <w:iCs/>
                <w:sz w:val="20"/>
                <w:szCs w:val="20"/>
              </w:rPr>
              <w:t>C</w:t>
            </w:r>
            <w:r w:rsidRPr="004F7493">
              <w:rPr>
                <w:rFonts w:ascii="Arial" w:hAnsi="Arial" w:cs="Arial"/>
                <w:iCs/>
                <w:sz w:val="20"/>
                <w:szCs w:val="20"/>
              </w:rPr>
              <w:t>o najmniej stopień naukowy doktora w zakresie nauk prawnych</w:t>
            </w:r>
            <w:r w:rsidRPr="004F7493">
              <w:rPr>
                <w:rFonts w:ascii="Arial" w:hAnsi="Arial" w:cs="Arial"/>
                <w:sz w:val="20"/>
                <w:szCs w:val="20"/>
              </w:rPr>
              <w:t>, resocjalizacji l</w:t>
            </w:r>
            <w:r>
              <w:rPr>
                <w:rFonts w:ascii="Arial" w:hAnsi="Arial" w:cs="Arial"/>
                <w:sz w:val="20"/>
                <w:szCs w:val="20"/>
              </w:rPr>
              <w:t xml:space="preserve">ub </w:t>
            </w:r>
            <w:r>
              <w:rPr>
                <w:rFonts w:ascii="Arial" w:hAnsi="Arial" w:cs="Arial"/>
                <w:sz w:val="20"/>
                <w:szCs w:val="20"/>
              </w:rPr>
              <w:lastRenderedPageBreak/>
              <w:t>pedagogiki resocjalizacyjnej</w:t>
            </w:r>
          </w:p>
          <w:p w:rsidR="00903A9D" w:rsidRPr="002149CB" w:rsidRDefault="00903A9D" w:rsidP="00730E99">
            <w:pPr>
              <w:ind w:right="992"/>
              <w:jc w:val="center"/>
              <w:rPr>
                <w:rFonts w:ascii="Arial" w:hAnsi="Arial" w:cs="Arial"/>
                <w:b/>
                <w:sz w:val="20"/>
                <w:szCs w:val="20"/>
              </w:rPr>
            </w:pPr>
          </w:p>
          <w:p w:rsidR="00903A9D" w:rsidRPr="002149CB" w:rsidRDefault="00903A9D" w:rsidP="00730E99">
            <w:pPr>
              <w:ind w:right="992"/>
              <w:jc w:val="center"/>
              <w:rPr>
                <w:rFonts w:ascii="Arial" w:hAnsi="Arial" w:cs="Arial"/>
                <w:b/>
                <w:sz w:val="20"/>
                <w:szCs w:val="20"/>
              </w:rPr>
            </w:pPr>
          </w:p>
        </w:tc>
        <w:tc>
          <w:tcPr>
            <w:tcW w:w="2835" w:type="dxa"/>
            <w:vAlign w:val="center"/>
          </w:tcPr>
          <w:p w:rsidR="00903A9D" w:rsidRDefault="00903A9D" w:rsidP="00730E99">
            <w:pPr>
              <w:contextualSpacing/>
              <w:jc w:val="both"/>
              <w:rPr>
                <w:rFonts w:ascii="Arial" w:hAnsi="Arial" w:cs="Arial"/>
                <w:sz w:val="20"/>
                <w:szCs w:val="20"/>
              </w:rPr>
            </w:pPr>
            <w:r>
              <w:rPr>
                <w:rFonts w:ascii="Arial" w:hAnsi="Arial" w:cs="Arial"/>
                <w:sz w:val="20"/>
                <w:szCs w:val="20"/>
              </w:rPr>
              <w:lastRenderedPageBreak/>
              <w:t xml:space="preserve">1) Co najmniej </w:t>
            </w:r>
            <w:r w:rsidRPr="00BF4500">
              <w:rPr>
                <w:rFonts w:ascii="Arial" w:hAnsi="Arial" w:cs="Arial"/>
                <w:sz w:val="20"/>
                <w:szCs w:val="20"/>
              </w:rPr>
              <w:t>5 letnie doświadczenie zawodowe w pracy naukowo dydaktycznej</w:t>
            </w:r>
            <w:r>
              <w:rPr>
                <w:rFonts w:ascii="Arial" w:hAnsi="Arial" w:cs="Arial"/>
                <w:sz w:val="20"/>
                <w:szCs w:val="20"/>
              </w:rPr>
              <w:t>.</w:t>
            </w:r>
          </w:p>
          <w:p w:rsidR="00903A9D" w:rsidRDefault="00903A9D" w:rsidP="00730E99">
            <w:pPr>
              <w:contextualSpacing/>
              <w:jc w:val="both"/>
              <w:rPr>
                <w:rFonts w:ascii="Arial" w:hAnsi="Arial" w:cs="Arial"/>
                <w:sz w:val="20"/>
                <w:szCs w:val="20"/>
              </w:rPr>
            </w:pPr>
            <w:r>
              <w:rPr>
                <w:rFonts w:ascii="Arial" w:hAnsi="Arial" w:cs="Arial"/>
                <w:sz w:val="20"/>
                <w:szCs w:val="20"/>
              </w:rPr>
              <w:lastRenderedPageBreak/>
              <w:t xml:space="preserve">2) </w:t>
            </w:r>
            <w:r w:rsidR="00C26DFE">
              <w:rPr>
                <w:rFonts w:ascii="Arial" w:hAnsi="Arial" w:cs="Arial"/>
                <w:sz w:val="20"/>
                <w:szCs w:val="20"/>
              </w:rPr>
              <w:t>D</w:t>
            </w:r>
            <w:r w:rsidR="00C26DFE" w:rsidRPr="00BF4500">
              <w:rPr>
                <w:rFonts w:ascii="Arial" w:hAnsi="Arial" w:cs="Arial"/>
                <w:sz w:val="20"/>
                <w:szCs w:val="20"/>
              </w:rPr>
              <w:t xml:space="preserve">orobek </w:t>
            </w:r>
            <w:r w:rsidRPr="00BF4500">
              <w:rPr>
                <w:rFonts w:ascii="Arial" w:hAnsi="Arial" w:cs="Arial"/>
                <w:sz w:val="20"/>
                <w:szCs w:val="20"/>
              </w:rPr>
              <w:t>naukowo-badawczy w zakresie diagnozy kryminologicznej, recydywy kryminalnej oraz czynników powrotności do przestępstwa poparty minimum jedną publikacją w powyżej wskazanym zakresie</w:t>
            </w:r>
            <w:r>
              <w:rPr>
                <w:rFonts w:ascii="Arial" w:hAnsi="Arial" w:cs="Arial"/>
                <w:sz w:val="20"/>
                <w:szCs w:val="20"/>
              </w:rPr>
              <w:t>.</w:t>
            </w:r>
          </w:p>
          <w:p w:rsidR="00903A9D" w:rsidRDefault="00903A9D" w:rsidP="00730E99">
            <w:pPr>
              <w:contextualSpacing/>
              <w:jc w:val="both"/>
              <w:rPr>
                <w:rFonts w:ascii="Arial" w:hAnsi="Arial" w:cs="Arial"/>
                <w:sz w:val="20"/>
                <w:szCs w:val="20"/>
              </w:rPr>
            </w:pPr>
            <w:r>
              <w:rPr>
                <w:rFonts w:ascii="Arial" w:hAnsi="Arial" w:cs="Arial"/>
                <w:sz w:val="20"/>
                <w:szCs w:val="20"/>
              </w:rPr>
              <w:t xml:space="preserve">Przez publikację </w:t>
            </w:r>
            <w:r w:rsidRPr="003612CF">
              <w:rPr>
                <w:rFonts w:ascii="Arial" w:hAnsi="Arial" w:cs="Arial"/>
                <w:sz w:val="20"/>
                <w:szCs w:val="20"/>
              </w:rPr>
              <w:t>należy rozumieć: książkę nauko</w:t>
            </w:r>
            <w:r>
              <w:rPr>
                <w:rFonts w:ascii="Arial" w:hAnsi="Arial" w:cs="Arial"/>
                <w:sz w:val="20"/>
                <w:szCs w:val="20"/>
              </w:rPr>
              <w:t xml:space="preserve">wą lub popularnonaukową, </w:t>
            </w:r>
            <w:r w:rsidRPr="003612CF">
              <w:rPr>
                <w:rFonts w:ascii="Arial" w:hAnsi="Arial" w:cs="Arial"/>
                <w:sz w:val="20"/>
                <w:szCs w:val="20"/>
              </w:rPr>
              <w:t>poradnik, artyk</w:t>
            </w:r>
            <w:r>
              <w:rPr>
                <w:rFonts w:ascii="Arial" w:hAnsi="Arial" w:cs="Arial"/>
                <w:sz w:val="20"/>
                <w:szCs w:val="20"/>
              </w:rPr>
              <w:t xml:space="preserve">uł, broszurę lub inne tego typu </w:t>
            </w:r>
            <w:r w:rsidRPr="003612CF">
              <w:rPr>
                <w:rFonts w:ascii="Arial" w:hAnsi="Arial" w:cs="Arial"/>
                <w:sz w:val="20"/>
                <w:szCs w:val="20"/>
              </w:rPr>
              <w:t>wydawnictwo w formie papierowej lub elektronicznej.</w:t>
            </w:r>
          </w:p>
          <w:p w:rsidR="00903A9D" w:rsidRPr="00BF4500" w:rsidRDefault="00903A9D" w:rsidP="00C26DFE">
            <w:pPr>
              <w:contextualSpacing/>
              <w:jc w:val="both"/>
              <w:rPr>
                <w:rFonts w:ascii="Arial" w:hAnsi="Arial" w:cs="Arial"/>
                <w:sz w:val="20"/>
                <w:szCs w:val="20"/>
              </w:rPr>
            </w:pPr>
            <w:r>
              <w:rPr>
                <w:rFonts w:ascii="Arial" w:hAnsi="Arial" w:cs="Arial"/>
                <w:sz w:val="20"/>
                <w:szCs w:val="20"/>
              </w:rPr>
              <w:t xml:space="preserve">3) </w:t>
            </w:r>
            <w:r w:rsidR="00C26DFE">
              <w:rPr>
                <w:rFonts w:ascii="Arial" w:hAnsi="Arial" w:cs="Arial"/>
                <w:iCs/>
                <w:sz w:val="20"/>
                <w:szCs w:val="20"/>
              </w:rPr>
              <w:t>D</w:t>
            </w:r>
            <w:r w:rsidRPr="00A91C4A">
              <w:rPr>
                <w:rFonts w:ascii="Arial" w:hAnsi="Arial" w:cs="Arial"/>
                <w:iCs/>
                <w:sz w:val="20"/>
                <w:szCs w:val="20"/>
              </w:rPr>
              <w:t xml:space="preserve">oświadczenie polegające na przeprowadzeniu, co najmniej 630 godzin dydaktycznych w ramach zajęć na uczelni (uczelniach) w </w:t>
            </w:r>
            <w:r w:rsidR="00C26DFE">
              <w:rPr>
                <w:rFonts w:ascii="Arial" w:hAnsi="Arial" w:cs="Arial"/>
                <w:iCs/>
                <w:sz w:val="20"/>
                <w:szCs w:val="20"/>
              </w:rPr>
              <w:t>wyżej</w:t>
            </w:r>
            <w:r w:rsidR="00C26DFE" w:rsidRPr="00A91C4A">
              <w:rPr>
                <w:rFonts w:ascii="Arial" w:hAnsi="Arial" w:cs="Arial"/>
                <w:iCs/>
                <w:sz w:val="20"/>
                <w:szCs w:val="20"/>
              </w:rPr>
              <w:t xml:space="preserve"> </w:t>
            </w:r>
            <w:r w:rsidRPr="00A91C4A">
              <w:rPr>
                <w:rFonts w:ascii="Arial" w:hAnsi="Arial" w:cs="Arial"/>
                <w:iCs/>
                <w:sz w:val="20"/>
                <w:szCs w:val="20"/>
              </w:rPr>
              <w:t>wymienionym zakresie</w:t>
            </w:r>
            <w:r>
              <w:rPr>
                <w:rFonts w:ascii="Arial" w:hAnsi="Arial" w:cs="Arial"/>
                <w:iCs/>
                <w:sz w:val="20"/>
                <w:szCs w:val="20"/>
              </w:rPr>
              <w:t>.</w:t>
            </w:r>
          </w:p>
        </w:tc>
      </w:tr>
      <w:tr w:rsidR="00903A9D" w:rsidRPr="00A13EB0" w:rsidTr="00730E99">
        <w:tc>
          <w:tcPr>
            <w:tcW w:w="1485" w:type="dxa"/>
            <w:vAlign w:val="center"/>
          </w:tcPr>
          <w:p w:rsidR="00903A9D" w:rsidRPr="002149CB" w:rsidRDefault="00903A9D" w:rsidP="00730E99">
            <w:pPr>
              <w:tabs>
                <w:tab w:val="left" w:pos="0"/>
              </w:tabs>
              <w:ind w:right="33"/>
              <w:jc w:val="center"/>
              <w:rPr>
                <w:rFonts w:ascii="Arial" w:hAnsi="Arial" w:cs="Arial"/>
                <w:b/>
                <w:sz w:val="20"/>
                <w:szCs w:val="20"/>
              </w:rPr>
            </w:pPr>
            <w:r w:rsidRPr="00A91C4A">
              <w:rPr>
                <w:rFonts w:ascii="Arial" w:hAnsi="Arial" w:cs="Arial"/>
                <w:sz w:val="20"/>
                <w:szCs w:val="20"/>
              </w:rPr>
              <w:lastRenderedPageBreak/>
              <w:t>Specjalista z zakresu praktycznej diagnozy w resocjalizacji, pedagogiki resocjalizacyjnej, psycholog penitencjarny /</w:t>
            </w:r>
            <w:r>
              <w:rPr>
                <w:rFonts w:ascii="Arial" w:hAnsi="Arial" w:cs="Arial"/>
                <w:sz w:val="20"/>
                <w:szCs w:val="20"/>
              </w:rPr>
              <w:t xml:space="preserve"> e</w:t>
            </w:r>
            <w:r w:rsidRPr="00A91C4A">
              <w:rPr>
                <w:rFonts w:ascii="Arial" w:hAnsi="Arial" w:cs="Arial"/>
                <w:sz w:val="20"/>
                <w:szCs w:val="20"/>
              </w:rPr>
              <w:t xml:space="preserve">kspert / biegły sądowy / pracownik naukowy / nauczyciel akademicki / prawnik   </w:t>
            </w:r>
          </w:p>
        </w:tc>
        <w:tc>
          <w:tcPr>
            <w:tcW w:w="1276" w:type="dxa"/>
            <w:vAlign w:val="center"/>
          </w:tcPr>
          <w:p w:rsidR="00903A9D" w:rsidRPr="002149CB" w:rsidRDefault="00903A9D" w:rsidP="00730E99">
            <w:pPr>
              <w:tabs>
                <w:tab w:val="left" w:pos="2619"/>
              </w:tabs>
              <w:jc w:val="center"/>
              <w:rPr>
                <w:rFonts w:ascii="Arial" w:hAnsi="Arial" w:cs="Arial"/>
                <w:sz w:val="20"/>
                <w:szCs w:val="20"/>
              </w:rPr>
            </w:pPr>
          </w:p>
          <w:p w:rsidR="00903A9D" w:rsidRPr="002149CB" w:rsidRDefault="007034F5" w:rsidP="00730E99">
            <w:pPr>
              <w:tabs>
                <w:tab w:val="left" w:pos="2619"/>
              </w:tabs>
              <w:jc w:val="center"/>
              <w:rPr>
                <w:rFonts w:ascii="Arial" w:hAnsi="Arial" w:cs="Arial"/>
                <w:sz w:val="20"/>
                <w:szCs w:val="20"/>
              </w:rPr>
            </w:pPr>
            <w:r>
              <w:rPr>
                <w:rFonts w:ascii="Arial" w:hAnsi="Arial" w:cs="Arial"/>
                <w:sz w:val="20"/>
                <w:szCs w:val="20"/>
              </w:rPr>
              <w:t>2</w:t>
            </w:r>
          </w:p>
        </w:tc>
        <w:tc>
          <w:tcPr>
            <w:tcW w:w="2909" w:type="dxa"/>
            <w:vAlign w:val="center"/>
          </w:tcPr>
          <w:p w:rsidR="00903A9D" w:rsidRPr="002149CB" w:rsidRDefault="00903A9D" w:rsidP="00730E99">
            <w:pPr>
              <w:jc w:val="center"/>
              <w:rPr>
                <w:rFonts w:ascii="Arial" w:hAnsi="Arial" w:cs="Arial"/>
                <w:sz w:val="20"/>
                <w:szCs w:val="20"/>
              </w:rPr>
            </w:pPr>
            <w:r>
              <w:rPr>
                <w:rFonts w:ascii="Arial" w:hAnsi="Arial" w:cs="Arial"/>
                <w:sz w:val="20"/>
                <w:szCs w:val="20"/>
              </w:rPr>
              <w:t>-</w:t>
            </w:r>
          </w:p>
        </w:tc>
        <w:tc>
          <w:tcPr>
            <w:tcW w:w="2835" w:type="dxa"/>
            <w:vAlign w:val="center"/>
          </w:tcPr>
          <w:p w:rsidR="00903A9D" w:rsidRDefault="00903A9D" w:rsidP="00730E99">
            <w:pPr>
              <w:jc w:val="both"/>
              <w:rPr>
                <w:rFonts w:ascii="Arial" w:hAnsi="Arial" w:cs="Arial"/>
                <w:sz w:val="20"/>
                <w:szCs w:val="20"/>
              </w:rPr>
            </w:pPr>
            <w:r>
              <w:rPr>
                <w:rFonts w:ascii="Arial" w:hAnsi="Arial" w:cs="Arial"/>
                <w:sz w:val="20"/>
                <w:szCs w:val="20"/>
              </w:rPr>
              <w:t xml:space="preserve">1) Co najmniej </w:t>
            </w:r>
            <w:r w:rsidRPr="00A91C4A">
              <w:rPr>
                <w:rFonts w:ascii="Arial" w:hAnsi="Arial" w:cs="Arial"/>
                <w:sz w:val="20"/>
                <w:szCs w:val="20"/>
              </w:rPr>
              <w:t xml:space="preserve">5 lat doświadczenia w diagnozowaniu osadzonych </w:t>
            </w:r>
          </w:p>
          <w:p w:rsidR="00903A9D" w:rsidRDefault="00903A9D" w:rsidP="00730E99">
            <w:pPr>
              <w:jc w:val="both"/>
              <w:rPr>
                <w:rFonts w:ascii="Arial" w:hAnsi="Arial" w:cs="Arial"/>
                <w:sz w:val="20"/>
                <w:szCs w:val="20"/>
              </w:rPr>
            </w:pPr>
            <w:r w:rsidRPr="00A91C4A">
              <w:rPr>
                <w:rFonts w:ascii="Arial" w:hAnsi="Arial" w:cs="Arial"/>
                <w:sz w:val="20"/>
                <w:szCs w:val="20"/>
              </w:rPr>
              <w:t xml:space="preserve">lub </w:t>
            </w:r>
          </w:p>
          <w:p w:rsidR="00903A9D" w:rsidRDefault="00903A9D" w:rsidP="00730E99">
            <w:pPr>
              <w:jc w:val="both"/>
              <w:rPr>
                <w:rFonts w:ascii="Arial" w:hAnsi="Arial" w:cs="Arial"/>
                <w:sz w:val="20"/>
                <w:szCs w:val="20"/>
              </w:rPr>
            </w:pPr>
            <w:r>
              <w:rPr>
                <w:rFonts w:ascii="Arial" w:hAnsi="Arial" w:cs="Arial"/>
                <w:sz w:val="20"/>
                <w:szCs w:val="20"/>
              </w:rPr>
              <w:t xml:space="preserve">2) </w:t>
            </w:r>
            <w:r w:rsidR="00C26DFE">
              <w:rPr>
                <w:rFonts w:ascii="Arial" w:hAnsi="Arial" w:cs="Arial"/>
                <w:sz w:val="20"/>
                <w:szCs w:val="20"/>
              </w:rPr>
              <w:t>D</w:t>
            </w:r>
            <w:r w:rsidR="00C26DFE" w:rsidRPr="00A91C4A">
              <w:rPr>
                <w:rFonts w:ascii="Arial" w:hAnsi="Arial" w:cs="Arial"/>
                <w:sz w:val="20"/>
                <w:szCs w:val="20"/>
              </w:rPr>
              <w:t xml:space="preserve">orobek </w:t>
            </w:r>
            <w:r w:rsidRPr="00A91C4A">
              <w:rPr>
                <w:rFonts w:ascii="Arial" w:hAnsi="Arial" w:cs="Arial"/>
                <w:sz w:val="20"/>
                <w:szCs w:val="20"/>
              </w:rPr>
              <w:t>naukowo-badawczy w zakresie diagnozy kryminologicznej, recydywy kryminalnej oraz czynników powrotności do przestępstwa poparty minimum jedną publikacją w powyżej wskazanym zakresie</w:t>
            </w:r>
          </w:p>
          <w:p w:rsidR="00903A9D" w:rsidRDefault="00903A9D" w:rsidP="00730E99">
            <w:pPr>
              <w:jc w:val="both"/>
              <w:rPr>
                <w:rFonts w:ascii="Arial" w:hAnsi="Arial" w:cs="Arial"/>
                <w:sz w:val="20"/>
                <w:szCs w:val="20"/>
              </w:rPr>
            </w:pPr>
            <w:r w:rsidRPr="007C034D">
              <w:rPr>
                <w:rFonts w:ascii="Arial" w:hAnsi="Arial" w:cs="Arial"/>
                <w:sz w:val="20"/>
                <w:szCs w:val="20"/>
              </w:rPr>
              <w:t>Przez publikację należy rozumieć: książkę naukową lub popularnonaukową, poradnik, artykuł, broszurę lub inne tego typu wydawnictwo w formie papierowej lub elektronicznej.</w:t>
            </w:r>
          </w:p>
          <w:p w:rsidR="00903A9D" w:rsidRDefault="00903A9D" w:rsidP="00730E99">
            <w:pPr>
              <w:jc w:val="both"/>
              <w:rPr>
                <w:rFonts w:ascii="Arial" w:hAnsi="Arial" w:cs="Arial"/>
                <w:sz w:val="20"/>
                <w:szCs w:val="20"/>
              </w:rPr>
            </w:pPr>
            <w:r w:rsidRPr="00A91C4A">
              <w:rPr>
                <w:rFonts w:ascii="Arial" w:hAnsi="Arial" w:cs="Arial"/>
                <w:sz w:val="20"/>
                <w:szCs w:val="20"/>
              </w:rPr>
              <w:t xml:space="preserve">lub </w:t>
            </w:r>
          </w:p>
          <w:p w:rsidR="00903A9D" w:rsidRPr="00A91C4A" w:rsidRDefault="00903A9D" w:rsidP="00C26DFE">
            <w:pPr>
              <w:jc w:val="both"/>
              <w:rPr>
                <w:rFonts w:ascii="Arial" w:hAnsi="Arial" w:cs="Arial"/>
                <w:sz w:val="20"/>
                <w:szCs w:val="20"/>
              </w:rPr>
            </w:pPr>
            <w:r>
              <w:rPr>
                <w:rFonts w:ascii="Arial" w:hAnsi="Arial" w:cs="Arial"/>
                <w:sz w:val="20"/>
                <w:szCs w:val="20"/>
              </w:rPr>
              <w:t xml:space="preserve">3) </w:t>
            </w:r>
            <w:r w:rsidR="00C26DFE">
              <w:rPr>
                <w:rFonts w:ascii="Arial" w:hAnsi="Arial" w:cs="Arial"/>
                <w:sz w:val="20"/>
                <w:szCs w:val="20"/>
              </w:rPr>
              <w:t xml:space="preserve">Co </w:t>
            </w:r>
            <w:r>
              <w:rPr>
                <w:rFonts w:ascii="Arial" w:hAnsi="Arial" w:cs="Arial"/>
                <w:sz w:val="20"/>
                <w:szCs w:val="20"/>
              </w:rPr>
              <w:t>najmniej</w:t>
            </w:r>
            <w:r w:rsidRPr="00A91C4A">
              <w:rPr>
                <w:rFonts w:ascii="Arial" w:hAnsi="Arial" w:cs="Arial"/>
                <w:sz w:val="20"/>
                <w:szCs w:val="20"/>
              </w:rPr>
              <w:t xml:space="preserve"> 5 lat doświadczenia w wydawaniu opinii [</w:t>
            </w:r>
            <w:r w:rsidR="00383181">
              <w:rPr>
                <w:rFonts w:ascii="Arial" w:hAnsi="Arial" w:cs="Arial"/>
                <w:sz w:val="20"/>
                <w:szCs w:val="20"/>
              </w:rPr>
              <w:t xml:space="preserve">w tym okresie wydał </w:t>
            </w:r>
            <w:r w:rsidRPr="00A91C4A">
              <w:rPr>
                <w:rFonts w:ascii="Arial" w:hAnsi="Arial" w:cs="Arial"/>
                <w:sz w:val="20"/>
                <w:szCs w:val="20"/>
              </w:rPr>
              <w:t>minimum 1</w:t>
            </w:r>
            <w:r>
              <w:rPr>
                <w:rFonts w:ascii="Arial" w:hAnsi="Arial" w:cs="Arial"/>
                <w:sz w:val="20"/>
                <w:szCs w:val="20"/>
              </w:rPr>
              <w:t>0</w:t>
            </w:r>
            <w:r w:rsidRPr="00A91C4A">
              <w:rPr>
                <w:rFonts w:ascii="Arial" w:hAnsi="Arial" w:cs="Arial"/>
                <w:sz w:val="20"/>
                <w:szCs w:val="20"/>
              </w:rPr>
              <w:t xml:space="preserve"> opinii] w postępowaniu karnym lub praktyce penitencjarnej</w:t>
            </w:r>
          </w:p>
        </w:tc>
      </w:tr>
    </w:tbl>
    <w:p w:rsidR="0084524D" w:rsidRDefault="00903A9D" w:rsidP="00903A9D">
      <w:pPr>
        <w:pStyle w:val="Tekstpodstawowy2"/>
        <w:ind w:left="709"/>
        <w:rPr>
          <w:rFonts w:ascii="Verdana" w:hAnsi="Verdana" w:cs="Verdana"/>
          <w:b w:val="0"/>
          <w:sz w:val="20"/>
          <w:szCs w:val="20"/>
        </w:rPr>
      </w:pPr>
      <w:r w:rsidRPr="00903A9D">
        <w:rPr>
          <w:rFonts w:ascii="Verdana" w:hAnsi="Verdana" w:cs="Verdana"/>
          <w:b w:val="0"/>
          <w:sz w:val="20"/>
          <w:szCs w:val="20"/>
        </w:rPr>
        <w:t>- za „1 godzinę dydaktyczną/szkoleniową” zamawiający uznaje czas godziny lekcyjnej, tj. 45 min.</w:t>
      </w:r>
    </w:p>
    <w:p w:rsidR="00443211" w:rsidRDefault="00443211" w:rsidP="00903A9D">
      <w:pPr>
        <w:pStyle w:val="Tekstpodstawowy2"/>
        <w:ind w:left="709"/>
        <w:rPr>
          <w:rFonts w:ascii="Verdana" w:hAnsi="Verdana" w:cs="Verdana"/>
          <w:b w:val="0"/>
          <w:sz w:val="20"/>
          <w:szCs w:val="20"/>
        </w:rPr>
      </w:pPr>
      <w:r w:rsidRPr="00443211">
        <w:rPr>
          <w:rFonts w:ascii="Verdana" w:hAnsi="Verdana" w:cs="Verdana"/>
          <w:b w:val="0"/>
          <w:sz w:val="20"/>
          <w:szCs w:val="20"/>
        </w:rPr>
        <w:lastRenderedPageBreak/>
        <w:t xml:space="preserve">W przypadku składania oferty na dwie części zamówienia Wykonawca zobowiązany jest wykazać się </w:t>
      </w:r>
      <w:r>
        <w:rPr>
          <w:rFonts w:ascii="Verdana" w:hAnsi="Verdana" w:cs="Verdana"/>
          <w:b w:val="0"/>
          <w:sz w:val="20"/>
          <w:szCs w:val="20"/>
        </w:rPr>
        <w:t>dwoma różnymi zespołami</w:t>
      </w:r>
      <w:r w:rsidRPr="00443211">
        <w:rPr>
          <w:rFonts w:ascii="Verdana" w:hAnsi="Verdana" w:cs="Verdana"/>
          <w:b w:val="0"/>
          <w:sz w:val="20"/>
          <w:szCs w:val="20"/>
        </w:rPr>
        <w:t xml:space="preserve"> dla wykazania spełnienia warunku udziału w postępowaniu w zakresie I </w:t>
      </w:r>
      <w:proofErr w:type="spellStart"/>
      <w:r w:rsidRPr="00443211">
        <w:rPr>
          <w:rFonts w:ascii="Verdana" w:hAnsi="Verdana" w:cs="Verdana"/>
          <w:b w:val="0"/>
          <w:sz w:val="20"/>
          <w:szCs w:val="20"/>
        </w:rPr>
        <w:t>i</w:t>
      </w:r>
      <w:proofErr w:type="spellEnd"/>
      <w:r w:rsidRPr="00443211">
        <w:rPr>
          <w:rFonts w:ascii="Verdana" w:hAnsi="Verdana" w:cs="Verdana"/>
          <w:b w:val="0"/>
          <w:sz w:val="20"/>
          <w:szCs w:val="20"/>
        </w:rPr>
        <w:t xml:space="preserve"> II części zamówienia.</w:t>
      </w:r>
    </w:p>
    <w:p w:rsidR="0092272C" w:rsidRDefault="00BE3913" w:rsidP="007376C2">
      <w:pPr>
        <w:pStyle w:val="Tekstpodstawowy2"/>
        <w:ind w:left="709" w:hanging="709"/>
        <w:rPr>
          <w:rFonts w:ascii="Verdana" w:hAnsi="Verdana" w:cs="Verdana"/>
          <w:b w:val="0"/>
          <w:sz w:val="20"/>
          <w:szCs w:val="20"/>
        </w:rPr>
      </w:pPr>
      <w:r w:rsidRPr="00A13EB0">
        <w:rPr>
          <w:rFonts w:ascii="Verdana" w:hAnsi="Verdana" w:cs="Verdana"/>
          <w:b w:val="0"/>
          <w:sz w:val="20"/>
          <w:szCs w:val="20"/>
        </w:rPr>
        <w:t>7.3.</w:t>
      </w:r>
      <w:r w:rsidRPr="00A13EB0">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Pr>
          <w:rFonts w:ascii="Verdana" w:hAnsi="Verdana" w:cs="Verdana"/>
          <w:b w:val="0"/>
          <w:sz w:val="20"/>
          <w:szCs w:val="20"/>
        </w:rPr>
        <w:t xml:space="preserve"> (art. 22d ust. 2 ustawy </w:t>
      </w:r>
      <w:proofErr w:type="spellStart"/>
      <w:r w:rsidR="0015529C">
        <w:rPr>
          <w:rFonts w:ascii="Verdana" w:hAnsi="Verdana" w:cs="Verdana"/>
          <w:b w:val="0"/>
          <w:sz w:val="20"/>
          <w:szCs w:val="20"/>
        </w:rPr>
        <w:t>Pzp</w:t>
      </w:r>
      <w:proofErr w:type="spellEnd"/>
      <w:r w:rsidR="0015529C">
        <w:rPr>
          <w:rFonts w:ascii="Verdana" w:hAnsi="Verdana" w:cs="Verdana"/>
          <w:b w:val="0"/>
          <w:sz w:val="20"/>
          <w:szCs w:val="20"/>
        </w:rPr>
        <w:t>)</w:t>
      </w:r>
      <w:r w:rsidRPr="00A13EB0">
        <w:rPr>
          <w:rFonts w:ascii="Verdana" w:hAnsi="Verdana" w:cs="Verdana"/>
          <w:b w:val="0"/>
          <w:sz w:val="20"/>
          <w:szCs w:val="20"/>
        </w:rPr>
        <w:t>.</w:t>
      </w:r>
    </w:p>
    <w:p w:rsidR="00FF3EAD" w:rsidRPr="00A13EB0" w:rsidRDefault="00FF3EAD" w:rsidP="007376C2">
      <w:pPr>
        <w:pStyle w:val="Tekstpodstawowy2"/>
        <w:ind w:left="709" w:hanging="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383181">
        <w:rPr>
          <w:rFonts w:ascii="Verdana" w:hAnsi="Verdana" w:cs="Verdana"/>
          <w:b w:val="0"/>
          <w:sz w:val="20"/>
          <w:szCs w:val="20"/>
        </w:rPr>
        <w:t>Mirosław Przybylski</w:t>
      </w:r>
      <w:r w:rsidR="00E01F29">
        <w:rPr>
          <w:rFonts w:ascii="Verdana" w:hAnsi="Verdana" w:cs="Verdana"/>
          <w:b w:val="0"/>
          <w:sz w:val="20"/>
          <w:szCs w:val="20"/>
        </w:rPr>
        <w:t>,</w:t>
      </w:r>
      <w:r w:rsidR="0071525E" w:rsidRPr="00E01F29">
        <w:rPr>
          <w:rFonts w:ascii="Verdana" w:hAnsi="Verdana" w:cs="Verdana"/>
          <w:b w:val="0"/>
          <w:sz w:val="20"/>
          <w:szCs w:val="20"/>
        </w:rPr>
        <w:tab/>
      </w:r>
    </w:p>
    <w:p w:rsidR="00D25422" w:rsidRPr="00777CE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383181">
        <w:rPr>
          <w:rFonts w:ascii="Verdana" w:hAnsi="Verdana" w:cs="Verdana"/>
          <w:b w:val="0"/>
          <w:sz w:val="20"/>
          <w:szCs w:val="20"/>
        </w:rPr>
        <w:t>Rafał Jankowicz, Natalia Neumann, Marcin Marciniak</w:t>
      </w:r>
      <w:r w:rsidR="00777CE9">
        <w:rPr>
          <w:rFonts w:ascii="Verdana" w:hAnsi="Verdana" w:cs="Verdana"/>
          <w:b w:val="0"/>
          <w:sz w:val="20"/>
          <w:szCs w:val="20"/>
        </w:rPr>
        <w:t>,</w:t>
      </w:r>
      <w:r w:rsidR="00D25422" w:rsidRPr="00777CE9">
        <w:rPr>
          <w:rFonts w:ascii="Verdana" w:hAnsi="Verdana" w:cs="Verdana"/>
          <w:b w:val="0"/>
          <w:sz w:val="20"/>
          <w:szCs w:val="20"/>
        </w:rPr>
        <w:tab/>
      </w:r>
    </w:p>
    <w:p w:rsidR="0059718F"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9C1C4B">
      <w:pPr>
        <w:pStyle w:val="Tekstpodstawowy2"/>
        <w:numPr>
          <w:ilvl w:val="0"/>
          <w:numId w:val="6"/>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lastRenderedPageBreak/>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 xml:space="preserve">Oświadczenie, o którym mowa w pkt 9.1. IDW Wykonawca zobowiązany jest złożyć w formie jednolitego dokumentu sporządzonego zgodnie z wzorem </w:t>
      </w:r>
      <w:r w:rsidRPr="00A13EB0">
        <w:rPr>
          <w:rFonts w:ascii="Verdana" w:hAnsi="Verdana" w:cs="Verdana"/>
          <w:b w:val="0"/>
          <w:sz w:val="20"/>
          <w:szCs w:val="20"/>
        </w:rPr>
        <w:lastRenderedPageBreak/>
        <w:t>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Pr="00A13EB0"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804EAA" w:rsidRDefault="009658FB" w:rsidP="009C1C4B">
      <w:pPr>
        <w:pStyle w:val="Tekstpodstawowy2"/>
        <w:numPr>
          <w:ilvl w:val="0"/>
          <w:numId w:val="4"/>
        </w:numPr>
        <w:rPr>
          <w:rFonts w:ascii="Verdana" w:hAnsi="Verdana" w:cs="Verdana"/>
          <w:b w:val="0"/>
          <w:sz w:val="20"/>
          <w:szCs w:val="20"/>
        </w:rPr>
      </w:pPr>
      <w:r>
        <w:rPr>
          <w:rFonts w:ascii="Verdana" w:hAnsi="Verdana" w:cs="Verdana"/>
          <w:b w:val="0"/>
          <w:sz w:val="20"/>
          <w:szCs w:val="20"/>
        </w:rPr>
        <w:t>w</w:t>
      </w:r>
      <w:r w:rsidR="000337CD" w:rsidRPr="000F6A14">
        <w:rPr>
          <w:rFonts w:ascii="Verdana" w:hAnsi="Verdana" w:cs="Verdana"/>
          <w:b w:val="0"/>
          <w:sz w:val="20"/>
          <w:szCs w:val="20"/>
        </w:rPr>
        <w:t xml:space="preserve">ykaz </w:t>
      </w:r>
      <w:r w:rsidR="00F23FAC">
        <w:rPr>
          <w:rFonts w:ascii="Verdana" w:hAnsi="Verdana" w:cs="Verdana"/>
          <w:b w:val="0"/>
          <w:sz w:val="20"/>
          <w:szCs w:val="20"/>
        </w:rPr>
        <w:t>usług</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wykonanych, a w przypadku świadczeń okresowych lub</w:t>
      </w:r>
      <w:r w:rsidR="00971205" w:rsidRPr="000F6A14">
        <w:rPr>
          <w:rFonts w:ascii="Verdana" w:hAnsi="Verdana" w:cs="Verdana"/>
          <w:b w:val="0"/>
          <w:sz w:val="20"/>
          <w:szCs w:val="20"/>
        </w:rPr>
        <w:t xml:space="preserve"> ciągłych również wykonywanych, </w:t>
      </w:r>
      <w:r w:rsidR="000337CD" w:rsidRPr="000F6A14">
        <w:rPr>
          <w:rFonts w:ascii="Verdana" w:hAnsi="Verdana" w:cs="Verdana"/>
          <w:b w:val="0"/>
          <w:sz w:val="20"/>
          <w:szCs w:val="20"/>
        </w:rPr>
        <w:t>w okresie ostatnich 3 lat przed upływem terminu składania ofert</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a jeżeli okres prowadzenia działalności jest krótszy – w tym okresie, wraz z pod</w:t>
      </w:r>
      <w:r w:rsidR="00971205" w:rsidRPr="000F6A14">
        <w:rPr>
          <w:rFonts w:ascii="Verdana" w:hAnsi="Verdana" w:cs="Verdana"/>
          <w:b w:val="0"/>
          <w:sz w:val="20"/>
          <w:szCs w:val="20"/>
        </w:rPr>
        <w:t xml:space="preserve">aniem ich wartości, przedmiotu, </w:t>
      </w:r>
      <w:r w:rsidR="000337CD" w:rsidRPr="000F6A14">
        <w:rPr>
          <w:rFonts w:ascii="Verdana" w:hAnsi="Verdana" w:cs="Verdana"/>
          <w:b w:val="0"/>
          <w:sz w:val="20"/>
          <w:szCs w:val="20"/>
        </w:rPr>
        <w:t xml:space="preserve">dat wykonania i podmiotów, na rzecz których </w:t>
      </w:r>
      <w:r w:rsidR="00F23FAC">
        <w:rPr>
          <w:rFonts w:ascii="Verdana" w:hAnsi="Verdana" w:cs="Verdana"/>
          <w:b w:val="0"/>
          <w:sz w:val="20"/>
          <w:szCs w:val="20"/>
        </w:rPr>
        <w:t>usługi</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zostały wykonane, oraz załączeniem dowodów</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 xml:space="preserve">określających czy te </w:t>
      </w:r>
      <w:r w:rsidR="00F23FAC">
        <w:rPr>
          <w:rFonts w:ascii="Verdana" w:hAnsi="Verdana" w:cs="Verdana"/>
          <w:b w:val="0"/>
          <w:sz w:val="20"/>
          <w:szCs w:val="20"/>
        </w:rPr>
        <w:t>usługi</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zostały wykonane lub są wykonywane należycie</w:t>
      </w:r>
      <w:r w:rsidR="00804EAA">
        <w:rPr>
          <w:rFonts w:ascii="Verdana" w:hAnsi="Verdana" w:cs="Verdana"/>
          <w:b w:val="0"/>
          <w:sz w:val="20"/>
          <w:szCs w:val="20"/>
        </w:rPr>
        <w:t>.</w:t>
      </w:r>
    </w:p>
    <w:p w:rsidR="009658FB" w:rsidRDefault="00804EAA" w:rsidP="00F77040">
      <w:pPr>
        <w:pStyle w:val="Tekstpodstawowy2"/>
        <w:ind w:left="1211"/>
        <w:rPr>
          <w:rFonts w:ascii="Verdana" w:hAnsi="Verdana" w:cs="Verdana"/>
          <w:b w:val="0"/>
          <w:sz w:val="20"/>
          <w:szCs w:val="20"/>
        </w:rPr>
      </w:pPr>
      <w:r>
        <w:rPr>
          <w:rFonts w:ascii="Verdana" w:hAnsi="Verdana" w:cs="Verdana"/>
          <w:b w:val="0"/>
          <w:sz w:val="20"/>
          <w:szCs w:val="20"/>
        </w:rPr>
        <w:t>P</w:t>
      </w:r>
      <w:r w:rsidR="000337CD" w:rsidRPr="000F6A14">
        <w:rPr>
          <w:rFonts w:ascii="Verdana" w:hAnsi="Verdana" w:cs="Verdana"/>
          <w:b w:val="0"/>
          <w:sz w:val="20"/>
          <w:szCs w:val="20"/>
        </w:rPr>
        <w:t>rzy czym dowodami,</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o których mowa, są referencje bądź inne dokumenty wystawione przez podmiot, na r</w:t>
      </w:r>
      <w:r w:rsidR="00971205" w:rsidRPr="000F6A14">
        <w:rPr>
          <w:rFonts w:ascii="Verdana" w:hAnsi="Verdana" w:cs="Verdana"/>
          <w:b w:val="0"/>
          <w:sz w:val="20"/>
          <w:szCs w:val="20"/>
        </w:rPr>
        <w:t xml:space="preserve">zecz którego </w:t>
      </w:r>
      <w:r w:rsidR="00B37BCE">
        <w:rPr>
          <w:rFonts w:ascii="Verdana" w:hAnsi="Verdana" w:cs="Verdana"/>
          <w:b w:val="0"/>
          <w:sz w:val="20"/>
          <w:szCs w:val="20"/>
        </w:rPr>
        <w:t>dostawy</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były wykonywane, a w przypadku świadczeń okresowych lub ciągłych są wykonywane, a jeż</w:t>
      </w:r>
      <w:r w:rsidR="00971205" w:rsidRPr="000F6A14">
        <w:rPr>
          <w:rFonts w:ascii="Verdana" w:hAnsi="Verdana" w:cs="Verdana"/>
          <w:b w:val="0"/>
          <w:sz w:val="20"/>
          <w:szCs w:val="20"/>
        </w:rPr>
        <w:t xml:space="preserve">eli z uzasadnionej przyczyny </w:t>
      </w:r>
      <w:r w:rsidR="000337CD" w:rsidRPr="000F6A14">
        <w:rPr>
          <w:rFonts w:ascii="Verdana" w:hAnsi="Verdana" w:cs="Verdana"/>
          <w:b w:val="0"/>
          <w:sz w:val="20"/>
          <w:szCs w:val="20"/>
        </w:rPr>
        <w:t>o obiektywnym charakterze wykonawca nie jest w stanie uzyskać tych dokum</w:t>
      </w:r>
      <w:r w:rsidR="00971205" w:rsidRPr="000F6A14">
        <w:rPr>
          <w:rFonts w:ascii="Verdana" w:hAnsi="Verdana" w:cs="Verdana"/>
          <w:b w:val="0"/>
          <w:sz w:val="20"/>
          <w:szCs w:val="20"/>
        </w:rPr>
        <w:t xml:space="preserve">entów – oświadczenie wykonawcy; </w:t>
      </w:r>
      <w:r w:rsidR="000337CD" w:rsidRPr="000F6A14">
        <w:rPr>
          <w:rFonts w:ascii="Verdana" w:hAnsi="Verdana" w:cs="Verdana"/>
          <w:b w:val="0"/>
          <w:sz w:val="20"/>
          <w:szCs w:val="20"/>
        </w:rPr>
        <w:t>w przypadku świadczeń okresowych lub ciągłych nadal wykonywanych referencje bąd</w:t>
      </w:r>
      <w:r w:rsidR="00971205" w:rsidRPr="000F6A14">
        <w:rPr>
          <w:rFonts w:ascii="Verdana" w:hAnsi="Verdana" w:cs="Verdana"/>
          <w:b w:val="0"/>
          <w:sz w:val="20"/>
          <w:szCs w:val="20"/>
        </w:rPr>
        <w:t xml:space="preserve">ź inne dokumenty potwierdzające </w:t>
      </w:r>
      <w:r w:rsidR="000337CD" w:rsidRPr="000F6A14">
        <w:rPr>
          <w:rFonts w:ascii="Verdana" w:hAnsi="Verdana" w:cs="Verdana"/>
          <w:b w:val="0"/>
          <w:sz w:val="20"/>
          <w:szCs w:val="20"/>
        </w:rPr>
        <w:t xml:space="preserve">ich należyte wykonywanie powinny być </w:t>
      </w:r>
      <w:r w:rsidR="000337CD" w:rsidRPr="000F6A14">
        <w:rPr>
          <w:rFonts w:ascii="Verdana" w:hAnsi="Verdana" w:cs="Verdana"/>
          <w:b w:val="0"/>
          <w:sz w:val="20"/>
          <w:szCs w:val="20"/>
        </w:rPr>
        <w:lastRenderedPageBreak/>
        <w:t>wydane nie wcześniej niż 3</w:t>
      </w:r>
      <w:r w:rsidR="00971205" w:rsidRPr="000F6A14">
        <w:rPr>
          <w:rFonts w:ascii="Verdana" w:hAnsi="Verdana" w:cs="Verdana"/>
          <w:b w:val="0"/>
          <w:sz w:val="20"/>
          <w:szCs w:val="20"/>
        </w:rPr>
        <w:t xml:space="preserve"> miesiące przed upływem terminu </w:t>
      </w:r>
      <w:r w:rsidR="000337CD" w:rsidRPr="000F6A14">
        <w:rPr>
          <w:rFonts w:ascii="Verdana" w:hAnsi="Verdana" w:cs="Verdana"/>
          <w:b w:val="0"/>
          <w:sz w:val="20"/>
          <w:szCs w:val="20"/>
        </w:rPr>
        <w:t>składania ofert albo wniosków o dopuszczenie do udziału w postępowaniu;</w:t>
      </w:r>
    </w:p>
    <w:p w:rsidR="00DD7305" w:rsidRDefault="000F6A14" w:rsidP="009C1C4B">
      <w:pPr>
        <w:pStyle w:val="Tekstpodstawowy2"/>
        <w:numPr>
          <w:ilvl w:val="0"/>
          <w:numId w:val="4"/>
        </w:numPr>
        <w:rPr>
          <w:rFonts w:ascii="Verdana" w:hAnsi="Verdana" w:cs="Verdana"/>
          <w:b w:val="0"/>
          <w:sz w:val="20"/>
          <w:szCs w:val="20"/>
        </w:rPr>
      </w:pPr>
      <w:r w:rsidRPr="009658FB">
        <w:rPr>
          <w:rFonts w:ascii="Verdana" w:hAnsi="Verdana" w:cs="Verdana"/>
          <w:b w:val="0"/>
          <w:sz w:val="20"/>
          <w:szCs w:val="20"/>
        </w:rPr>
        <w:t>wykaz osób, skierowanych przez wykonawcę do realizacji zamówienia publicznego, w szczególności odpowiedzialnych</w:t>
      </w:r>
      <w:r w:rsidR="009658FB">
        <w:rPr>
          <w:rFonts w:ascii="Verdana" w:hAnsi="Verdana" w:cs="Verdana"/>
          <w:b w:val="0"/>
          <w:sz w:val="20"/>
          <w:szCs w:val="20"/>
        </w:rPr>
        <w:t xml:space="preserve"> </w:t>
      </w:r>
      <w:r w:rsidRPr="009658FB">
        <w:rPr>
          <w:rFonts w:ascii="Verdana" w:hAnsi="Verdana" w:cs="Verdana"/>
          <w:b w:val="0"/>
          <w:sz w:val="20"/>
          <w:szCs w:val="20"/>
        </w:rPr>
        <w:t>za świadczenie usług, kontrolę jakości, wraz z informacjami na temat</w:t>
      </w:r>
      <w:r w:rsidR="009658FB">
        <w:rPr>
          <w:rFonts w:ascii="Verdana" w:hAnsi="Verdana" w:cs="Verdana"/>
          <w:b w:val="0"/>
          <w:sz w:val="20"/>
          <w:szCs w:val="20"/>
        </w:rPr>
        <w:t xml:space="preserve"> </w:t>
      </w:r>
      <w:r w:rsidRPr="009658FB">
        <w:rPr>
          <w:rFonts w:ascii="Verdana" w:hAnsi="Verdana" w:cs="Verdana"/>
          <w:b w:val="0"/>
          <w:sz w:val="20"/>
          <w:szCs w:val="20"/>
        </w:rPr>
        <w:t>ich kwalifikacji zawodowych, uprawnień, doświadczenia i wykształcenia niezbędnych do wykonania zamówienia</w:t>
      </w:r>
      <w:r w:rsidR="009658FB">
        <w:rPr>
          <w:rFonts w:ascii="Verdana" w:hAnsi="Verdana" w:cs="Verdana"/>
          <w:b w:val="0"/>
          <w:sz w:val="20"/>
          <w:szCs w:val="20"/>
        </w:rPr>
        <w:t xml:space="preserve"> </w:t>
      </w:r>
      <w:r w:rsidRPr="009658FB">
        <w:rPr>
          <w:rFonts w:ascii="Verdana" w:hAnsi="Verdana" w:cs="Verdana"/>
          <w:b w:val="0"/>
          <w:sz w:val="20"/>
          <w:szCs w:val="20"/>
        </w:rPr>
        <w:t>publicznego, a także zakresu wykonywanych przez nie czynności oraz informacją o podstawie do dysponowania</w:t>
      </w:r>
      <w:r w:rsidR="009658FB">
        <w:rPr>
          <w:rFonts w:ascii="Verdana" w:hAnsi="Verdana" w:cs="Verdana"/>
          <w:b w:val="0"/>
          <w:sz w:val="20"/>
          <w:szCs w:val="20"/>
        </w:rPr>
        <w:t xml:space="preserve"> </w:t>
      </w:r>
      <w:r w:rsidRPr="009658FB">
        <w:rPr>
          <w:rFonts w:ascii="Verdana" w:hAnsi="Verdana" w:cs="Verdana"/>
          <w:b w:val="0"/>
          <w:sz w:val="20"/>
          <w:szCs w:val="20"/>
        </w:rPr>
        <w:t>tymi osobami</w:t>
      </w:r>
    </w:p>
    <w:p w:rsidR="00EB2E1B" w:rsidRPr="009658FB" w:rsidRDefault="00EB2E1B" w:rsidP="00196FA9">
      <w:pPr>
        <w:pStyle w:val="Tekstpodstawowy2"/>
        <w:ind w:left="851" w:hanging="851"/>
        <w:rPr>
          <w:rFonts w:ascii="Verdana" w:hAnsi="Verdana" w:cs="Verdana"/>
          <w:b w:val="0"/>
          <w:sz w:val="20"/>
          <w:szCs w:val="20"/>
        </w:rPr>
      </w:pPr>
      <w:r w:rsidRPr="009658FB">
        <w:rPr>
          <w:rFonts w:ascii="Verdana" w:hAnsi="Verdana" w:cs="Verdana"/>
          <w:b w:val="0"/>
          <w:sz w:val="20"/>
          <w:szCs w:val="20"/>
        </w:rPr>
        <w:t>9.7.1.2</w:t>
      </w:r>
      <w:r w:rsidR="005C23B1" w:rsidRPr="009658FB">
        <w:rPr>
          <w:rFonts w:ascii="Verdana" w:hAnsi="Verdana" w:cs="Verdana"/>
        </w:rPr>
        <w:t xml:space="preserve"> </w:t>
      </w:r>
      <w:r w:rsidR="00196FA9">
        <w:rPr>
          <w:rFonts w:ascii="Verdana" w:hAnsi="Verdana" w:cs="Verdana"/>
        </w:rPr>
        <w:tab/>
      </w:r>
      <w:r w:rsidR="00B57DE0" w:rsidRPr="009658FB">
        <w:rPr>
          <w:rFonts w:ascii="Verdana" w:hAnsi="Verdana" w:cs="Verdana"/>
          <w:b w:val="0"/>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r w:rsidRPr="009658FB">
        <w:rPr>
          <w:rFonts w:ascii="Verdana" w:hAnsi="Verdana" w:cs="Verdana"/>
          <w:b w:val="0"/>
          <w:sz w:val="20"/>
          <w:szCs w:val="20"/>
        </w:rPr>
        <w:t>.</w:t>
      </w:r>
    </w:p>
    <w:p w:rsidR="009E6166" w:rsidRPr="00A13EB0" w:rsidRDefault="0019214A" w:rsidP="007376C2">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5C23B1">
        <w:rPr>
          <w:rFonts w:ascii="Verdana" w:hAnsi="Verdana" w:cs="Verdana"/>
          <w:b w:val="0"/>
          <w:sz w:val="20"/>
          <w:szCs w:val="20"/>
        </w:rPr>
        <w:t>1.3</w:t>
      </w:r>
      <w:r w:rsidRPr="00A13EB0">
        <w:rPr>
          <w:rFonts w:ascii="Verdana" w:hAnsi="Verdana" w:cs="Verdana"/>
          <w:b w:val="0"/>
          <w:sz w:val="20"/>
          <w:szCs w:val="20"/>
        </w:rPr>
        <w:tab/>
        <w:t>Jeżeli treść informacji przekazanych przez wykonawcę w jednolitym dokumencie odpowiada zakresowi informacji, których zamawiający wymaga poprzez żądanie dokumentów</w:t>
      </w:r>
      <w:r w:rsidR="009E6166" w:rsidRPr="00A13EB0">
        <w:rPr>
          <w:rFonts w:ascii="Verdana" w:hAnsi="Verdana" w:cs="Verdana"/>
          <w:b w:val="0"/>
          <w:bCs w:val="0"/>
          <w:sz w:val="20"/>
          <w:szCs w:val="20"/>
        </w:rPr>
        <w:t xml:space="preserve"> potwierdzających </w:t>
      </w:r>
      <w:r w:rsidR="009E6166" w:rsidRPr="00A13EB0">
        <w:rPr>
          <w:rFonts w:ascii="Verdana" w:hAnsi="Verdana" w:cs="Verdana"/>
          <w:b w:val="0"/>
          <w:sz w:val="20"/>
          <w:szCs w:val="20"/>
        </w:rPr>
        <w:t>spełnianie przez wykonawcę warunków udziału w postępowaniu oraz brak podstaw wykluczenia</w:t>
      </w:r>
      <w:r w:rsidRPr="00A13EB0">
        <w:rPr>
          <w:rFonts w:ascii="Verdana" w:hAnsi="Verdana" w:cs="Verdana"/>
          <w:b w:val="0"/>
          <w:sz w:val="20"/>
          <w:szCs w:val="20"/>
        </w:rPr>
        <w:t>,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w:t>
      </w:r>
      <w:r w:rsidR="009E6166" w:rsidRPr="00A13EB0">
        <w:rPr>
          <w:rFonts w:ascii="Verdana" w:hAnsi="Verdana" w:cs="Verdana"/>
          <w:b w:val="0"/>
          <w:sz w:val="20"/>
          <w:szCs w:val="20"/>
        </w:rPr>
        <w:t xml:space="preserve"> </w:t>
      </w:r>
      <w:proofErr w:type="spellStart"/>
      <w:r w:rsidR="009E6166" w:rsidRPr="00A13EB0">
        <w:rPr>
          <w:rFonts w:ascii="Verdana" w:hAnsi="Verdana" w:cs="Verdana"/>
          <w:b w:val="0"/>
          <w:sz w:val="20"/>
          <w:szCs w:val="20"/>
        </w:rPr>
        <w:t>Pzp</w:t>
      </w:r>
      <w:proofErr w:type="spellEnd"/>
      <w:r w:rsidRPr="00A13EB0">
        <w:rPr>
          <w:rFonts w:ascii="Verdana" w:hAnsi="Verdana" w:cs="Verdana"/>
          <w:b w:val="0"/>
          <w:sz w:val="20"/>
          <w:szCs w:val="20"/>
        </w:rPr>
        <w:t>, w jed</w:t>
      </w:r>
      <w:r w:rsidR="009E6166" w:rsidRPr="00A13EB0">
        <w:rPr>
          <w:rFonts w:ascii="Verdana" w:hAnsi="Verdana" w:cs="Verdana"/>
          <w:b w:val="0"/>
          <w:sz w:val="20"/>
          <w:szCs w:val="20"/>
        </w:rPr>
        <w:t>nolitym</w:t>
      </w:r>
      <w:r w:rsidRPr="00A13EB0">
        <w:rPr>
          <w:rFonts w:ascii="Verdana" w:hAnsi="Verdana" w:cs="Verdana"/>
          <w:b w:val="0"/>
          <w:sz w:val="20"/>
          <w:szCs w:val="20"/>
        </w:rPr>
        <w:t xml:space="preserve"> dokumencie.</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lastRenderedPageBreak/>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Pr="00A13EB0"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art. 24 ust. 5 pkt 7 ustawy </w:t>
      </w:r>
      <w:proofErr w:type="spellStart"/>
      <w:r w:rsidRPr="00A13EB0">
        <w:rPr>
          <w:rFonts w:ascii="Verdana" w:hAnsi="Verdana" w:cs="Verdana"/>
          <w:b w:val="0"/>
          <w:sz w:val="20"/>
        </w:rPr>
        <w:t>Pzp</w:t>
      </w:r>
      <w:proofErr w:type="spellEnd"/>
      <w:r w:rsidRPr="00A13EB0">
        <w:rPr>
          <w:rFonts w:ascii="Verdana" w:hAnsi="Verdana" w:cs="Verdana"/>
          <w:b w:val="0"/>
          <w:sz w:val="20"/>
        </w:rPr>
        <w:t>.</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D65833" w:rsidP="00D65833">
      <w:pPr>
        <w:pStyle w:val="Tekstpodstawowy2"/>
        <w:ind w:left="709" w:hanging="709"/>
        <w:rPr>
          <w:rFonts w:ascii="Verdana" w:hAnsi="Verdana"/>
          <w:b w:val="0"/>
          <w:iCs/>
          <w:sz w:val="20"/>
          <w:szCs w:val="20"/>
        </w:rPr>
      </w:pPr>
      <w:r w:rsidRPr="00A13EB0">
        <w:rPr>
          <w:rFonts w:ascii="Verdana" w:hAnsi="Verdana" w:cs="Verdana"/>
          <w:b w:val="0"/>
          <w:sz w:val="20"/>
          <w:szCs w:val="20"/>
        </w:rPr>
        <w:t>10.1.</w:t>
      </w:r>
      <w:r w:rsidRPr="00A13EB0">
        <w:rPr>
          <w:rFonts w:ascii="Verdana" w:hAnsi="Verdana" w:cs="Verdana"/>
          <w:b w:val="0"/>
          <w:sz w:val="20"/>
          <w:szCs w:val="20"/>
        </w:rPr>
        <w:tab/>
      </w:r>
      <w:r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10.2.</w:t>
      </w:r>
      <w:r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A13EB0">
        <w:rPr>
          <w:rFonts w:ascii="Verdana" w:hAnsi="Verdana"/>
          <w:iCs/>
          <w:sz w:val="20"/>
          <w:szCs w:val="20"/>
        </w:rPr>
        <w:t>, w szczególności przedstawiając zobowiązanie tych podmiotów do oddania mu do dyspozycji niezbędnych zasobów na potrzeby realizacji zamówienia.</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10.3.</w:t>
      </w:r>
      <w:r w:rsidRPr="00A13EB0">
        <w:rPr>
          <w:rFonts w:ascii="Verdana" w:hAnsi="Verdana"/>
          <w:b w:val="0"/>
          <w:iCs/>
          <w:sz w:val="20"/>
          <w:szCs w:val="20"/>
        </w:rPr>
        <w:tab/>
        <w:t xml:space="preserve">Zamawiający oceni, czy udostępniane </w:t>
      </w:r>
      <w:r w:rsidR="008C2F2A">
        <w:rPr>
          <w:rFonts w:ascii="Verdana" w:hAnsi="Verdana"/>
          <w:b w:val="0"/>
          <w:iCs/>
          <w:sz w:val="20"/>
          <w:szCs w:val="20"/>
        </w:rPr>
        <w:t>W</w:t>
      </w:r>
      <w:r w:rsidR="008C2F2A" w:rsidRPr="00A13EB0">
        <w:rPr>
          <w:rFonts w:ascii="Verdana" w:hAnsi="Verdana"/>
          <w:b w:val="0"/>
          <w:iCs/>
          <w:sz w:val="20"/>
          <w:szCs w:val="20"/>
        </w:rPr>
        <w:t xml:space="preserve">ykonawcy </w:t>
      </w:r>
      <w:r w:rsidRPr="00A13EB0">
        <w:rPr>
          <w:rFonts w:ascii="Verdana" w:hAnsi="Verdana"/>
          <w:b w:val="0"/>
          <w:iCs/>
          <w:sz w:val="20"/>
          <w:szCs w:val="20"/>
        </w:rPr>
        <w:t>przez inne podmioty zdoln</w:t>
      </w:r>
      <w:r w:rsidR="005C23B1">
        <w:rPr>
          <w:rFonts w:ascii="Verdana" w:hAnsi="Verdana"/>
          <w:b w:val="0"/>
          <w:iCs/>
          <w:sz w:val="20"/>
          <w:szCs w:val="20"/>
        </w:rPr>
        <w:t>ości techniczne lub zawodowe</w:t>
      </w:r>
      <w:r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w:t>
      </w:r>
      <w:proofErr w:type="spellStart"/>
      <w:r w:rsidR="00060A61" w:rsidRPr="00A13EB0">
        <w:rPr>
          <w:rFonts w:ascii="Verdana" w:hAnsi="Verdana"/>
          <w:b w:val="0"/>
          <w:iCs/>
          <w:sz w:val="20"/>
          <w:szCs w:val="20"/>
        </w:rPr>
        <w:t>Pzp</w:t>
      </w:r>
      <w:proofErr w:type="spellEnd"/>
      <w:r w:rsidR="00060A61" w:rsidRPr="00A13EB0">
        <w:rPr>
          <w:rFonts w:ascii="Verdana" w:hAnsi="Verdana"/>
          <w:b w:val="0"/>
          <w:iCs/>
          <w:sz w:val="20"/>
          <w:szCs w:val="20"/>
        </w:rPr>
        <w:t xml:space="preserve"> </w:t>
      </w:r>
      <w:r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Pr="00A13EB0">
        <w:rPr>
          <w:rFonts w:ascii="Verdana" w:hAnsi="Verdana"/>
          <w:b w:val="0"/>
          <w:iCs/>
          <w:sz w:val="20"/>
          <w:szCs w:val="20"/>
        </w:rPr>
        <w:t>IDW</w:t>
      </w:r>
      <w:r w:rsidR="00F562A2" w:rsidRPr="00A13EB0">
        <w:rPr>
          <w:rFonts w:ascii="Verdana" w:hAnsi="Verdana"/>
          <w:b w:val="0"/>
          <w:iCs/>
          <w:sz w:val="20"/>
          <w:szCs w:val="20"/>
        </w:rPr>
        <w:t>.</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10.4.</w:t>
      </w:r>
      <w:r w:rsidRPr="00A13EB0">
        <w:rPr>
          <w:rFonts w:ascii="Verdana" w:hAnsi="Verdana"/>
          <w:b w:val="0"/>
          <w:iCs/>
          <w:sz w:val="20"/>
          <w:szCs w:val="20"/>
        </w:rPr>
        <w:tab/>
      </w:r>
      <w:r w:rsidR="005C23B1" w:rsidRPr="003B2922">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10.5.</w:t>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lastRenderedPageBreak/>
        <w:t>zakres dostępnych wykonawcy zasobów innego podmiotu;</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sposób wykorzystania zasobów innego podmiotu, przez wykonawcę,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zakres i okres udziału innego podmiotu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10.6</w:t>
      </w:r>
      <w:r w:rsidR="007F192A" w:rsidRPr="00A13EB0">
        <w:rPr>
          <w:rFonts w:ascii="Verdana" w:hAnsi="Verdana"/>
          <w:b w:val="0"/>
          <w:iCs/>
          <w:sz w:val="20"/>
          <w:szCs w:val="20"/>
        </w:rPr>
        <w:t>.</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w:t>
      </w:r>
      <w:proofErr w:type="spellStart"/>
      <w:r w:rsidR="00D35E08" w:rsidRPr="00A13EB0">
        <w:rPr>
          <w:rFonts w:ascii="Verdana" w:hAnsi="Verdana"/>
          <w:b w:val="0"/>
          <w:iCs/>
          <w:sz w:val="20"/>
          <w:szCs w:val="20"/>
        </w:rPr>
        <w:t>Pzp</w:t>
      </w:r>
      <w:proofErr w:type="spellEnd"/>
      <w:r w:rsidR="00060A61" w:rsidRPr="00A13EB0">
        <w:rPr>
          <w:rFonts w:ascii="Verdana" w:hAnsi="Verdana"/>
          <w:b w:val="0"/>
          <w:iCs/>
          <w:sz w:val="20"/>
          <w:szCs w:val="20"/>
        </w:rPr>
        <w:t>, przedstawienia w odniesieniu do tych podmiotów dokumentów wymienionych w pkt. 9.7.2 IDW</w:t>
      </w:r>
      <w:r w:rsidR="00E7543C">
        <w:rPr>
          <w:rFonts w:ascii="Verdana" w:hAnsi="Verdana"/>
          <w:b w:val="0"/>
          <w:iCs/>
          <w:sz w:val="20"/>
          <w:szCs w:val="20"/>
        </w:rPr>
        <w:t>.</w:t>
      </w:r>
    </w:p>
    <w:p w:rsidR="007F192A" w:rsidRPr="00A13EB0" w:rsidRDefault="005C23B1" w:rsidP="00E87EBF">
      <w:pPr>
        <w:pStyle w:val="Tekstpodstawowy2"/>
        <w:ind w:left="709" w:hanging="709"/>
        <w:jc w:val="left"/>
        <w:rPr>
          <w:rFonts w:ascii="Verdana" w:hAnsi="Verdana"/>
          <w:b w:val="0"/>
          <w:iCs/>
          <w:sz w:val="20"/>
          <w:szCs w:val="20"/>
        </w:rPr>
      </w:pPr>
      <w:r>
        <w:rPr>
          <w:rFonts w:ascii="Verdana" w:hAnsi="Verdana"/>
          <w:b w:val="0"/>
          <w:iCs/>
          <w:sz w:val="20"/>
          <w:szCs w:val="20"/>
        </w:rPr>
        <w:t>10.7</w:t>
      </w:r>
      <w:r w:rsidR="00E87EBF"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t>10.8</w:t>
      </w:r>
      <w:r w:rsidR="007F192A"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11. </w:t>
      </w:r>
      <w:r w:rsidRPr="00A13EB0">
        <w:rPr>
          <w:rFonts w:ascii="Verdana" w:hAnsi="Verdana" w:cs="Verdana"/>
          <w:b/>
          <w:sz w:val="20"/>
          <w:szCs w:val="20"/>
        </w:rPr>
        <w:tab/>
      </w:r>
      <w:r w:rsidRPr="00A13EB0">
        <w:rPr>
          <w:rFonts w:ascii="Verdana" w:hAnsi="Verdana" w:cs="Verdana"/>
          <w:b/>
          <w:sz w:val="18"/>
          <w:szCs w:val="18"/>
        </w:rPr>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w:t>
      </w:r>
      <w:r w:rsidRPr="00A13EB0">
        <w:rPr>
          <w:rFonts w:ascii="Verdana" w:hAnsi="Verdana"/>
          <w:b w:val="0"/>
          <w:iCs/>
          <w:sz w:val="20"/>
          <w:szCs w:val="20"/>
        </w:rPr>
        <w:lastRenderedPageBreak/>
        <w:t xml:space="preserve">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DF66DE">
        <w:rPr>
          <w:rFonts w:ascii="Verdana" w:hAnsi="Verdana"/>
          <w:b w:val="0"/>
          <w:iCs/>
          <w:sz w:val="20"/>
          <w:szCs w:val="20"/>
        </w:rPr>
        <w:t>a</w:t>
      </w:r>
      <w:r w:rsidR="003B2922">
        <w:rPr>
          <w:rFonts w:ascii="Verdana" w:hAnsi="Verdana"/>
          <w:b w:val="0"/>
          <w:iCs/>
          <w:sz w:val="20"/>
          <w:szCs w:val="20"/>
        </w:rPr>
        <w:t xml:space="preserve"> </w:t>
      </w:r>
      <w:r w:rsidR="00FA53B4">
        <w:rPr>
          <w:rFonts w:ascii="Verdana" w:hAnsi="Verdana"/>
          <w:b w:val="0"/>
          <w:iCs/>
          <w:sz w:val="20"/>
          <w:szCs w:val="20"/>
        </w:rPr>
        <w:t>Rafał</w:t>
      </w:r>
      <w:r w:rsidR="00DF66DE">
        <w:rPr>
          <w:rFonts w:ascii="Verdana" w:hAnsi="Verdana"/>
          <w:b w:val="0"/>
          <w:iCs/>
          <w:sz w:val="20"/>
          <w:szCs w:val="20"/>
        </w:rPr>
        <w:t>a</w:t>
      </w:r>
      <w:r w:rsidR="00FA53B4">
        <w:rPr>
          <w:rFonts w:ascii="Verdana" w:hAnsi="Verdana"/>
          <w:b w:val="0"/>
          <w:iCs/>
          <w:sz w:val="20"/>
          <w:szCs w:val="20"/>
        </w:rPr>
        <w:t xml:space="preserve"> </w:t>
      </w:r>
      <w:proofErr w:type="spellStart"/>
      <w:r w:rsidR="00FA53B4">
        <w:rPr>
          <w:rFonts w:ascii="Verdana" w:hAnsi="Verdana"/>
          <w:b w:val="0"/>
          <w:iCs/>
          <w:sz w:val="20"/>
          <w:szCs w:val="20"/>
        </w:rPr>
        <w:t>Jankowicz</w:t>
      </w:r>
      <w:r w:rsidR="00DF66DE">
        <w:rPr>
          <w:rFonts w:ascii="Verdana" w:hAnsi="Verdana"/>
          <w:b w:val="0"/>
          <w:iCs/>
          <w:sz w:val="20"/>
          <w:szCs w:val="20"/>
        </w:rPr>
        <w:t>a</w:t>
      </w:r>
      <w:proofErr w:type="spellEnd"/>
      <w:r w:rsidR="004F1AAF" w:rsidRPr="00A13EB0">
        <w:rPr>
          <w:rFonts w:ascii="Verdana" w:hAnsi="Verdana"/>
          <w:b w:val="0"/>
          <w:iCs/>
          <w:sz w:val="20"/>
          <w:szCs w:val="20"/>
        </w:rPr>
        <w:t xml:space="preserve"> (tel. </w:t>
      </w:r>
      <w:r w:rsidR="003B2922">
        <w:rPr>
          <w:rFonts w:ascii="Verdana" w:hAnsi="Verdana"/>
          <w:b w:val="0"/>
          <w:iCs/>
          <w:sz w:val="20"/>
          <w:szCs w:val="20"/>
        </w:rPr>
        <w:t>22/52-12-</w:t>
      </w:r>
      <w:r w:rsidR="00FA53B4">
        <w:rPr>
          <w:rFonts w:ascii="Verdana" w:hAnsi="Verdana"/>
          <w:b w:val="0"/>
          <w:iCs/>
          <w:sz w:val="20"/>
          <w:szCs w:val="20"/>
        </w:rPr>
        <w:t>334</w:t>
      </w:r>
      <w:r w:rsidR="00A27668">
        <w:rPr>
          <w:rFonts w:ascii="Verdana" w:hAnsi="Verdana"/>
          <w:b w:val="0"/>
          <w:iCs/>
          <w:sz w:val="20"/>
          <w:szCs w:val="20"/>
        </w:rPr>
        <w:t xml:space="preserve">, e-mail: </w:t>
      </w:r>
      <w:r w:rsidR="00FA53B4">
        <w:rPr>
          <w:rFonts w:ascii="Verdana" w:hAnsi="Verdana"/>
          <w:b w:val="0"/>
          <w:iCs/>
          <w:sz w:val="20"/>
          <w:szCs w:val="20"/>
        </w:rPr>
        <w:t>jankowicz</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FA53B4">
        <w:rPr>
          <w:rFonts w:ascii="Verdana" w:hAnsi="Verdana"/>
          <w:b w:val="0"/>
          <w:iCs/>
          <w:sz w:val="20"/>
          <w:szCs w:val="20"/>
        </w:rPr>
        <w:t>jankowicz</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Jednolity dokument, o którym mowa w pkt. 10.</w:t>
      </w:r>
      <w:r w:rsidR="00FF069F" w:rsidRPr="00A13EB0">
        <w:rPr>
          <w:rFonts w:ascii="Verdana" w:hAnsi="Verdana" w:cs="Verdana"/>
          <w:b w:val="0"/>
          <w:sz w:val="20"/>
          <w:szCs w:val="20"/>
        </w:rPr>
        <w:t xml:space="preserve">9 </w:t>
      </w:r>
      <w:r w:rsidRPr="00A13EB0">
        <w:rPr>
          <w:rFonts w:ascii="Verdana" w:hAnsi="Verdana" w:cs="Verdana"/>
          <w:b w:val="0"/>
          <w:sz w:val="20"/>
          <w:szCs w:val="20"/>
        </w:rPr>
        <w:t xml:space="preserve">IDW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 okresu ich ważności oraz form, w jakich dokumenty te mogą być składane</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 xml:space="preserve">Zamawiający może żądać przedstawienia oryginału lub notarialnie poświadczonej kopii dokumentów, o których mowa w rozporządzeniu, innych niż oświadczeń, </w:t>
      </w:r>
      <w:r w:rsidR="00912F01" w:rsidRPr="00A13EB0">
        <w:rPr>
          <w:rFonts w:ascii="Verdana" w:hAnsi="Verdana"/>
          <w:b w:val="0"/>
          <w:iCs/>
          <w:sz w:val="20"/>
          <w:szCs w:val="20"/>
        </w:rPr>
        <w:lastRenderedPageBreak/>
        <w:t>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 xml:space="preserve">Zamawiający dopuszcza </w:t>
      </w:r>
      <w:r w:rsidR="007D736A" w:rsidRPr="00A13EB0">
        <w:rPr>
          <w:rFonts w:ascii="Verdana" w:hAnsi="Verdana" w:cs="Verdana"/>
          <w:b w:val="0"/>
          <w:bCs w:val="0"/>
          <w:sz w:val="20"/>
          <w:szCs w:val="20"/>
        </w:rPr>
        <w:t>składani</w:t>
      </w:r>
      <w:r w:rsidR="007D736A">
        <w:rPr>
          <w:rFonts w:ascii="Verdana" w:hAnsi="Verdana" w:cs="Verdana"/>
          <w:b w:val="0"/>
          <w:bCs w:val="0"/>
          <w:sz w:val="20"/>
          <w:szCs w:val="20"/>
        </w:rPr>
        <w:t>e</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r w:rsidR="007D736A">
        <w:rPr>
          <w:rFonts w:ascii="Verdana" w:hAnsi="Verdana" w:cs="Verdana"/>
          <w:b w:val="0"/>
          <w:bCs w:val="0"/>
          <w:sz w:val="20"/>
          <w:szCs w:val="20"/>
        </w:rPr>
        <w:t xml:space="preserve"> na dowoln</w:t>
      </w:r>
      <w:r w:rsidR="00CC7956">
        <w:rPr>
          <w:rFonts w:ascii="Verdana" w:hAnsi="Verdana" w:cs="Verdana"/>
          <w:b w:val="0"/>
          <w:bCs w:val="0"/>
          <w:sz w:val="20"/>
          <w:szCs w:val="20"/>
        </w:rPr>
        <w:t>ą</w:t>
      </w:r>
      <w:r w:rsidR="007D736A">
        <w:rPr>
          <w:rFonts w:ascii="Verdana" w:hAnsi="Verdana" w:cs="Verdana"/>
          <w:b w:val="0"/>
          <w:bCs w:val="0"/>
          <w:sz w:val="20"/>
          <w:szCs w:val="20"/>
        </w:rPr>
        <w:t xml:space="preserve"> ilość części zamówienia</w:t>
      </w:r>
      <w:r w:rsidRPr="00A13EB0">
        <w:rPr>
          <w:rFonts w:ascii="Verdana" w:hAnsi="Verdana" w:cs="Verdana"/>
          <w:b w:val="0"/>
          <w:bCs w:val="0"/>
          <w:sz w:val="20"/>
          <w:szCs w:val="20"/>
        </w:rPr>
        <w: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A13EB0">
        <w:rPr>
          <w:rFonts w:ascii="Verdana" w:hAnsi="Verdana" w:cs="Verdana"/>
          <w:b w:val="0"/>
          <w:bCs w:val="0"/>
          <w:sz w:val="20"/>
          <w:szCs w:val="20"/>
        </w:rPr>
        <w:t>Dz.U</w:t>
      </w:r>
      <w:proofErr w:type="spellEnd"/>
      <w:r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CD214F" w:rsidRPr="00A13EB0" w:rsidRDefault="00CD214F"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cs="Verdana"/>
          <w:b w:val="0"/>
          <w:bCs w:val="0"/>
          <w:sz w:val="20"/>
          <w:szCs w:val="20"/>
        </w:rPr>
        <w:t>4)</w:t>
      </w:r>
      <w:r w:rsidR="000279A7" w:rsidRPr="00A13EB0">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Pr="00A13EB0" w:rsidRDefault="00CD214F"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5</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13.8.</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r>
      <w:r w:rsidRPr="00A13EB0">
        <w:rPr>
          <w:rFonts w:ascii="Verdana" w:hAnsi="Verdana"/>
          <w:b w:val="0"/>
          <w:sz w:val="20"/>
          <w:szCs w:val="20"/>
        </w:rPr>
        <w:lastRenderedPageBreak/>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8A1772" w:rsidRPr="00A13EB0" w:rsidRDefault="008A1772" w:rsidP="003761A4">
      <w:pPr>
        <w:pStyle w:val="Tekstpodstawowy2"/>
        <w:ind w:left="709" w:hanging="709"/>
        <w:rPr>
          <w:rFonts w:ascii="Verdana" w:hAnsi="Verdana" w:cs="Verdana"/>
          <w:b w:val="0"/>
          <w:bCs w:val="0"/>
          <w:sz w:val="20"/>
          <w:szCs w:val="20"/>
        </w:rPr>
      </w:pP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DA560A">
        <w:rPr>
          <w:rFonts w:ascii="Verdana" w:hAnsi="Verdana" w:cs="Arial"/>
          <w:b/>
          <w:sz w:val="20"/>
          <w:szCs w:val="20"/>
        </w:rPr>
        <w:t>4</w:t>
      </w:r>
      <w:r w:rsidR="00573544">
        <w:rPr>
          <w:rFonts w:ascii="Verdana" w:hAnsi="Verdana" w:cs="Arial"/>
          <w:b/>
          <w:sz w:val="20"/>
          <w:szCs w:val="20"/>
        </w:rPr>
        <w:t>2</w:t>
      </w:r>
      <w:r w:rsidRPr="00A13EB0">
        <w:rPr>
          <w:rFonts w:ascii="Verdana" w:hAnsi="Verdana" w:cs="Arial"/>
          <w:b/>
          <w:sz w:val="20"/>
          <w:szCs w:val="20"/>
        </w:rPr>
        <w:t>/16</w:t>
      </w:r>
    </w:p>
    <w:p w:rsidR="00240D43"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 </w:t>
      </w:r>
      <w:r w:rsidR="00F77040" w:rsidRPr="00F77040">
        <w:rPr>
          <w:rFonts w:ascii="Verdana" w:hAnsi="Verdana" w:cs="Arial"/>
          <w:b/>
          <w:sz w:val="20"/>
          <w:szCs w:val="20"/>
        </w:rPr>
        <w:t xml:space="preserve">Kompleksowe zorganizowanie i przeprowadzenie 4 szkoleń grupowych pt. "Diagnozowanie oraz prognozowanie </w:t>
      </w:r>
      <w:proofErr w:type="spellStart"/>
      <w:r w:rsidR="00F77040" w:rsidRPr="00F77040">
        <w:rPr>
          <w:rFonts w:ascii="Verdana" w:hAnsi="Verdana" w:cs="Arial"/>
          <w:b/>
          <w:sz w:val="20"/>
          <w:szCs w:val="20"/>
        </w:rPr>
        <w:t>kryminologiczno</w:t>
      </w:r>
      <w:proofErr w:type="spellEnd"/>
      <w:r w:rsidR="00F77040" w:rsidRPr="00F77040">
        <w:rPr>
          <w:rFonts w:ascii="Verdana" w:hAnsi="Verdana" w:cs="Arial"/>
          <w:b/>
          <w:sz w:val="20"/>
          <w:szCs w:val="20"/>
        </w:rPr>
        <w:t xml:space="preserve"> - społeczne jako istotny czynnik w prowadzeniu oddziaływań wobec osób skazanych, podstawy umiejętności trenerskich" oraz organizacja 2 konferencji ogólnopolskich podsumowujących działania projektowe oraz organizacja 1 międzynarodowej konferencji zamykającej projekt” w podziale na 2 zadania</w:t>
      </w:r>
      <w:r w:rsidRPr="00A13EB0">
        <w:rPr>
          <w:rFonts w:ascii="Verdana" w:hAnsi="Verdana" w:cs="Arial"/>
          <w:b/>
          <w:sz w:val="20"/>
          <w:szCs w:val="20"/>
        </w:rPr>
        <w:t>”</w:t>
      </w:r>
    </w:p>
    <w:p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Nie otwierać przed dniem</w:t>
      </w:r>
      <w:r w:rsidR="00592F7B" w:rsidRPr="00A13EB0">
        <w:rPr>
          <w:rStyle w:val="tekstdokbold"/>
          <w:rFonts w:ascii="Verdana" w:hAnsi="Verdana" w:cs="Arial"/>
          <w:bCs w:val="0"/>
          <w:sz w:val="20"/>
          <w:szCs w:val="20"/>
        </w:rPr>
        <w:t xml:space="preserve"> </w:t>
      </w:r>
      <w:r w:rsidR="004C6A12">
        <w:rPr>
          <w:rStyle w:val="tekstdokbold"/>
          <w:rFonts w:ascii="Verdana" w:hAnsi="Verdana" w:cs="Arial"/>
          <w:bCs w:val="0"/>
          <w:sz w:val="20"/>
          <w:szCs w:val="20"/>
        </w:rPr>
        <w:t>13 października 2016 r. godz. 13:00</w:t>
      </w:r>
      <w:r w:rsidR="004C6A12" w:rsidRPr="00A13EB0">
        <w:rPr>
          <w:rStyle w:val="tekstdokbold"/>
          <w:rFonts w:ascii="Verdana" w:hAnsi="Verdana" w:cs="Arial"/>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Pr="00A13EB0" w:rsidRDefault="00573544" w:rsidP="007376C2">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05AE6" w:rsidRDefault="00977978" w:rsidP="00071C33">
      <w:pPr>
        <w:spacing w:after="120"/>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105AE6" w:rsidRPr="00105AE6">
        <w:rPr>
          <w:rFonts w:ascii="Verdana" w:hAnsi="Verdana" w:cs="Verdana"/>
          <w:sz w:val="20"/>
          <w:szCs w:val="20"/>
        </w:rPr>
        <w:t>Wykonawca w Formularzu Ofertowym określi łączną cenę oferty brutto za realizację przedmiotu zamówienia</w:t>
      </w:r>
      <w:r w:rsidR="00730E99">
        <w:rPr>
          <w:rFonts w:ascii="Verdana" w:hAnsi="Verdana" w:cs="Verdana"/>
          <w:sz w:val="20"/>
          <w:szCs w:val="20"/>
        </w:rPr>
        <w:t xml:space="preserve"> w zakresie części zamówienia, na którą Wykonawca składa ofertę</w:t>
      </w:r>
      <w:r w:rsidR="007D736A">
        <w:rPr>
          <w:rFonts w:ascii="Verdana" w:hAnsi="Verdana" w:cs="Verdana"/>
          <w:sz w:val="20"/>
          <w:szCs w:val="20"/>
        </w:rPr>
        <w:t xml:space="preserve"> oraz</w:t>
      </w:r>
      <w:r w:rsidR="00EF3F9B">
        <w:rPr>
          <w:rFonts w:ascii="Verdana" w:hAnsi="Verdana" w:cs="Verdana"/>
          <w:sz w:val="20"/>
          <w:szCs w:val="20"/>
        </w:rPr>
        <w:t xml:space="preserve"> stawkę za jednego uczestnika odpowiednio szkolenia lub konferencji</w:t>
      </w:r>
      <w:r w:rsidR="004C6333">
        <w:rPr>
          <w:rFonts w:ascii="Verdana" w:hAnsi="Verdana" w:cs="Verdana"/>
          <w:sz w:val="20"/>
          <w:szCs w:val="20"/>
        </w:rPr>
        <w:t xml:space="preserve">. </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xml:space="preserve">, w tym również koszty </w:t>
      </w:r>
      <w:r w:rsidR="00071C33" w:rsidRPr="00A13EB0">
        <w:rPr>
          <w:rFonts w:ascii="Verdana" w:hAnsi="Verdana"/>
          <w:sz w:val="20"/>
          <w:szCs w:val="20"/>
          <w:lang w:eastAsia="ar-SA"/>
        </w:rPr>
        <w:lastRenderedPageBreak/>
        <w:t>towarzyszące, t</w:t>
      </w:r>
      <w:r w:rsidR="00021E80" w:rsidRPr="00A13EB0">
        <w:rPr>
          <w:rFonts w:ascii="Verdana" w:hAnsi="Verdana"/>
          <w:sz w:val="20"/>
          <w:szCs w:val="20"/>
          <w:lang w:eastAsia="ar-SA"/>
        </w:rPr>
        <w:t xml:space="preserve">akie jak: koszty ubezpieczenia, </w:t>
      </w:r>
      <w:r w:rsidR="00071C33" w:rsidRPr="00A13EB0">
        <w:rPr>
          <w:rFonts w:ascii="Verdana" w:hAnsi="Verdana"/>
          <w:sz w:val="20"/>
          <w:szCs w:val="20"/>
          <w:lang w:eastAsia="ar-SA"/>
        </w:rPr>
        <w:t xml:space="preserve">itp., niezbędne dla pełnego i prawidłowego wykonania zamówienia,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071C33" w:rsidRPr="00A13EB0" w:rsidRDefault="00820DFD" w:rsidP="00683640">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977978" w:rsidRDefault="00C64041" w:rsidP="00C64041">
      <w:pPr>
        <w:tabs>
          <w:tab w:val="left" w:pos="-1701"/>
        </w:tabs>
        <w:suppressAutoHyphens/>
        <w:spacing w:before="120"/>
        <w:ind w:left="705" w:hanging="705"/>
        <w:jc w:val="both"/>
        <w:rPr>
          <w:rFonts w:ascii="Verdana" w:hAnsi="Verdana"/>
          <w:sz w:val="20"/>
          <w:lang w:eastAsia="ar-SA"/>
        </w:rPr>
      </w:pPr>
      <w:r>
        <w:rPr>
          <w:rFonts w:ascii="Verdana" w:hAnsi="Verdana"/>
          <w:sz w:val="20"/>
          <w:szCs w:val="20"/>
          <w:lang w:eastAsia="ar-SA"/>
        </w:rPr>
        <w:t>14.</w:t>
      </w:r>
      <w:r w:rsidR="00820DFD">
        <w:rPr>
          <w:rFonts w:ascii="Verdana" w:hAnsi="Verdana"/>
          <w:sz w:val="20"/>
          <w:szCs w:val="20"/>
          <w:lang w:eastAsia="ar-SA"/>
        </w:rPr>
        <w:t>5</w:t>
      </w:r>
      <w:r w:rsidR="00071C33" w:rsidRPr="00A13EB0">
        <w:rPr>
          <w:rFonts w:ascii="Verdana" w:hAnsi="Verdana"/>
          <w:sz w:val="20"/>
          <w:szCs w:val="20"/>
          <w:lang w:eastAsia="ar-SA"/>
        </w:rPr>
        <w:t>.</w:t>
      </w:r>
      <w:r w:rsidR="00071C33" w:rsidRPr="00A13EB0">
        <w:rPr>
          <w:rFonts w:ascii="Verdana" w:hAnsi="Verdana"/>
          <w:sz w:val="20"/>
          <w:szCs w:val="20"/>
          <w:lang w:eastAsia="ar-SA"/>
        </w:rPr>
        <w:tab/>
      </w:r>
      <w:r w:rsidR="00071C33" w:rsidRPr="00A13EB0">
        <w:rPr>
          <w:rFonts w:ascii="Verdana" w:hAnsi="Verdana"/>
          <w:sz w:val="20"/>
          <w:lang w:eastAsia="ar-SA"/>
        </w:rPr>
        <w:t xml:space="preserve">Stawka podatku VAT ustalona przez Zamawiającego dla niniejszego przedmiotu zamówienia </w:t>
      </w:r>
      <w:r>
        <w:rPr>
          <w:rFonts w:ascii="Verdana" w:hAnsi="Verdana"/>
          <w:sz w:val="20"/>
          <w:lang w:eastAsia="ar-SA"/>
        </w:rPr>
        <w:t>została wskazana w Formularzu „Oferta”.</w:t>
      </w:r>
    </w:p>
    <w:p w:rsidR="00360BB3" w:rsidRPr="00C64041" w:rsidRDefault="00360BB3" w:rsidP="00683640">
      <w:pPr>
        <w:tabs>
          <w:tab w:val="left" w:pos="-1701"/>
        </w:tabs>
        <w:suppressAutoHyphens/>
        <w:spacing w:before="120"/>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1A448F" w:rsidRDefault="001A448F" w:rsidP="001A448F">
      <w:pPr>
        <w:suppressAutoHyphens/>
        <w:spacing w:before="120"/>
        <w:ind w:left="709" w:hanging="709"/>
        <w:jc w:val="both"/>
        <w:rPr>
          <w:rFonts w:ascii="Verdana" w:hAnsi="Verdana"/>
          <w:b/>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A223C7">
        <w:rPr>
          <w:rFonts w:ascii="Verdana" w:hAnsi="Verdana"/>
          <w:color w:val="000000"/>
          <w:spacing w:val="4"/>
          <w:sz w:val="20"/>
          <w:szCs w:val="20"/>
          <w:lang w:eastAsia="ar-SA"/>
        </w:rPr>
        <w:t>:</w:t>
      </w:r>
      <w:r w:rsidR="00D0461E">
        <w:rPr>
          <w:rFonts w:ascii="Verdana" w:hAnsi="Verdana"/>
          <w:color w:val="000000"/>
          <w:spacing w:val="4"/>
          <w:sz w:val="20"/>
          <w:szCs w:val="20"/>
          <w:lang w:eastAsia="ar-SA"/>
        </w:rPr>
        <w:t xml:space="preserve"> </w:t>
      </w:r>
    </w:p>
    <w:p w:rsidR="00A223C7" w:rsidRDefault="00A223C7" w:rsidP="001A448F">
      <w:pPr>
        <w:suppressAutoHyphens/>
        <w:spacing w:before="120"/>
        <w:ind w:left="709" w:hanging="709"/>
        <w:jc w:val="both"/>
        <w:rPr>
          <w:rFonts w:ascii="Verdana" w:hAnsi="Verdana"/>
          <w:color w:val="000000"/>
          <w:spacing w:val="4"/>
          <w:sz w:val="20"/>
          <w:szCs w:val="20"/>
          <w:lang w:eastAsia="ar-SA"/>
        </w:rPr>
      </w:pPr>
      <w:r w:rsidRPr="00747290">
        <w:rPr>
          <w:rFonts w:ascii="Verdana" w:hAnsi="Verdana"/>
          <w:color w:val="000000"/>
          <w:spacing w:val="4"/>
          <w:sz w:val="20"/>
          <w:szCs w:val="20"/>
          <w:lang w:eastAsia="ar-SA"/>
        </w:rPr>
        <w:t>1.5.1</w:t>
      </w:r>
      <w:r>
        <w:rPr>
          <w:rFonts w:ascii="Verdana" w:hAnsi="Verdana"/>
          <w:color w:val="000000"/>
          <w:spacing w:val="4"/>
          <w:sz w:val="20"/>
          <w:szCs w:val="20"/>
          <w:lang w:eastAsia="ar-SA"/>
        </w:rPr>
        <w:tab/>
        <w:t>- 10.000 zł (słownie: dziesięć tysięcy złotych) w zakresie części I zamówienia;</w:t>
      </w:r>
    </w:p>
    <w:p w:rsidR="00A223C7" w:rsidRPr="00A223C7" w:rsidRDefault="00A223C7"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1.5.1</w:t>
      </w:r>
      <w:r>
        <w:rPr>
          <w:rFonts w:ascii="Verdana" w:hAnsi="Verdana"/>
          <w:color w:val="000000"/>
          <w:spacing w:val="4"/>
          <w:sz w:val="20"/>
          <w:szCs w:val="20"/>
          <w:lang w:eastAsia="ar-SA"/>
        </w:rPr>
        <w:tab/>
        <w:t>- 10.000 zł (słownie: dziesięć tysięcy złotych) w zakresie części II zamówienia;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BA-F-II-3710-4</w:t>
      </w:r>
      <w:r w:rsidR="00002D7A">
        <w:rPr>
          <w:rFonts w:ascii="Verdana" w:hAnsi="Verdana"/>
          <w:bCs/>
          <w:iCs/>
          <w:sz w:val="20"/>
          <w:szCs w:val="20"/>
          <w:lang w:eastAsia="ar-SA"/>
        </w:rPr>
        <w:t>2</w:t>
      </w:r>
      <w:r w:rsidR="00D0461E">
        <w:rPr>
          <w:rFonts w:ascii="Verdana" w:hAnsi="Verdana"/>
          <w:bCs/>
          <w:iCs/>
          <w:sz w:val="20"/>
          <w:szCs w:val="20"/>
          <w:lang w:eastAsia="ar-SA"/>
        </w:rPr>
        <w:t>/16</w:t>
      </w:r>
      <w:r w:rsidRPr="00A13EB0">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lastRenderedPageBreak/>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4C6A12">
        <w:rPr>
          <w:rFonts w:ascii="Verdana" w:hAnsi="Verdana" w:cs="Arial"/>
          <w:b/>
          <w:sz w:val="20"/>
          <w:szCs w:val="20"/>
        </w:rPr>
        <w:t>13 października 2016 r.</w:t>
      </w:r>
      <w:r w:rsidR="004C6A12" w:rsidRPr="00A13EB0">
        <w:rPr>
          <w:rFonts w:ascii="Verdana" w:hAnsi="Verdana" w:cs="Arial"/>
          <w:b/>
          <w:sz w:val="20"/>
          <w:szCs w:val="20"/>
        </w:rPr>
        <w:t xml:space="preserve"> </w:t>
      </w:r>
      <w:r w:rsidR="00625459" w:rsidRPr="00A13EB0">
        <w:rPr>
          <w:rFonts w:ascii="Verdana" w:hAnsi="Verdana" w:cs="Arial"/>
          <w:b/>
          <w:sz w:val="20"/>
          <w:szCs w:val="20"/>
        </w:rPr>
        <w:t xml:space="preserve">do godziny 12:00. </w:t>
      </w:r>
    </w:p>
    <w:p w:rsidR="00950D58" w:rsidRPr="00A13EB0" w:rsidRDefault="00950D58" w:rsidP="00950D58">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4C6A12">
        <w:rPr>
          <w:rFonts w:ascii="Verdana" w:hAnsi="Verdana" w:cs="Verdana"/>
          <w:b/>
          <w:spacing w:val="4"/>
          <w:sz w:val="20"/>
          <w:szCs w:val="20"/>
        </w:rPr>
        <w:t>13 października 2016 r.</w:t>
      </w:r>
      <w:r w:rsidR="004C6A12" w:rsidRPr="00A13EB0">
        <w:rPr>
          <w:rFonts w:ascii="Verdana" w:hAnsi="Verdana" w:cs="Verdana"/>
          <w:spacing w:val="4"/>
          <w:sz w:val="20"/>
          <w:szCs w:val="20"/>
        </w:rPr>
        <w:t xml:space="preserve">, </w:t>
      </w:r>
      <w:r w:rsidR="000D21DC" w:rsidRPr="00A13EB0">
        <w:rPr>
          <w:rFonts w:ascii="Verdana" w:hAnsi="Verdana" w:cs="Verdana"/>
          <w:spacing w:val="4"/>
          <w:sz w:val="20"/>
          <w:szCs w:val="20"/>
        </w:rPr>
        <w:t xml:space="preserve">o godz. </w:t>
      </w:r>
      <w:r w:rsidR="00181F8E" w:rsidRPr="00A13EB0">
        <w:rPr>
          <w:rFonts w:ascii="Verdana" w:hAnsi="Verdana" w:cs="Verdana"/>
          <w:spacing w:val="4"/>
          <w:sz w:val="20"/>
          <w:szCs w:val="20"/>
        </w:rPr>
        <w:t>13</w:t>
      </w:r>
      <w:r w:rsidR="00C700C2" w:rsidRPr="00A13EB0">
        <w:rPr>
          <w:rFonts w:ascii="Verdana" w:hAnsi="Verdana" w:cs="Verdana"/>
          <w:spacing w:val="4"/>
          <w:sz w:val="20"/>
          <w:szCs w:val="20"/>
        </w:rPr>
        <w:t>:</w:t>
      </w:r>
      <w:r w:rsidR="00181F8E" w:rsidRPr="00A13EB0">
        <w:rPr>
          <w:rFonts w:ascii="Verdana" w:hAnsi="Verdana" w:cs="Verdana"/>
          <w:spacing w:val="4"/>
          <w:sz w:val="20"/>
          <w:szCs w:val="20"/>
        </w:rPr>
        <w:t>00</w:t>
      </w:r>
      <w:r w:rsidR="000D21DC" w:rsidRPr="00A13EB0">
        <w:rPr>
          <w:rFonts w:ascii="Verdana" w:hAnsi="Verdana" w:cs="Verdana"/>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Pr="00A13EB0"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BC3AAD" w:rsidRPr="00A13EB0" w:rsidRDefault="00BC3AAD" w:rsidP="00094748">
      <w:pPr>
        <w:jc w:val="both"/>
        <w:rPr>
          <w:rFonts w:ascii="Verdana" w:hAnsi="Verdana" w:cs="Calibri"/>
          <w:b/>
          <w:sz w:val="20"/>
          <w:szCs w:val="20"/>
        </w:rPr>
      </w:pPr>
    </w:p>
    <w:p w:rsidR="00094748" w:rsidRPr="00793CC8"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005E5415"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Pr="00793CC8">
        <w:rPr>
          <w:rFonts w:ascii="Verdana" w:hAnsi="Verdana" w:cs="Calibri"/>
          <w:b/>
          <w:sz w:val="20"/>
          <w:szCs w:val="20"/>
        </w:rPr>
        <w:t xml:space="preserve"> – </w:t>
      </w:r>
      <w:r w:rsidR="004C251C" w:rsidRPr="00793CC8">
        <w:rPr>
          <w:rFonts w:ascii="Verdana" w:hAnsi="Verdana" w:cs="Calibri"/>
          <w:b/>
          <w:sz w:val="20"/>
          <w:szCs w:val="20"/>
        </w:rPr>
        <w:t xml:space="preserve">60 </w:t>
      </w:r>
      <w:r w:rsidRPr="00793CC8">
        <w:rPr>
          <w:rFonts w:ascii="Verdana" w:hAnsi="Verdana" w:cs="Calibri"/>
          <w:b/>
          <w:sz w:val="20"/>
          <w:szCs w:val="20"/>
        </w:rPr>
        <w:t>%</w:t>
      </w:r>
      <w:r w:rsidRPr="00793CC8">
        <w:rPr>
          <w:rFonts w:ascii="Verdana" w:hAnsi="Verdana" w:cs="Calibri"/>
          <w:b/>
          <w:sz w:val="20"/>
          <w:szCs w:val="20"/>
        </w:rPr>
        <w:tab/>
        <w:t>=</w:t>
      </w:r>
      <w:r w:rsidRPr="00793CC8">
        <w:rPr>
          <w:rFonts w:ascii="Verdana" w:hAnsi="Verdana" w:cs="Calibri"/>
          <w:b/>
          <w:sz w:val="20"/>
          <w:szCs w:val="20"/>
        </w:rPr>
        <w:tab/>
      </w:r>
      <w:r w:rsidR="004C251C" w:rsidRPr="00793CC8">
        <w:rPr>
          <w:rFonts w:ascii="Verdana" w:hAnsi="Verdana" w:cs="Calibri"/>
          <w:b/>
          <w:sz w:val="20"/>
          <w:szCs w:val="20"/>
        </w:rPr>
        <w:t xml:space="preserve">60 </w:t>
      </w:r>
      <w:r w:rsidRPr="00793CC8">
        <w:rPr>
          <w:rFonts w:ascii="Verdana" w:hAnsi="Verdana" w:cs="Calibri"/>
          <w:b/>
          <w:sz w:val="20"/>
          <w:szCs w:val="20"/>
        </w:rPr>
        <w:t>pkt</w:t>
      </w:r>
    </w:p>
    <w:p w:rsidR="00094748" w:rsidRDefault="00C1703A"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Odległość od dworca</w:t>
      </w:r>
      <w:r w:rsidR="00AE39CA">
        <w:rPr>
          <w:rFonts w:ascii="Verdana" w:hAnsi="Verdana" w:cs="Calibri"/>
          <w:b/>
          <w:sz w:val="20"/>
          <w:szCs w:val="20"/>
        </w:rPr>
        <w:tab/>
      </w:r>
      <w:r w:rsidR="00AE39CA">
        <w:rPr>
          <w:rFonts w:ascii="Verdana" w:hAnsi="Verdana" w:cs="Calibri"/>
          <w:b/>
          <w:sz w:val="20"/>
          <w:szCs w:val="20"/>
        </w:rPr>
        <w:tab/>
      </w:r>
      <w:r w:rsidR="00AE39CA">
        <w:rPr>
          <w:rFonts w:ascii="Verdana" w:hAnsi="Verdana" w:cs="Calibri"/>
          <w:b/>
          <w:sz w:val="20"/>
          <w:szCs w:val="20"/>
        </w:rPr>
        <w:tab/>
      </w:r>
      <w:r w:rsidR="0067634E" w:rsidRPr="00793CC8">
        <w:rPr>
          <w:rFonts w:ascii="Verdana" w:hAnsi="Verdana" w:cs="Calibri"/>
          <w:b/>
          <w:sz w:val="20"/>
          <w:szCs w:val="20"/>
        </w:rPr>
        <w:tab/>
      </w:r>
      <w:r w:rsidR="009857DD" w:rsidRPr="00793CC8">
        <w:rPr>
          <w:rFonts w:ascii="Verdana" w:hAnsi="Verdana" w:cs="Calibri"/>
          <w:b/>
          <w:sz w:val="20"/>
          <w:szCs w:val="20"/>
        </w:rPr>
        <w:t xml:space="preserve"> </w:t>
      </w:r>
      <w:r w:rsidR="00094748" w:rsidRPr="00793CC8">
        <w:rPr>
          <w:rFonts w:ascii="Verdana" w:hAnsi="Verdana" w:cs="Calibri"/>
          <w:b/>
          <w:sz w:val="20"/>
          <w:szCs w:val="20"/>
        </w:rPr>
        <w:tab/>
        <w:t xml:space="preserve"> – </w:t>
      </w:r>
      <w:r>
        <w:rPr>
          <w:rFonts w:ascii="Verdana" w:hAnsi="Verdana" w:cs="Calibri"/>
          <w:b/>
          <w:sz w:val="20"/>
          <w:szCs w:val="20"/>
        </w:rPr>
        <w:t>2</w:t>
      </w:r>
      <w:r w:rsidR="004C251C" w:rsidRPr="00793CC8">
        <w:rPr>
          <w:rFonts w:ascii="Verdana" w:hAnsi="Verdana" w:cs="Calibri"/>
          <w:b/>
          <w:sz w:val="20"/>
          <w:szCs w:val="20"/>
        </w:rPr>
        <w:t>0 %</w:t>
      </w:r>
      <w:r w:rsidR="00094748" w:rsidRPr="00793CC8">
        <w:rPr>
          <w:rFonts w:ascii="Verdana" w:hAnsi="Verdana" w:cs="Calibri"/>
          <w:b/>
          <w:sz w:val="20"/>
          <w:szCs w:val="20"/>
        </w:rPr>
        <w:tab/>
        <w:t>=</w:t>
      </w:r>
      <w:r w:rsidR="00094748" w:rsidRPr="00793CC8">
        <w:rPr>
          <w:rFonts w:ascii="Verdana" w:hAnsi="Verdana" w:cs="Calibri"/>
          <w:b/>
          <w:sz w:val="20"/>
          <w:szCs w:val="20"/>
        </w:rPr>
        <w:tab/>
      </w:r>
      <w:r>
        <w:rPr>
          <w:rFonts w:ascii="Verdana" w:hAnsi="Verdana" w:cs="Calibri"/>
          <w:b/>
          <w:sz w:val="20"/>
          <w:szCs w:val="20"/>
        </w:rPr>
        <w:t>2</w:t>
      </w:r>
      <w:r w:rsidR="004C251C" w:rsidRPr="00793CC8">
        <w:rPr>
          <w:rFonts w:ascii="Verdana" w:hAnsi="Verdana" w:cs="Calibri"/>
          <w:b/>
          <w:sz w:val="20"/>
          <w:szCs w:val="20"/>
        </w:rPr>
        <w:t xml:space="preserve">0 </w:t>
      </w:r>
      <w:r w:rsidR="00094748" w:rsidRPr="00793CC8">
        <w:rPr>
          <w:rFonts w:ascii="Verdana" w:hAnsi="Verdana" w:cs="Calibri"/>
          <w:b/>
          <w:sz w:val="20"/>
          <w:szCs w:val="20"/>
        </w:rPr>
        <w:t>pkt</w:t>
      </w:r>
    </w:p>
    <w:p w:rsidR="00C1703A" w:rsidRDefault="00C1703A"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Zorganizowanie</w:t>
      </w:r>
      <w:r w:rsidR="00E822AA">
        <w:rPr>
          <w:rFonts w:ascii="Verdana" w:hAnsi="Verdana" w:cs="Calibri"/>
          <w:b/>
          <w:sz w:val="20"/>
          <w:szCs w:val="20"/>
        </w:rPr>
        <w:t xml:space="preserve"> obiadu i</w:t>
      </w:r>
      <w:r>
        <w:rPr>
          <w:rFonts w:ascii="Verdana" w:hAnsi="Verdana" w:cs="Calibri"/>
          <w:b/>
          <w:sz w:val="20"/>
          <w:szCs w:val="20"/>
        </w:rPr>
        <w:t xml:space="preserve"> kolacji dla wszystkich uczestników</w:t>
      </w:r>
      <w:r w:rsidR="00D8382E">
        <w:rPr>
          <w:rFonts w:ascii="Verdana" w:hAnsi="Verdana" w:cs="Calibri"/>
          <w:b/>
          <w:sz w:val="20"/>
          <w:szCs w:val="20"/>
        </w:rPr>
        <w:t xml:space="preserve"> (dla części I zamówienia)</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00CB0849">
        <w:rPr>
          <w:rFonts w:ascii="Verdana" w:hAnsi="Verdana" w:cs="Calibri"/>
          <w:b/>
          <w:sz w:val="20"/>
          <w:szCs w:val="20"/>
        </w:rPr>
        <w:tab/>
      </w:r>
      <w:r w:rsidR="00CB0849">
        <w:rPr>
          <w:rFonts w:ascii="Verdana" w:hAnsi="Verdana" w:cs="Calibri"/>
          <w:b/>
          <w:sz w:val="20"/>
          <w:szCs w:val="20"/>
        </w:rPr>
        <w:tab/>
      </w:r>
      <w:r w:rsidR="00CB0849">
        <w:rPr>
          <w:rFonts w:ascii="Verdana" w:hAnsi="Verdana" w:cs="Calibri"/>
          <w:b/>
          <w:sz w:val="20"/>
          <w:szCs w:val="20"/>
        </w:rPr>
        <w:tab/>
      </w:r>
      <w:r w:rsidR="00CB0849">
        <w:rPr>
          <w:rFonts w:ascii="Verdana" w:hAnsi="Verdana" w:cs="Calibri"/>
          <w:b/>
          <w:sz w:val="20"/>
          <w:szCs w:val="20"/>
        </w:rPr>
        <w:tab/>
      </w:r>
      <w:r w:rsidR="00CB0849">
        <w:rPr>
          <w:rFonts w:ascii="Verdana" w:hAnsi="Verdana" w:cs="Calibri"/>
          <w:b/>
          <w:sz w:val="20"/>
          <w:szCs w:val="20"/>
        </w:rPr>
        <w:tab/>
      </w:r>
      <w:r w:rsidR="00CB0849">
        <w:rPr>
          <w:rFonts w:ascii="Verdana" w:hAnsi="Verdana" w:cs="Calibri"/>
          <w:b/>
          <w:sz w:val="20"/>
          <w:szCs w:val="20"/>
        </w:rPr>
        <w:tab/>
      </w:r>
      <w:r w:rsidR="00CB0849">
        <w:rPr>
          <w:rFonts w:ascii="Verdana" w:hAnsi="Verdana" w:cs="Calibri"/>
          <w:b/>
          <w:sz w:val="20"/>
          <w:szCs w:val="20"/>
        </w:rPr>
        <w:tab/>
      </w:r>
      <w:r w:rsidR="00CB0849">
        <w:rPr>
          <w:rFonts w:ascii="Verdana" w:hAnsi="Verdana" w:cs="Calibri"/>
          <w:b/>
          <w:sz w:val="20"/>
          <w:szCs w:val="20"/>
        </w:rPr>
        <w:tab/>
      </w:r>
      <w:r w:rsidR="00D8382E">
        <w:rPr>
          <w:rFonts w:ascii="Verdana" w:hAnsi="Verdana" w:cs="Calibri"/>
          <w:b/>
          <w:sz w:val="20"/>
          <w:szCs w:val="20"/>
        </w:rPr>
        <w:tab/>
      </w:r>
      <w:r w:rsidR="00D8382E">
        <w:rPr>
          <w:rFonts w:ascii="Verdana" w:hAnsi="Verdana" w:cs="Calibri"/>
          <w:b/>
          <w:sz w:val="20"/>
          <w:szCs w:val="20"/>
        </w:rPr>
        <w:tab/>
      </w:r>
      <w:r w:rsidR="00D8382E">
        <w:rPr>
          <w:rFonts w:ascii="Verdana" w:hAnsi="Verdana" w:cs="Calibri"/>
          <w:b/>
          <w:sz w:val="20"/>
          <w:szCs w:val="20"/>
        </w:rPr>
        <w:tab/>
      </w:r>
      <w:r w:rsidR="00D8382E">
        <w:rPr>
          <w:rFonts w:ascii="Verdana" w:hAnsi="Verdana" w:cs="Calibri"/>
          <w:b/>
          <w:sz w:val="20"/>
          <w:szCs w:val="20"/>
        </w:rPr>
        <w:tab/>
      </w:r>
      <w:r w:rsidR="00D8382E">
        <w:rPr>
          <w:rFonts w:ascii="Verdana" w:hAnsi="Verdana" w:cs="Calibri"/>
          <w:b/>
          <w:sz w:val="20"/>
          <w:szCs w:val="20"/>
        </w:rPr>
        <w:tab/>
      </w:r>
      <w:r w:rsidR="00D8382E">
        <w:rPr>
          <w:rFonts w:ascii="Verdana" w:hAnsi="Verdana" w:cs="Calibri"/>
          <w:b/>
          <w:sz w:val="20"/>
          <w:szCs w:val="20"/>
        </w:rPr>
        <w:tab/>
      </w:r>
      <w:r w:rsidR="00D8382E">
        <w:rPr>
          <w:rFonts w:ascii="Verdana" w:hAnsi="Verdana" w:cs="Calibri"/>
          <w:b/>
          <w:sz w:val="20"/>
          <w:szCs w:val="20"/>
        </w:rPr>
        <w:tab/>
      </w:r>
      <w:r w:rsidR="003A032D">
        <w:rPr>
          <w:rFonts w:ascii="Verdana" w:hAnsi="Verdana" w:cs="Calibri"/>
          <w:b/>
          <w:sz w:val="20"/>
          <w:szCs w:val="20"/>
        </w:rPr>
        <w:t xml:space="preserve"> </w:t>
      </w:r>
      <w:r w:rsidR="00D8382E">
        <w:rPr>
          <w:rFonts w:ascii="Verdana" w:hAnsi="Verdana" w:cs="Calibri"/>
          <w:b/>
          <w:sz w:val="20"/>
          <w:szCs w:val="20"/>
        </w:rPr>
        <w:t>- 20</w:t>
      </w:r>
      <w:r w:rsidR="003A032D">
        <w:rPr>
          <w:rFonts w:ascii="Verdana" w:hAnsi="Verdana" w:cs="Calibri"/>
          <w:b/>
          <w:sz w:val="20"/>
          <w:szCs w:val="20"/>
        </w:rPr>
        <w:t xml:space="preserve"> </w:t>
      </w:r>
      <w:r w:rsidR="00D8382E">
        <w:rPr>
          <w:rFonts w:ascii="Verdana" w:hAnsi="Verdana" w:cs="Calibri"/>
          <w:b/>
          <w:sz w:val="20"/>
          <w:szCs w:val="20"/>
        </w:rPr>
        <w:t>%</w:t>
      </w:r>
      <w:r w:rsidR="00D8382E">
        <w:rPr>
          <w:rFonts w:ascii="Verdana" w:hAnsi="Verdana" w:cs="Calibri"/>
          <w:b/>
          <w:sz w:val="20"/>
          <w:szCs w:val="20"/>
        </w:rPr>
        <w:tab/>
        <w:t xml:space="preserve">= </w:t>
      </w:r>
      <w:r w:rsidR="00D8382E">
        <w:rPr>
          <w:rFonts w:ascii="Verdana" w:hAnsi="Verdana" w:cs="Calibri"/>
          <w:b/>
          <w:sz w:val="20"/>
          <w:szCs w:val="20"/>
        </w:rPr>
        <w:tab/>
        <w:t>20 pkt</w:t>
      </w:r>
    </w:p>
    <w:p w:rsidR="00D8382E" w:rsidRPr="00A13EB0" w:rsidRDefault="00D8382E"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 xml:space="preserve">Ilość </w:t>
      </w:r>
      <w:r w:rsidR="00E822AA">
        <w:rPr>
          <w:rFonts w:ascii="Verdana" w:hAnsi="Verdana" w:cs="Calibri"/>
          <w:b/>
          <w:sz w:val="20"/>
          <w:szCs w:val="20"/>
        </w:rPr>
        <w:t>p</w:t>
      </w:r>
      <w:r>
        <w:rPr>
          <w:rFonts w:ascii="Verdana" w:hAnsi="Verdana" w:cs="Calibri"/>
          <w:b/>
          <w:sz w:val="20"/>
          <w:szCs w:val="20"/>
        </w:rPr>
        <w:t>okoi jednoosobowych  (dla części II zamówienia)</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003A032D">
        <w:rPr>
          <w:rFonts w:ascii="Verdana" w:hAnsi="Verdana" w:cs="Calibri"/>
          <w:b/>
          <w:sz w:val="20"/>
          <w:szCs w:val="20"/>
        </w:rPr>
        <w:t xml:space="preserve"> </w:t>
      </w:r>
      <w:r>
        <w:rPr>
          <w:rFonts w:ascii="Verdana" w:hAnsi="Verdana" w:cs="Calibri"/>
          <w:b/>
          <w:sz w:val="20"/>
          <w:szCs w:val="20"/>
        </w:rPr>
        <w:t>- 20</w:t>
      </w:r>
      <w:r w:rsidR="003A032D">
        <w:rPr>
          <w:rFonts w:ascii="Verdana" w:hAnsi="Verdana" w:cs="Calibri"/>
          <w:b/>
          <w:sz w:val="20"/>
          <w:szCs w:val="20"/>
        </w:rPr>
        <w:t xml:space="preserve"> </w:t>
      </w:r>
      <w:r>
        <w:rPr>
          <w:rFonts w:ascii="Verdana" w:hAnsi="Verdana" w:cs="Calibri"/>
          <w:b/>
          <w:sz w:val="20"/>
          <w:szCs w:val="20"/>
        </w:rPr>
        <w:t>%</w:t>
      </w:r>
      <w:r>
        <w:rPr>
          <w:rFonts w:ascii="Verdana" w:hAnsi="Verdana" w:cs="Calibri"/>
          <w:b/>
          <w:sz w:val="20"/>
          <w:szCs w:val="20"/>
        </w:rPr>
        <w:tab/>
        <w:t>=</w:t>
      </w:r>
      <w:r>
        <w:rPr>
          <w:rFonts w:ascii="Verdana" w:hAnsi="Verdana" w:cs="Calibri"/>
          <w:b/>
          <w:sz w:val="20"/>
          <w:szCs w:val="20"/>
        </w:rPr>
        <w:tab/>
        <w:t>20 pkt</w:t>
      </w:r>
    </w:p>
    <w:p w:rsidR="00094748" w:rsidRPr="00A13EB0" w:rsidRDefault="00094748" w:rsidP="00094748">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color w:val="000000"/>
          <w:spacing w:val="4"/>
          <w:sz w:val="20"/>
          <w:szCs w:val="20"/>
          <w:lang w:eastAsia="ar-SA"/>
        </w:rPr>
        <w:t>18.1.1.</w:t>
      </w:r>
      <w:r w:rsidRPr="00A13EB0">
        <w:rPr>
          <w:rFonts w:ascii="Verdana" w:hAnsi="Verdana"/>
          <w:color w:val="000000"/>
          <w:spacing w:val="4"/>
          <w:sz w:val="20"/>
          <w:szCs w:val="20"/>
          <w:lang w:eastAsia="ar-SA"/>
        </w:rPr>
        <w:tab/>
      </w:r>
      <w:r w:rsidRPr="00A13EB0">
        <w:rPr>
          <w:rFonts w:ascii="Verdana" w:hAnsi="Verdana" w:cs="Calibri"/>
          <w:b/>
          <w:sz w:val="20"/>
          <w:szCs w:val="20"/>
          <w:u w:val="single"/>
        </w:rPr>
        <w:t>Kryterium „Cena”</w:t>
      </w:r>
      <w:r w:rsidR="00462905" w:rsidRPr="00A13EB0">
        <w:rPr>
          <w:rFonts w:ascii="Verdana" w:hAnsi="Verdana" w:cs="Calibri"/>
          <w:b/>
          <w:sz w:val="20"/>
          <w:szCs w:val="20"/>
          <w:u w:val="single"/>
        </w:rPr>
        <w:t xml:space="preserve"> (C)</w:t>
      </w:r>
      <w:r w:rsidRPr="00A13EB0">
        <w:rPr>
          <w:rFonts w:ascii="Verdana" w:hAnsi="Verdana" w:cs="Calibri"/>
          <w:b/>
          <w:sz w:val="20"/>
          <w:szCs w:val="20"/>
          <w:u w:val="single"/>
        </w:rPr>
        <w:t>:</w:t>
      </w:r>
    </w:p>
    <w:p w:rsidR="005A54AB" w:rsidRPr="005A54AB" w:rsidRDefault="005A54AB" w:rsidP="005A54AB">
      <w:pPr>
        <w:tabs>
          <w:tab w:val="left" w:pos="851"/>
        </w:tabs>
        <w:spacing w:line="240" w:lineRule="exact"/>
        <w:ind w:left="720"/>
        <w:jc w:val="both"/>
        <w:rPr>
          <w:rFonts w:ascii="Verdana" w:hAnsi="Verdana"/>
          <w:bCs/>
          <w:sz w:val="20"/>
          <w:szCs w:val="20"/>
        </w:rPr>
      </w:pPr>
      <w:r w:rsidRPr="005A54AB">
        <w:rPr>
          <w:rFonts w:ascii="Verdana" w:hAnsi="Verdana"/>
          <w:bCs/>
          <w:sz w:val="20"/>
          <w:szCs w:val="20"/>
        </w:rPr>
        <w:t xml:space="preserve">Kryterium </w:t>
      </w:r>
      <w:r w:rsidRPr="005A54AB">
        <w:rPr>
          <w:rFonts w:ascii="Verdana" w:hAnsi="Verdana"/>
          <w:sz w:val="20"/>
          <w:szCs w:val="20"/>
        </w:rPr>
        <w:t xml:space="preserve">„Łączna cena oferty brutto” </w:t>
      </w:r>
      <w:r w:rsidR="0021198C">
        <w:rPr>
          <w:rFonts w:ascii="Verdana" w:hAnsi="Verdana"/>
          <w:sz w:val="20"/>
          <w:szCs w:val="20"/>
        </w:rPr>
        <w:t xml:space="preserve"> za zaoferowaną część zamówienia </w:t>
      </w:r>
      <w:r w:rsidRPr="005A54AB">
        <w:rPr>
          <w:rFonts w:ascii="Verdana" w:hAnsi="Verdana"/>
          <w:bCs/>
          <w:color w:val="000000"/>
          <w:sz w:val="20"/>
          <w:szCs w:val="20"/>
        </w:rPr>
        <w:t xml:space="preserve">będzie rozpatrywane na podstawie </w:t>
      </w:r>
      <w:r w:rsidRPr="005A54AB">
        <w:rPr>
          <w:rFonts w:ascii="Verdana" w:hAnsi="Verdana"/>
          <w:bCs/>
          <w:sz w:val="20"/>
          <w:szCs w:val="20"/>
        </w:rPr>
        <w:t>ceny ofertowej brutto za</w:t>
      </w:r>
      <w:r w:rsidRPr="005A54AB">
        <w:t xml:space="preserve"> </w:t>
      </w:r>
      <w:r w:rsidRPr="005A54AB">
        <w:rPr>
          <w:rFonts w:ascii="Verdana" w:hAnsi="Verdana"/>
          <w:bCs/>
          <w:sz w:val="20"/>
          <w:szCs w:val="20"/>
        </w:rPr>
        <w:t>wykonanie przedmiotu zamówienia</w:t>
      </w:r>
      <w:r w:rsidR="006927BE">
        <w:rPr>
          <w:rFonts w:ascii="Verdana" w:hAnsi="Verdana"/>
          <w:bCs/>
          <w:sz w:val="20"/>
          <w:szCs w:val="20"/>
        </w:rPr>
        <w:t xml:space="preserve"> </w:t>
      </w:r>
      <w:r w:rsidRPr="005A54AB">
        <w:rPr>
          <w:rFonts w:ascii="Verdana" w:hAnsi="Verdana"/>
          <w:bCs/>
          <w:sz w:val="20"/>
          <w:szCs w:val="20"/>
        </w:rPr>
        <w:t>wpisanej</w:t>
      </w:r>
      <w:r w:rsidR="00203C26">
        <w:rPr>
          <w:rFonts w:ascii="Verdana" w:hAnsi="Verdana"/>
          <w:bCs/>
          <w:sz w:val="20"/>
          <w:szCs w:val="20"/>
        </w:rPr>
        <w:t xml:space="preserve"> przez Wykonawcę</w:t>
      </w:r>
      <w:r w:rsidRPr="005A54AB">
        <w:rPr>
          <w:rFonts w:ascii="Verdana" w:hAnsi="Verdana"/>
          <w:bCs/>
          <w:sz w:val="20"/>
          <w:szCs w:val="20"/>
        </w:rPr>
        <w:t xml:space="preserve"> w  Formularzu „Oferta”. W tym kryterium można uzyskać maksymalnie 60 punktów. Przyznane punkty zostaną zaokrąglone do dwóch miejsc po przecinku.</w:t>
      </w:r>
    </w:p>
    <w:p w:rsidR="005A54AB" w:rsidRPr="005A54AB" w:rsidRDefault="005A54AB" w:rsidP="005A54AB">
      <w:pPr>
        <w:spacing w:line="240" w:lineRule="exact"/>
        <w:ind w:left="709" w:hanging="1"/>
        <w:jc w:val="both"/>
        <w:rPr>
          <w:rFonts w:ascii="Verdana" w:hAnsi="Verdana"/>
          <w:bCs/>
          <w:sz w:val="20"/>
          <w:szCs w:val="20"/>
        </w:rPr>
      </w:pPr>
      <w:r w:rsidRPr="005A54AB">
        <w:rPr>
          <w:rFonts w:ascii="Verdana" w:hAnsi="Verdana"/>
          <w:bCs/>
          <w:sz w:val="20"/>
          <w:szCs w:val="20"/>
        </w:rPr>
        <w:t>Liczba punktów w kryterium „Łączna cena oferty brutto” (C) zostanie obliczona według następującego wzoru:</w:t>
      </w:r>
    </w:p>
    <w:p w:rsidR="005A54AB" w:rsidRDefault="005A54AB" w:rsidP="005A54AB">
      <w:pPr>
        <w:spacing w:line="240" w:lineRule="exact"/>
        <w:jc w:val="both"/>
        <w:rPr>
          <w:rFonts w:ascii="Verdana" w:hAnsi="Verdana"/>
          <w:bCs/>
          <w:sz w:val="20"/>
          <w:szCs w:val="20"/>
        </w:rPr>
      </w:pPr>
    </w:p>
    <w:p w:rsidR="00456896" w:rsidRPr="005A54AB" w:rsidRDefault="00456896" w:rsidP="005A54AB">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660"/>
        <w:gridCol w:w="1534"/>
        <w:gridCol w:w="2730"/>
      </w:tblGrid>
      <w:tr w:rsidR="005A54AB" w:rsidRPr="005A54AB" w:rsidTr="005A54AB">
        <w:trPr>
          <w:cantSplit/>
          <w:jc w:val="center"/>
        </w:trPr>
        <w:tc>
          <w:tcPr>
            <w:tcW w:w="1564" w:type="dxa"/>
          </w:tcPr>
          <w:p w:rsidR="005A54AB" w:rsidRPr="005A54AB" w:rsidRDefault="005A54AB" w:rsidP="005A54AB">
            <w:pPr>
              <w:shd w:val="clear" w:color="auto" w:fill="FFFFFF"/>
              <w:spacing w:line="240" w:lineRule="exact"/>
              <w:ind w:left="360"/>
              <w:jc w:val="both"/>
              <w:rPr>
                <w:rFonts w:ascii="Verdana" w:hAnsi="Verdana"/>
                <w:iCs/>
                <w:color w:val="000000"/>
                <w:sz w:val="20"/>
                <w:szCs w:val="20"/>
                <w:lang w:eastAsia="en-US"/>
              </w:rPr>
            </w:pPr>
          </w:p>
        </w:tc>
        <w:tc>
          <w:tcPr>
            <w:tcW w:w="660" w:type="dxa"/>
            <w:vMerge w:val="restart"/>
            <w:vAlign w:val="center"/>
            <w:hideMark/>
          </w:tcPr>
          <w:p w:rsidR="005A54AB" w:rsidRPr="005A54AB" w:rsidRDefault="005A54AB" w:rsidP="005A54AB">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C =</w:t>
            </w:r>
          </w:p>
        </w:tc>
        <w:tc>
          <w:tcPr>
            <w:tcW w:w="1534" w:type="dxa"/>
            <w:tcBorders>
              <w:top w:val="nil"/>
              <w:left w:val="nil"/>
              <w:bottom w:val="single" w:sz="4" w:space="0" w:color="auto"/>
              <w:right w:val="nil"/>
            </w:tcBorders>
            <w:vAlign w:val="center"/>
            <w:hideMark/>
          </w:tcPr>
          <w:p w:rsidR="005A54AB" w:rsidRPr="005A54AB" w:rsidRDefault="005A54AB" w:rsidP="005A54AB">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min</w:t>
            </w:r>
          </w:p>
        </w:tc>
        <w:tc>
          <w:tcPr>
            <w:tcW w:w="2730" w:type="dxa"/>
            <w:vMerge w:val="restart"/>
            <w:vAlign w:val="center"/>
            <w:hideMark/>
          </w:tcPr>
          <w:p w:rsidR="005A54AB" w:rsidRPr="005A54AB" w:rsidRDefault="005A54AB" w:rsidP="005A54AB">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60 </w:t>
            </w:r>
            <w:r w:rsidRPr="005A54AB">
              <w:rPr>
                <w:rFonts w:ascii="Verdana" w:hAnsi="Verdana"/>
                <w:b/>
                <w:iCs/>
                <w:sz w:val="20"/>
                <w:szCs w:val="20"/>
                <w:lang w:eastAsia="en-US"/>
              </w:rPr>
              <w:t>pkt</w:t>
            </w:r>
          </w:p>
        </w:tc>
      </w:tr>
      <w:tr w:rsidR="005A54AB" w:rsidRPr="005A54AB" w:rsidTr="005A54AB">
        <w:trPr>
          <w:cantSplit/>
          <w:jc w:val="center"/>
        </w:trPr>
        <w:tc>
          <w:tcPr>
            <w:tcW w:w="1564" w:type="dxa"/>
          </w:tcPr>
          <w:p w:rsidR="005A54AB" w:rsidRPr="005A54AB" w:rsidRDefault="005A54AB" w:rsidP="005A54AB">
            <w:pPr>
              <w:shd w:val="clear" w:color="auto" w:fill="FFFFFF"/>
              <w:spacing w:line="240" w:lineRule="exact"/>
              <w:ind w:left="360"/>
              <w:jc w:val="both"/>
              <w:rPr>
                <w:rFonts w:ascii="Verdana" w:hAnsi="Verdana"/>
                <w:iCs/>
                <w:color w:val="000000"/>
                <w:sz w:val="20"/>
                <w:szCs w:val="20"/>
                <w:lang w:eastAsia="en-US"/>
              </w:rPr>
            </w:pPr>
          </w:p>
        </w:tc>
        <w:tc>
          <w:tcPr>
            <w:tcW w:w="660" w:type="dxa"/>
            <w:vMerge/>
            <w:vAlign w:val="center"/>
            <w:hideMark/>
          </w:tcPr>
          <w:p w:rsidR="005A54AB" w:rsidRPr="005A54AB" w:rsidRDefault="005A54AB" w:rsidP="005A54AB">
            <w:pPr>
              <w:rPr>
                <w:rFonts w:ascii="Verdana" w:hAnsi="Verdana"/>
                <w:b/>
                <w:iCs/>
                <w:color w:val="000000"/>
                <w:sz w:val="20"/>
                <w:szCs w:val="20"/>
                <w:lang w:eastAsia="en-US"/>
              </w:rPr>
            </w:pPr>
          </w:p>
        </w:tc>
        <w:tc>
          <w:tcPr>
            <w:tcW w:w="1534" w:type="dxa"/>
            <w:tcBorders>
              <w:top w:val="single" w:sz="4" w:space="0" w:color="auto"/>
              <w:left w:val="nil"/>
              <w:bottom w:val="nil"/>
              <w:right w:val="nil"/>
            </w:tcBorders>
            <w:vAlign w:val="center"/>
            <w:hideMark/>
          </w:tcPr>
          <w:p w:rsidR="005A54AB" w:rsidRPr="005A54AB" w:rsidRDefault="005A54AB" w:rsidP="005A54AB">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o</w:t>
            </w:r>
          </w:p>
        </w:tc>
        <w:tc>
          <w:tcPr>
            <w:tcW w:w="2730" w:type="dxa"/>
            <w:vMerge/>
            <w:vAlign w:val="center"/>
            <w:hideMark/>
          </w:tcPr>
          <w:p w:rsidR="005A54AB" w:rsidRPr="005A54AB" w:rsidRDefault="005A54AB" w:rsidP="005A54AB">
            <w:pPr>
              <w:rPr>
                <w:rFonts w:ascii="Verdana" w:hAnsi="Verdana"/>
                <w:b/>
                <w:iCs/>
                <w:color w:val="000000"/>
                <w:sz w:val="20"/>
                <w:szCs w:val="20"/>
                <w:lang w:eastAsia="en-US"/>
              </w:rPr>
            </w:pPr>
          </w:p>
        </w:tc>
      </w:tr>
      <w:tr w:rsidR="005A54AB" w:rsidRPr="005A54AB" w:rsidTr="005A54AB">
        <w:trPr>
          <w:cantSplit/>
          <w:trHeight w:val="686"/>
          <w:jc w:val="center"/>
        </w:trPr>
        <w:tc>
          <w:tcPr>
            <w:tcW w:w="1564" w:type="dxa"/>
            <w:vAlign w:val="bottom"/>
            <w:hideMark/>
          </w:tcPr>
          <w:p w:rsidR="005A54AB" w:rsidRPr="005A54AB" w:rsidRDefault="005A54AB" w:rsidP="005A54AB">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660" w:type="dxa"/>
            <w:vAlign w:val="bottom"/>
          </w:tcPr>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tc>
        <w:tc>
          <w:tcPr>
            <w:tcW w:w="4264" w:type="dxa"/>
            <w:gridSpan w:val="2"/>
            <w:vAlign w:val="bottom"/>
          </w:tcPr>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p w:rsidR="005A54AB" w:rsidRPr="005A54AB" w:rsidRDefault="005A54AB" w:rsidP="005A54AB">
            <w:pPr>
              <w:shd w:val="clear" w:color="auto" w:fill="FFFFFF"/>
              <w:spacing w:line="240" w:lineRule="exact"/>
              <w:ind w:left="242" w:hanging="242"/>
              <w:jc w:val="both"/>
              <w:rPr>
                <w:rFonts w:ascii="Verdana" w:hAnsi="Verdana"/>
                <w:iCs/>
                <w:color w:val="000000"/>
                <w:sz w:val="20"/>
                <w:szCs w:val="20"/>
                <w:lang w:eastAsia="en-US"/>
              </w:rPr>
            </w:pPr>
            <w:r w:rsidRPr="005A54AB">
              <w:rPr>
                <w:rFonts w:ascii="Verdana" w:hAnsi="Verdana"/>
                <w:iCs/>
                <w:color w:val="000000"/>
                <w:sz w:val="20"/>
                <w:szCs w:val="20"/>
                <w:lang w:eastAsia="en-US"/>
              </w:rPr>
              <w:t xml:space="preserve">C min – </w:t>
            </w:r>
            <w:r w:rsidRPr="005A54AB">
              <w:rPr>
                <w:rFonts w:ascii="Verdana" w:hAnsi="Verdana"/>
                <w:color w:val="000000"/>
                <w:sz w:val="20"/>
                <w:szCs w:val="20"/>
                <w:lang w:eastAsia="en-US"/>
              </w:rPr>
              <w:t>cena (cena ofertowa brutto) oferty</w:t>
            </w:r>
            <w:r w:rsidRPr="005A54AB">
              <w:rPr>
                <w:rFonts w:ascii="Verdana" w:hAnsi="Verdana"/>
                <w:iCs/>
                <w:color w:val="000000"/>
                <w:sz w:val="20"/>
                <w:szCs w:val="20"/>
                <w:lang w:eastAsia="en-US"/>
              </w:rPr>
              <w:t xml:space="preserve"> najtańszej</w:t>
            </w:r>
            <w:r w:rsidRPr="005A54AB">
              <w:rPr>
                <w:rFonts w:ascii="Verdana" w:hAnsi="Verdana"/>
                <w:color w:val="000000"/>
                <w:sz w:val="20"/>
                <w:szCs w:val="20"/>
                <w:lang w:eastAsia="en-US"/>
              </w:rPr>
              <w:t xml:space="preserve"> </w:t>
            </w:r>
          </w:p>
        </w:tc>
      </w:tr>
      <w:tr w:rsidR="005A54AB" w:rsidRPr="005A54AB" w:rsidTr="005A54AB">
        <w:trPr>
          <w:cantSplit/>
          <w:jc w:val="center"/>
        </w:trPr>
        <w:tc>
          <w:tcPr>
            <w:tcW w:w="1564" w:type="dxa"/>
            <w:vAlign w:val="center"/>
          </w:tcPr>
          <w:p w:rsidR="005A54AB" w:rsidRPr="005A54AB" w:rsidRDefault="005A54AB" w:rsidP="005A54AB">
            <w:pPr>
              <w:shd w:val="clear" w:color="auto" w:fill="FFFFFF"/>
              <w:spacing w:line="240" w:lineRule="exact"/>
              <w:ind w:left="360"/>
              <w:jc w:val="both"/>
              <w:rPr>
                <w:rFonts w:ascii="Verdana" w:hAnsi="Verdana"/>
                <w:color w:val="000000"/>
                <w:sz w:val="20"/>
                <w:szCs w:val="20"/>
                <w:lang w:eastAsia="en-US"/>
              </w:rPr>
            </w:pPr>
          </w:p>
        </w:tc>
        <w:tc>
          <w:tcPr>
            <w:tcW w:w="660" w:type="dxa"/>
            <w:vAlign w:val="center"/>
          </w:tcPr>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tc>
        <w:tc>
          <w:tcPr>
            <w:tcW w:w="4264" w:type="dxa"/>
            <w:gridSpan w:val="2"/>
            <w:vAlign w:val="center"/>
          </w:tcPr>
          <w:p w:rsidR="005A54AB" w:rsidRPr="005A54AB" w:rsidRDefault="005A54AB" w:rsidP="005A54AB">
            <w:pPr>
              <w:shd w:val="clear" w:color="auto" w:fill="FFFFFF"/>
              <w:spacing w:line="240" w:lineRule="exact"/>
              <w:jc w:val="both"/>
              <w:rPr>
                <w:rFonts w:ascii="Verdana" w:hAnsi="Verdana"/>
                <w:color w:val="000000"/>
                <w:sz w:val="20"/>
                <w:szCs w:val="20"/>
                <w:lang w:eastAsia="en-US"/>
              </w:rPr>
            </w:pPr>
            <w:r w:rsidRPr="005A54AB">
              <w:rPr>
                <w:rFonts w:ascii="Verdana" w:hAnsi="Verdana"/>
                <w:iCs/>
                <w:color w:val="000000"/>
                <w:sz w:val="20"/>
                <w:szCs w:val="20"/>
                <w:lang w:eastAsia="en-US"/>
              </w:rPr>
              <w:t>C o –</w:t>
            </w:r>
            <w:r w:rsidRPr="005A54AB">
              <w:rPr>
                <w:rFonts w:ascii="Verdana" w:hAnsi="Verdana"/>
                <w:color w:val="000000"/>
                <w:sz w:val="20"/>
                <w:szCs w:val="20"/>
                <w:lang w:eastAsia="en-US"/>
              </w:rPr>
              <w:t xml:space="preserve"> cena (cena ofertowa brutto) oferty ocenianej</w:t>
            </w:r>
          </w:p>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tc>
      </w:tr>
    </w:tbl>
    <w:p w:rsidR="00094748" w:rsidRPr="00A13EB0" w:rsidRDefault="00094748" w:rsidP="00094748">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spacing w:val="4"/>
          <w:sz w:val="20"/>
          <w:szCs w:val="20"/>
          <w:lang w:eastAsia="ar-SA"/>
        </w:rPr>
        <w:t>18.1.2.</w:t>
      </w:r>
      <w:r w:rsidRPr="00A13EB0">
        <w:rPr>
          <w:rFonts w:ascii="Verdana" w:hAnsi="Verdana"/>
          <w:spacing w:val="4"/>
          <w:sz w:val="20"/>
          <w:szCs w:val="20"/>
          <w:lang w:eastAsia="ar-SA"/>
        </w:rPr>
        <w:tab/>
      </w:r>
      <w:r w:rsidR="00275ACD" w:rsidRPr="00275ACD">
        <w:rPr>
          <w:rFonts w:ascii="Verdana" w:hAnsi="Verdana" w:cs="Calibri"/>
          <w:b/>
          <w:sz w:val="20"/>
          <w:szCs w:val="20"/>
          <w:u w:val="single"/>
        </w:rPr>
        <w:t xml:space="preserve">Kryterium </w:t>
      </w:r>
      <w:r w:rsidR="00275ACD">
        <w:rPr>
          <w:rFonts w:ascii="Verdana" w:hAnsi="Verdana" w:cs="Calibri"/>
          <w:b/>
          <w:sz w:val="20"/>
          <w:szCs w:val="20"/>
          <w:u w:val="single"/>
        </w:rPr>
        <w:t>„</w:t>
      </w:r>
      <w:r w:rsidR="00275ACD" w:rsidRPr="00275ACD">
        <w:rPr>
          <w:rFonts w:ascii="Verdana" w:hAnsi="Verdana" w:cs="Calibri"/>
          <w:b/>
          <w:sz w:val="20"/>
          <w:szCs w:val="20"/>
          <w:u w:val="single"/>
        </w:rPr>
        <w:t>Odległość</w:t>
      </w:r>
      <w:r w:rsidR="00C84283">
        <w:rPr>
          <w:rFonts w:ascii="Verdana" w:hAnsi="Verdana" w:cs="Calibri"/>
          <w:b/>
          <w:sz w:val="20"/>
          <w:szCs w:val="20"/>
          <w:u w:val="single"/>
        </w:rPr>
        <w:t xml:space="preserve"> </w:t>
      </w:r>
      <w:r w:rsidR="00275ACD" w:rsidRPr="00275ACD">
        <w:rPr>
          <w:rFonts w:ascii="Verdana" w:hAnsi="Verdana" w:cs="Calibri"/>
          <w:b/>
          <w:sz w:val="20"/>
          <w:szCs w:val="20"/>
          <w:u w:val="single"/>
        </w:rPr>
        <w:t>od dworca</w:t>
      </w:r>
      <w:r w:rsidR="00275ACD">
        <w:rPr>
          <w:rFonts w:ascii="Verdana" w:hAnsi="Verdana" w:cs="Calibri"/>
          <w:b/>
          <w:sz w:val="20"/>
          <w:szCs w:val="20"/>
          <w:u w:val="single"/>
        </w:rPr>
        <w:t>”</w:t>
      </w:r>
      <w:r w:rsidR="00860FC6" w:rsidRPr="00A13EB0">
        <w:rPr>
          <w:rFonts w:ascii="Verdana" w:hAnsi="Verdana" w:cs="Calibri"/>
          <w:b/>
          <w:sz w:val="20"/>
          <w:szCs w:val="20"/>
          <w:u w:val="single"/>
        </w:rPr>
        <w:t xml:space="preserve"> (</w:t>
      </w:r>
      <w:r w:rsidR="00275ACD">
        <w:rPr>
          <w:rFonts w:ascii="Verdana" w:hAnsi="Verdana" w:cs="Calibri"/>
          <w:b/>
          <w:sz w:val="20"/>
          <w:szCs w:val="20"/>
          <w:u w:val="single"/>
        </w:rPr>
        <w:t>O</w:t>
      </w:r>
      <w:r w:rsidR="00462905" w:rsidRPr="00A13EB0">
        <w:rPr>
          <w:rFonts w:ascii="Verdana" w:hAnsi="Verdana" w:cs="Calibri"/>
          <w:b/>
          <w:sz w:val="20"/>
          <w:szCs w:val="20"/>
          <w:u w:val="single"/>
        </w:rPr>
        <w:t>)</w:t>
      </w:r>
      <w:r w:rsidRPr="00A13EB0">
        <w:rPr>
          <w:rFonts w:ascii="Verdana" w:hAnsi="Verdana" w:cs="Calibri"/>
          <w:b/>
          <w:sz w:val="20"/>
          <w:szCs w:val="20"/>
          <w:u w:val="single"/>
        </w:rPr>
        <w:t>:</w:t>
      </w:r>
    </w:p>
    <w:p w:rsidR="00066677" w:rsidRPr="00A13EB0" w:rsidRDefault="00462905" w:rsidP="00F41E1B">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sidR="00C84283">
        <w:rPr>
          <w:rFonts w:ascii="Verdana" w:hAnsi="Verdana" w:cs="Calibri"/>
          <w:b/>
          <w:sz w:val="20"/>
          <w:szCs w:val="20"/>
        </w:rPr>
        <w:t>Odległość od dworca</w:t>
      </w:r>
      <w:r w:rsidRPr="00A13EB0">
        <w:rPr>
          <w:rFonts w:ascii="Verdana" w:hAnsi="Verdana" w:cs="Verdana"/>
          <w:sz w:val="20"/>
          <w:szCs w:val="20"/>
        </w:rPr>
        <w:t xml:space="preserve">” będzie rozpatrywane na podstawie </w:t>
      </w:r>
      <w:r w:rsidR="00066677" w:rsidRPr="00A13EB0">
        <w:rPr>
          <w:rFonts w:ascii="Verdana" w:hAnsi="Verdana"/>
          <w:bCs/>
          <w:sz w:val="20"/>
          <w:szCs w:val="20"/>
        </w:rPr>
        <w:t xml:space="preserve">informacji podanych przez Wykonawcę </w:t>
      </w:r>
      <w:r w:rsidR="00F41E1B">
        <w:rPr>
          <w:rFonts w:ascii="Verdana" w:hAnsi="Verdana"/>
          <w:bCs/>
          <w:sz w:val="20"/>
          <w:szCs w:val="20"/>
        </w:rPr>
        <w:t>w ofercie.</w:t>
      </w:r>
    </w:p>
    <w:p w:rsidR="00066677" w:rsidRDefault="00066677" w:rsidP="002667A5">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sidR="00EF3F9B">
        <w:rPr>
          <w:rFonts w:ascii="Verdana" w:hAnsi="Verdana" w:cs="Arial"/>
          <w:b/>
          <w:bCs/>
          <w:sz w:val="20"/>
          <w:szCs w:val="20"/>
        </w:rPr>
        <w:t>2</w:t>
      </w:r>
      <w:r w:rsidR="00EF3F9B" w:rsidRPr="00A13EB0">
        <w:rPr>
          <w:rFonts w:ascii="Verdana" w:hAnsi="Verdana" w:cs="Arial"/>
          <w:b/>
          <w:bCs/>
          <w:sz w:val="20"/>
          <w:szCs w:val="20"/>
        </w:rPr>
        <w:t xml:space="preserve">0 </w:t>
      </w:r>
      <w:r w:rsidRPr="00A13EB0">
        <w:rPr>
          <w:rFonts w:ascii="Verdana" w:hAnsi="Verdana" w:cs="Arial"/>
          <w:b/>
          <w:bCs/>
          <w:sz w:val="20"/>
          <w:szCs w:val="20"/>
        </w:rPr>
        <w:t>punktów</w:t>
      </w:r>
      <w:r w:rsidRPr="00A13EB0">
        <w:rPr>
          <w:rFonts w:ascii="Verdana" w:hAnsi="Verdana" w:cs="Arial"/>
          <w:bCs/>
          <w:sz w:val="20"/>
          <w:szCs w:val="20"/>
        </w:rPr>
        <w:t xml:space="preserve">. </w:t>
      </w:r>
    </w:p>
    <w:p w:rsidR="00422C83" w:rsidRDefault="00422C83" w:rsidP="00422C83">
      <w:pPr>
        <w:tabs>
          <w:tab w:val="num" w:pos="851"/>
        </w:tabs>
        <w:ind w:left="709"/>
        <w:jc w:val="both"/>
        <w:rPr>
          <w:rFonts w:ascii="Verdana" w:hAnsi="Verdana"/>
          <w:sz w:val="20"/>
          <w:szCs w:val="20"/>
        </w:rPr>
      </w:pPr>
      <w:r>
        <w:rPr>
          <w:rFonts w:ascii="Verdana" w:hAnsi="Verdana"/>
          <w:sz w:val="20"/>
          <w:szCs w:val="20"/>
        </w:rPr>
        <w:t xml:space="preserve">Obliczenie liczby punktów przyznanych każdej złożonej i nieodrzuconej ofercie zostanie dokonane </w:t>
      </w:r>
      <w:r w:rsidR="008E23BD">
        <w:rPr>
          <w:rFonts w:ascii="Verdana" w:hAnsi="Verdana"/>
          <w:sz w:val="20"/>
          <w:szCs w:val="20"/>
        </w:rPr>
        <w:t>w następujący sposób</w:t>
      </w:r>
      <w:r>
        <w:rPr>
          <w:rFonts w:ascii="Verdana" w:hAnsi="Verdana"/>
          <w:sz w:val="20"/>
          <w:szCs w:val="20"/>
        </w:rPr>
        <w:t xml:space="preserve">: </w:t>
      </w:r>
    </w:p>
    <w:p w:rsidR="006E7AD2" w:rsidRDefault="008E23BD" w:rsidP="00FA5A0C">
      <w:pPr>
        <w:pStyle w:val="Akapitzlist"/>
        <w:numPr>
          <w:ilvl w:val="0"/>
          <w:numId w:val="14"/>
        </w:numPr>
        <w:tabs>
          <w:tab w:val="num" w:pos="851"/>
        </w:tabs>
        <w:jc w:val="both"/>
        <w:rPr>
          <w:rFonts w:ascii="Verdana" w:hAnsi="Verdana"/>
          <w:sz w:val="20"/>
          <w:szCs w:val="20"/>
        </w:rPr>
      </w:pPr>
      <w:r w:rsidRPr="00203C26">
        <w:rPr>
          <w:rFonts w:ascii="Verdana" w:hAnsi="Verdana"/>
          <w:b/>
          <w:sz w:val="20"/>
          <w:szCs w:val="20"/>
        </w:rPr>
        <w:t>W zakresie I</w:t>
      </w:r>
      <w:r>
        <w:rPr>
          <w:rFonts w:ascii="Verdana" w:hAnsi="Verdana"/>
          <w:sz w:val="20"/>
          <w:szCs w:val="20"/>
        </w:rPr>
        <w:t xml:space="preserve"> </w:t>
      </w:r>
      <w:r w:rsidRPr="00203C26">
        <w:rPr>
          <w:rFonts w:ascii="Verdana" w:hAnsi="Verdana"/>
          <w:b/>
          <w:sz w:val="20"/>
          <w:szCs w:val="20"/>
        </w:rPr>
        <w:t>części</w:t>
      </w:r>
      <w:r>
        <w:rPr>
          <w:rFonts w:ascii="Verdana" w:hAnsi="Verdana"/>
          <w:sz w:val="20"/>
          <w:szCs w:val="20"/>
        </w:rPr>
        <w:t xml:space="preserve"> zamówienia </w:t>
      </w:r>
      <w:r w:rsidR="00331383">
        <w:rPr>
          <w:rFonts w:ascii="Verdana" w:hAnsi="Verdana"/>
          <w:sz w:val="20"/>
          <w:szCs w:val="20"/>
        </w:rPr>
        <w:t xml:space="preserve">na podstawie odległości </w:t>
      </w:r>
      <w:r w:rsidR="00CC0FC6">
        <w:rPr>
          <w:rFonts w:ascii="Verdana" w:hAnsi="Verdana"/>
          <w:sz w:val="20"/>
          <w:szCs w:val="20"/>
        </w:rPr>
        <w:t>s</w:t>
      </w:r>
      <w:r w:rsidR="00331383">
        <w:rPr>
          <w:rFonts w:ascii="Verdana" w:hAnsi="Verdana"/>
          <w:sz w:val="20"/>
          <w:szCs w:val="20"/>
        </w:rPr>
        <w:t>ali szkolenio</w:t>
      </w:r>
      <w:r w:rsidR="006E7AD2">
        <w:rPr>
          <w:rFonts w:ascii="Verdana" w:hAnsi="Verdana"/>
          <w:sz w:val="20"/>
          <w:szCs w:val="20"/>
        </w:rPr>
        <w:t>wej od dworca Warszawa Centralna:</w:t>
      </w:r>
    </w:p>
    <w:p w:rsidR="0091681A" w:rsidRDefault="006E7AD2" w:rsidP="006E7AD2">
      <w:pPr>
        <w:tabs>
          <w:tab w:val="num" w:pos="851"/>
        </w:tabs>
        <w:ind w:left="1069"/>
        <w:jc w:val="both"/>
        <w:rPr>
          <w:rFonts w:ascii="Verdana" w:hAnsi="Verdana"/>
          <w:sz w:val="20"/>
          <w:szCs w:val="20"/>
        </w:rPr>
      </w:pPr>
      <w:r>
        <w:rPr>
          <w:rFonts w:ascii="Verdana" w:hAnsi="Verdana"/>
          <w:sz w:val="20"/>
          <w:szCs w:val="20"/>
        </w:rPr>
        <w:t>-</w:t>
      </w:r>
      <w:r>
        <w:rPr>
          <w:rFonts w:ascii="Verdana" w:hAnsi="Verdana"/>
          <w:sz w:val="20"/>
          <w:szCs w:val="20"/>
        </w:rPr>
        <w:tab/>
        <w:t>sala szkoleniowa</w:t>
      </w:r>
      <w:r w:rsidR="0091681A">
        <w:rPr>
          <w:rFonts w:ascii="Verdana" w:hAnsi="Verdana"/>
          <w:sz w:val="20"/>
          <w:szCs w:val="20"/>
        </w:rPr>
        <w:t xml:space="preserve"> w odległości do 2 km</w:t>
      </w:r>
      <w:r w:rsidR="009D287B">
        <w:rPr>
          <w:rFonts w:ascii="Verdana" w:hAnsi="Verdana"/>
          <w:sz w:val="20"/>
          <w:szCs w:val="20"/>
        </w:rPr>
        <w:t xml:space="preserve"> w linii prostej</w:t>
      </w:r>
      <w:r w:rsidR="0091681A">
        <w:rPr>
          <w:rFonts w:ascii="Verdana" w:hAnsi="Verdana"/>
          <w:sz w:val="20"/>
          <w:szCs w:val="20"/>
        </w:rPr>
        <w:t xml:space="preserve"> od dworca</w:t>
      </w:r>
      <w:r w:rsidR="005D363D">
        <w:rPr>
          <w:rFonts w:ascii="Verdana" w:hAnsi="Verdana"/>
          <w:sz w:val="20"/>
          <w:szCs w:val="20"/>
        </w:rPr>
        <w:t xml:space="preserve"> PKP</w:t>
      </w:r>
      <w:r w:rsidR="0091681A">
        <w:rPr>
          <w:rFonts w:ascii="Verdana" w:hAnsi="Verdana"/>
          <w:sz w:val="20"/>
          <w:szCs w:val="20"/>
        </w:rPr>
        <w:t xml:space="preserve"> Warszawa Główna – 20 pkt.</w:t>
      </w:r>
    </w:p>
    <w:p w:rsidR="006E7AD2" w:rsidRDefault="0091681A" w:rsidP="006E7AD2">
      <w:pPr>
        <w:tabs>
          <w:tab w:val="num" w:pos="851"/>
        </w:tabs>
        <w:ind w:left="1069"/>
        <w:jc w:val="both"/>
        <w:rPr>
          <w:rFonts w:ascii="Verdana" w:hAnsi="Verdana"/>
          <w:sz w:val="20"/>
          <w:szCs w:val="20"/>
        </w:rPr>
      </w:pPr>
      <w:r>
        <w:rPr>
          <w:rFonts w:ascii="Verdana" w:hAnsi="Verdana"/>
          <w:sz w:val="20"/>
          <w:szCs w:val="20"/>
        </w:rPr>
        <w:t>-</w:t>
      </w:r>
      <w:r>
        <w:rPr>
          <w:rFonts w:ascii="Verdana" w:hAnsi="Verdana"/>
          <w:sz w:val="20"/>
          <w:szCs w:val="20"/>
        </w:rPr>
        <w:tab/>
        <w:t xml:space="preserve"> </w:t>
      </w:r>
      <w:r w:rsidR="00CC0FC6">
        <w:rPr>
          <w:rFonts w:ascii="Verdana" w:hAnsi="Verdana"/>
          <w:sz w:val="20"/>
          <w:szCs w:val="20"/>
        </w:rPr>
        <w:t xml:space="preserve">sala szkoleniowa w odległości powyżej 2 km i nie więcej niż </w:t>
      </w:r>
      <w:r w:rsidR="005F6167">
        <w:rPr>
          <w:rFonts w:ascii="Verdana" w:hAnsi="Verdana"/>
          <w:sz w:val="20"/>
          <w:szCs w:val="20"/>
        </w:rPr>
        <w:t>4 km</w:t>
      </w:r>
      <w:r w:rsidR="009D287B">
        <w:rPr>
          <w:rFonts w:ascii="Verdana" w:hAnsi="Verdana"/>
          <w:sz w:val="20"/>
          <w:szCs w:val="20"/>
        </w:rPr>
        <w:t xml:space="preserve"> w linii prostej</w:t>
      </w:r>
      <w:r w:rsidR="00CC0FC6">
        <w:rPr>
          <w:rFonts w:ascii="Verdana" w:hAnsi="Verdana"/>
          <w:sz w:val="20"/>
          <w:szCs w:val="20"/>
        </w:rPr>
        <w:t xml:space="preserve"> od dworca Warszawa Główna – </w:t>
      </w:r>
      <w:r w:rsidR="005F6167">
        <w:rPr>
          <w:rFonts w:ascii="Verdana" w:hAnsi="Verdana"/>
          <w:sz w:val="20"/>
          <w:szCs w:val="20"/>
        </w:rPr>
        <w:t>1</w:t>
      </w:r>
      <w:r w:rsidR="00CC0FC6">
        <w:rPr>
          <w:rFonts w:ascii="Verdana" w:hAnsi="Verdana"/>
          <w:sz w:val="20"/>
          <w:szCs w:val="20"/>
        </w:rPr>
        <w:t>0 pkt.</w:t>
      </w:r>
    </w:p>
    <w:p w:rsidR="005F6167" w:rsidRDefault="005F6167" w:rsidP="006E7AD2">
      <w:pPr>
        <w:tabs>
          <w:tab w:val="num" w:pos="851"/>
        </w:tabs>
        <w:ind w:left="1069"/>
        <w:jc w:val="both"/>
        <w:rPr>
          <w:rFonts w:ascii="Verdana" w:hAnsi="Verdana"/>
          <w:sz w:val="20"/>
          <w:szCs w:val="20"/>
        </w:rPr>
      </w:pPr>
      <w:r>
        <w:rPr>
          <w:rFonts w:ascii="Verdana" w:hAnsi="Verdana"/>
          <w:sz w:val="20"/>
          <w:szCs w:val="20"/>
        </w:rPr>
        <w:t>-</w:t>
      </w:r>
      <w:r>
        <w:rPr>
          <w:rFonts w:ascii="Verdana" w:hAnsi="Verdana"/>
          <w:sz w:val="20"/>
          <w:szCs w:val="20"/>
        </w:rPr>
        <w:tab/>
        <w:t xml:space="preserve"> sala szkoleniowa w odległości powyżej 4 km</w:t>
      </w:r>
      <w:r w:rsidR="009D287B">
        <w:rPr>
          <w:rFonts w:ascii="Verdana" w:hAnsi="Verdana"/>
          <w:sz w:val="20"/>
          <w:szCs w:val="20"/>
        </w:rPr>
        <w:t xml:space="preserve"> i nie więcej niż 6 km w linii prostej</w:t>
      </w:r>
      <w:r>
        <w:rPr>
          <w:rFonts w:ascii="Verdana" w:hAnsi="Verdana"/>
          <w:sz w:val="20"/>
          <w:szCs w:val="20"/>
        </w:rPr>
        <w:t xml:space="preserve"> od dworca Warszawa Główna – 5 pkt.</w:t>
      </w:r>
    </w:p>
    <w:p w:rsidR="002B37AD" w:rsidRDefault="009D287B" w:rsidP="002B37AD">
      <w:pPr>
        <w:tabs>
          <w:tab w:val="num" w:pos="851"/>
        </w:tabs>
        <w:ind w:left="1069"/>
        <w:jc w:val="both"/>
        <w:rPr>
          <w:rFonts w:ascii="Verdana" w:hAnsi="Verdana"/>
          <w:sz w:val="20"/>
          <w:szCs w:val="20"/>
        </w:rPr>
      </w:pPr>
      <w:r>
        <w:rPr>
          <w:rFonts w:ascii="Verdana" w:hAnsi="Verdana"/>
          <w:sz w:val="20"/>
          <w:szCs w:val="20"/>
        </w:rPr>
        <w:t>-</w:t>
      </w:r>
      <w:r>
        <w:rPr>
          <w:rFonts w:ascii="Verdana" w:hAnsi="Verdana"/>
          <w:sz w:val="20"/>
          <w:szCs w:val="20"/>
        </w:rPr>
        <w:tab/>
        <w:t>sala szkoleniowa w odległości powyżej 6 km w linii prostej od dworca Warszawa Główna – 0 pkt.</w:t>
      </w:r>
    </w:p>
    <w:p w:rsidR="002B37AD" w:rsidRDefault="002B37AD" w:rsidP="002B37AD">
      <w:pPr>
        <w:tabs>
          <w:tab w:val="num" w:pos="851"/>
        </w:tabs>
        <w:ind w:left="1069"/>
        <w:jc w:val="both"/>
        <w:rPr>
          <w:rFonts w:ascii="Verdana" w:hAnsi="Verdana"/>
          <w:sz w:val="20"/>
          <w:szCs w:val="20"/>
        </w:rPr>
      </w:pPr>
    </w:p>
    <w:p w:rsidR="002B37AD" w:rsidRDefault="002B37AD" w:rsidP="002B37AD">
      <w:pPr>
        <w:tabs>
          <w:tab w:val="num" w:pos="851"/>
        </w:tabs>
        <w:ind w:left="1069"/>
        <w:jc w:val="both"/>
        <w:rPr>
          <w:rFonts w:ascii="Verdana" w:hAnsi="Verdana"/>
          <w:sz w:val="20"/>
          <w:szCs w:val="20"/>
        </w:rPr>
      </w:pPr>
      <w:r>
        <w:rPr>
          <w:rFonts w:ascii="Verdana" w:hAnsi="Verdana"/>
          <w:sz w:val="20"/>
          <w:szCs w:val="20"/>
        </w:rPr>
        <w:t xml:space="preserve">W przypadku zaoferowania </w:t>
      </w:r>
      <w:r w:rsidR="00F26426">
        <w:rPr>
          <w:rFonts w:ascii="Verdana" w:hAnsi="Verdana"/>
          <w:sz w:val="20"/>
          <w:szCs w:val="20"/>
        </w:rPr>
        <w:t>s</w:t>
      </w:r>
      <w:r>
        <w:rPr>
          <w:rFonts w:ascii="Verdana" w:hAnsi="Verdana"/>
          <w:sz w:val="20"/>
          <w:szCs w:val="20"/>
        </w:rPr>
        <w:t xml:space="preserve">ali szkoleniowej </w:t>
      </w:r>
      <w:r w:rsidR="00F26426">
        <w:rPr>
          <w:rFonts w:ascii="Verdana" w:hAnsi="Verdana"/>
          <w:sz w:val="20"/>
          <w:szCs w:val="20"/>
        </w:rPr>
        <w:t>poza granicami Warszawy zamawiający odrzuci ofertę jako niezgodną z SIWZ.</w:t>
      </w:r>
    </w:p>
    <w:p w:rsidR="00EF3F9B" w:rsidRPr="006E7AD2" w:rsidRDefault="00EF3F9B" w:rsidP="002B37AD">
      <w:pPr>
        <w:tabs>
          <w:tab w:val="num" w:pos="851"/>
        </w:tabs>
        <w:ind w:left="1069"/>
        <w:jc w:val="both"/>
        <w:rPr>
          <w:rFonts w:ascii="Verdana" w:hAnsi="Verdana"/>
          <w:sz w:val="20"/>
          <w:szCs w:val="20"/>
        </w:rPr>
      </w:pPr>
      <w:r w:rsidRPr="00EF3F9B">
        <w:rPr>
          <w:rFonts w:ascii="Verdana" w:hAnsi="Verdana"/>
          <w:sz w:val="20"/>
          <w:szCs w:val="20"/>
        </w:rPr>
        <w:t>W przypadku niepodania informacji pozwalających na identyfikację obiektu, w którym organizowane będą konferencje Zamawiający odrzuci taka ofertę jako niezgodną z SIWZ.</w:t>
      </w:r>
    </w:p>
    <w:p w:rsidR="00422C83" w:rsidRDefault="00422C83" w:rsidP="00422C83">
      <w:pPr>
        <w:spacing w:line="240" w:lineRule="exact"/>
        <w:ind w:left="851"/>
        <w:jc w:val="both"/>
        <w:rPr>
          <w:rFonts w:ascii="Verdana" w:hAnsi="Verdana"/>
          <w:sz w:val="20"/>
          <w:szCs w:val="20"/>
        </w:rPr>
      </w:pPr>
      <w:r>
        <w:rPr>
          <w:rFonts w:ascii="Verdana" w:hAnsi="Verdana"/>
          <w:sz w:val="20"/>
          <w:szCs w:val="20"/>
        </w:rPr>
        <w:t xml:space="preserve">      </w:t>
      </w:r>
    </w:p>
    <w:p w:rsidR="00422C83" w:rsidRDefault="002B37AD" w:rsidP="002B37AD">
      <w:pPr>
        <w:spacing w:line="240" w:lineRule="exact"/>
        <w:ind w:left="993" w:firstLine="3"/>
        <w:jc w:val="both"/>
        <w:rPr>
          <w:rFonts w:ascii="Verdana" w:hAnsi="Verdana"/>
          <w:sz w:val="20"/>
          <w:szCs w:val="20"/>
        </w:rPr>
      </w:pPr>
      <w:r w:rsidRPr="002B37AD">
        <w:rPr>
          <w:rFonts w:ascii="Verdana" w:hAnsi="Verdana"/>
          <w:sz w:val="20"/>
          <w:szCs w:val="20"/>
        </w:rPr>
        <w:t xml:space="preserve">Zamawiający dokona oceny </w:t>
      </w:r>
      <w:r>
        <w:rPr>
          <w:rFonts w:ascii="Verdana" w:hAnsi="Verdana"/>
          <w:sz w:val="20"/>
          <w:szCs w:val="20"/>
        </w:rPr>
        <w:t>odległości</w:t>
      </w:r>
      <w:r w:rsidRPr="002B37AD">
        <w:rPr>
          <w:rFonts w:ascii="Verdana" w:hAnsi="Verdana"/>
          <w:sz w:val="20"/>
          <w:szCs w:val="20"/>
        </w:rPr>
        <w:t xml:space="preserve"> w oparciu o informacje (długość trasy) uzyskane ze strony internetowej </w:t>
      </w:r>
      <w:r w:rsidR="00C923BE" w:rsidRPr="00C923BE">
        <w:rPr>
          <w:rFonts w:ascii="Verdana" w:hAnsi="Verdana"/>
          <w:sz w:val="20"/>
          <w:szCs w:val="20"/>
        </w:rPr>
        <w:t>www.google.pl/</w:t>
      </w:r>
      <w:proofErr w:type="spellStart"/>
      <w:r w:rsidR="00C923BE" w:rsidRPr="00C923BE">
        <w:rPr>
          <w:rFonts w:ascii="Verdana" w:hAnsi="Verdana"/>
          <w:sz w:val="20"/>
          <w:szCs w:val="20"/>
        </w:rPr>
        <w:t>maps</w:t>
      </w:r>
      <w:proofErr w:type="spellEnd"/>
      <w:r w:rsidR="00C923BE" w:rsidRPr="00C923BE">
        <w:rPr>
          <w:rFonts w:ascii="Verdana" w:hAnsi="Verdana"/>
          <w:sz w:val="20"/>
          <w:szCs w:val="20"/>
        </w:rPr>
        <w:t>/</w:t>
      </w:r>
      <w:r w:rsidRPr="002B37AD">
        <w:rPr>
          <w:rFonts w:ascii="Verdana" w:hAnsi="Verdana"/>
          <w:sz w:val="20"/>
          <w:szCs w:val="20"/>
        </w:rPr>
        <w:t>.</w:t>
      </w:r>
    </w:p>
    <w:p w:rsidR="00C923BE" w:rsidRDefault="00C923BE" w:rsidP="002B37AD">
      <w:pPr>
        <w:spacing w:line="240" w:lineRule="exact"/>
        <w:ind w:left="993" w:firstLine="3"/>
        <w:jc w:val="both"/>
        <w:rPr>
          <w:rFonts w:ascii="Verdana" w:hAnsi="Verdana"/>
          <w:sz w:val="20"/>
          <w:szCs w:val="20"/>
        </w:rPr>
      </w:pPr>
    </w:p>
    <w:p w:rsidR="00C923BE" w:rsidRDefault="00C923BE" w:rsidP="00FA5A0C">
      <w:pPr>
        <w:pStyle w:val="Akapitzlist"/>
        <w:numPr>
          <w:ilvl w:val="0"/>
          <w:numId w:val="14"/>
        </w:numPr>
        <w:jc w:val="both"/>
        <w:rPr>
          <w:rFonts w:ascii="Verdana" w:hAnsi="Verdana"/>
          <w:sz w:val="20"/>
          <w:szCs w:val="20"/>
        </w:rPr>
      </w:pPr>
      <w:r w:rsidRPr="00203C26">
        <w:rPr>
          <w:rFonts w:ascii="Verdana" w:hAnsi="Verdana"/>
          <w:b/>
          <w:sz w:val="20"/>
          <w:szCs w:val="20"/>
        </w:rPr>
        <w:t xml:space="preserve">W zakresie II części </w:t>
      </w:r>
      <w:r>
        <w:rPr>
          <w:rFonts w:ascii="Verdana" w:hAnsi="Verdana"/>
          <w:sz w:val="20"/>
          <w:szCs w:val="20"/>
        </w:rPr>
        <w:t xml:space="preserve">zamówienia na podstawie odległości sali </w:t>
      </w:r>
      <w:r w:rsidR="00783458">
        <w:rPr>
          <w:rFonts w:ascii="Verdana" w:hAnsi="Verdana"/>
          <w:sz w:val="20"/>
          <w:szCs w:val="20"/>
        </w:rPr>
        <w:t>konferencyjnej</w:t>
      </w:r>
      <w:r>
        <w:rPr>
          <w:rFonts w:ascii="Verdana" w:hAnsi="Verdana"/>
          <w:sz w:val="20"/>
          <w:szCs w:val="20"/>
        </w:rPr>
        <w:t xml:space="preserve"> od dworca</w:t>
      </w:r>
      <w:r w:rsidR="005D363D">
        <w:rPr>
          <w:rFonts w:ascii="Verdana" w:hAnsi="Verdana"/>
          <w:sz w:val="20"/>
          <w:szCs w:val="20"/>
        </w:rPr>
        <w:t xml:space="preserve"> PKP</w:t>
      </w:r>
      <w:r>
        <w:rPr>
          <w:rFonts w:ascii="Verdana" w:hAnsi="Verdana"/>
          <w:sz w:val="20"/>
          <w:szCs w:val="20"/>
        </w:rPr>
        <w:t xml:space="preserve"> Warszawa Centralna</w:t>
      </w:r>
      <w:r w:rsidR="005D363D">
        <w:rPr>
          <w:rFonts w:ascii="Verdana" w:hAnsi="Verdana"/>
          <w:sz w:val="20"/>
          <w:szCs w:val="20"/>
        </w:rPr>
        <w:t>,</w:t>
      </w:r>
      <w:r w:rsidR="001929E8">
        <w:rPr>
          <w:rFonts w:ascii="Verdana" w:hAnsi="Verdana"/>
          <w:sz w:val="20"/>
          <w:szCs w:val="20"/>
        </w:rPr>
        <w:t xml:space="preserve"> dworca</w:t>
      </w:r>
      <w:r w:rsidR="005D363D">
        <w:rPr>
          <w:rFonts w:ascii="Verdana" w:hAnsi="Verdana"/>
          <w:sz w:val="20"/>
          <w:szCs w:val="20"/>
        </w:rPr>
        <w:t xml:space="preserve"> PKP</w:t>
      </w:r>
      <w:r w:rsidR="001929E8">
        <w:rPr>
          <w:rFonts w:ascii="Verdana" w:hAnsi="Verdana"/>
          <w:sz w:val="20"/>
          <w:szCs w:val="20"/>
        </w:rPr>
        <w:t xml:space="preserve"> Gdańsk Główny</w:t>
      </w:r>
      <w:r w:rsidR="005D363D">
        <w:rPr>
          <w:rFonts w:ascii="Verdana" w:hAnsi="Verdana"/>
          <w:sz w:val="20"/>
          <w:szCs w:val="20"/>
        </w:rPr>
        <w:t xml:space="preserve"> oraz dworca PKP Kraków Główny</w:t>
      </w:r>
      <w:r>
        <w:rPr>
          <w:rFonts w:ascii="Verdana" w:hAnsi="Verdana"/>
          <w:sz w:val="20"/>
          <w:szCs w:val="20"/>
        </w:rPr>
        <w:t>:</w:t>
      </w:r>
    </w:p>
    <w:p w:rsidR="00C923BE" w:rsidRDefault="00C923BE" w:rsidP="00C923BE">
      <w:pPr>
        <w:tabs>
          <w:tab w:val="num" w:pos="851"/>
        </w:tabs>
        <w:ind w:left="1069"/>
        <w:jc w:val="both"/>
        <w:rPr>
          <w:rFonts w:ascii="Verdana" w:hAnsi="Verdana"/>
          <w:sz w:val="20"/>
          <w:szCs w:val="20"/>
        </w:rPr>
      </w:pPr>
      <w:r>
        <w:rPr>
          <w:rFonts w:ascii="Verdana" w:hAnsi="Verdana"/>
          <w:sz w:val="20"/>
          <w:szCs w:val="20"/>
        </w:rPr>
        <w:t>-</w:t>
      </w:r>
      <w:r>
        <w:rPr>
          <w:rFonts w:ascii="Verdana" w:hAnsi="Verdana"/>
          <w:sz w:val="20"/>
          <w:szCs w:val="20"/>
        </w:rPr>
        <w:tab/>
        <w:t>sala szkoleniowa w odległości do 2 km w linii prostej od dworca</w:t>
      </w:r>
      <w:r w:rsidR="00557CC5">
        <w:rPr>
          <w:rFonts w:ascii="Verdana" w:hAnsi="Verdana"/>
          <w:sz w:val="20"/>
          <w:szCs w:val="20"/>
        </w:rPr>
        <w:t xml:space="preserve"> PKP</w:t>
      </w:r>
      <w:r>
        <w:rPr>
          <w:rFonts w:ascii="Verdana" w:hAnsi="Verdana"/>
          <w:sz w:val="20"/>
          <w:szCs w:val="20"/>
        </w:rPr>
        <w:t xml:space="preserve"> Warszawa Główna </w:t>
      </w:r>
      <w:r w:rsidR="005D363D">
        <w:rPr>
          <w:rFonts w:ascii="Verdana" w:hAnsi="Verdana"/>
          <w:sz w:val="20"/>
          <w:szCs w:val="20"/>
        </w:rPr>
        <w:t>oraz w odległości do 2 km w linii prostej od dworca</w:t>
      </w:r>
      <w:r w:rsidR="00557CC5">
        <w:rPr>
          <w:rFonts w:ascii="Verdana" w:hAnsi="Verdana"/>
          <w:sz w:val="20"/>
          <w:szCs w:val="20"/>
        </w:rPr>
        <w:t xml:space="preserve"> PKP</w:t>
      </w:r>
      <w:r w:rsidR="005D363D">
        <w:rPr>
          <w:rFonts w:ascii="Verdana" w:hAnsi="Verdana"/>
          <w:sz w:val="20"/>
          <w:szCs w:val="20"/>
        </w:rPr>
        <w:t xml:space="preserve"> Gdańsk Główny oraz  </w:t>
      </w:r>
      <w:r w:rsidR="000E7AFC">
        <w:rPr>
          <w:rFonts w:ascii="Verdana" w:hAnsi="Verdana"/>
          <w:sz w:val="20"/>
          <w:szCs w:val="20"/>
        </w:rPr>
        <w:t>w odległości do 2 km w linii prostej od dworca</w:t>
      </w:r>
      <w:r w:rsidR="00557CC5">
        <w:rPr>
          <w:rFonts w:ascii="Verdana" w:hAnsi="Verdana"/>
          <w:sz w:val="20"/>
          <w:szCs w:val="20"/>
        </w:rPr>
        <w:t xml:space="preserve"> PKP</w:t>
      </w:r>
      <w:r w:rsidR="000E7AFC">
        <w:rPr>
          <w:rFonts w:ascii="Verdana" w:hAnsi="Verdana"/>
          <w:sz w:val="20"/>
          <w:szCs w:val="20"/>
        </w:rPr>
        <w:t xml:space="preserve"> Kraków Główny </w:t>
      </w:r>
      <w:r>
        <w:rPr>
          <w:rFonts w:ascii="Verdana" w:hAnsi="Verdana"/>
          <w:sz w:val="20"/>
          <w:szCs w:val="20"/>
        </w:rPr>
        <w:t xml:space="preserve">– </w:t>
      </w:r>
      <w:r w:rsidR="000E7AFC">
        <w:rPr>
          <w:rFonts w:ascii="Verdana" w:hAnsi="Verdana"/>
          <w:sz w:val="20"/>
          <w:szCs w:val="20"/>
        </w:rPr>
        <w:t>2</w:t>
      </w:r>
      <w:r>
        <w:rPr>
          <w:rFonts w:ascii="Verdana" w:hAnsi="Verdana"/>
          <w:sz w:val="20"/>
          <w:szCs w:val="20"/>
        </w:rPr>
        <w:t>0 pkt.</w:t>
      </w:r>
    </w:p>
    <w:p w:rsidR="00C923BE" w:rsidRDefault="00C923BE" w:rsidP="00C923BE">
      <w:pPr>
        <w:tabs>
          <w:tab w:val="num" w:pos="851"/>
        </w:tabs>
        <w:ind w:left="1069"/>
        <w:jc w:val="both"/>
        <w:rPr>
          <w:rFonts w:ascii="Verdana" w:hAnsi="Verdana"/>
          <w:sz w:val="20"/>
          <w:szCs w:val="20"/>
        </w:rPr>
      </w:pPr>
      <w:r>
        <w:rPr>
          <w:rFonts w:ascii="Verdana" w:hAnsi="Verdana"/>
          <w:sz w:val="20"/>
          <w:szCs w:val="20"/>
        </w:rPr>
        <w:t>-</w:t>
      </w:r>
      <w:r>
        <w:rPr>
          <w:rFonts w:ascii="Verdana" w:hAnsi="Verdana"/>
          <w:sz w:val="20"/>
          <w:szCs w:val="20"/>
        </w:rPr>
        <w:tab/>
        <w:t xml:space="preserve"> sala szkoleniowa w odległości powyżej 2 km i nie więcej niż 4 km w linii prostej od dworca</w:t>
      </w:r>
      <w:r w:rsidR="00557CC5">
        <w:rPr>
          <w:rFonts w:ascii="Verdana" w:hAnsi="Verdana"/>
          <w:sz w:val="20"/>
          <w:szCs w:val="20"/>
        </w:rPr>
        <w:t xml:space="preserve"> PKP</w:t>
      </w:r>
      <w:r>
        <w:rPr>
          <w:rFonts w:ascii="Verdana" w:hAnsi="Verdana"/>
          <w:sz w:val="20"/>
          <w:szCs w:val="20"/>
        </w:rPr>
        <w:t xml:space="preserve"> Warszawa Główna</w:t>
      </w:r>
      <w:r w:rsidR="00557CC5">
        <w:rPr>
          <w:rFonts w:ascii="Verdana" w:hAnsi="Verdana"/>
          <w:sz w:val="20"/>
          <w:szCs w:val="20"/>
        </w:rPr>
        <w:t xml:space="preserve"> oraz </w:t>
      </w:r>
      <w:r>
        <w:rPr>
          <w:rFonts w:ascii="Verdana" w:hAnsi="Verdana"/>
          <w:sz w:val="20"/>
          <w:szCs w:val="20"/>
        </w:rPr>
        <w:t xml:space="preserve"> </w:t>
      </w:r>
      <w:r w:rsidR="00557CC5">
        <w:rPr>
          <w:rFonts w:ascii="Verdana" w:hAnsi="Verdana"/>
          <w:sz w:val="20"/>
          <w:szCs w:val="20"/>
        </w:rPr>
        <w:t xml:space="preserve">w odległości powyżej 2 km i nie więcej niż 4 km w linii prostej od dworca PKP Gdańsk Główny  oraz  w odległości powyżej 2 km i nie więcej niż 4 km w linii prostej od dworca PKP Kraków Główny </w:t>
      </w:r>
      <w:r>
        <w:rPr>
          <w:rFonts w:ascii="Verdana" w:hAnsi="Verdana"/>
          <w:sz w:val="20"/>
          <w:szCs w:val="20"/>
        </w:rPr>
        <w:t xml:space="preserve">– </w:t>
      </w:r>
      <w:r w:rsidR="000431F2">
        <w:rPr>
          <w:rFonts w:ascii="Verdana" w:hAnsi="Verdana"/>
          <w:sz w:val="20"/>
          <w:szCs w:val="20"/>
        </w:rPr>
        <w:t>10</w:t>
      </w:r>
      <w:r>
        <w:rPr>
          <w:rFonts w:ascii="Verdana" w:hAnsi="Verdana"/>
          <w:sz w:val="20"/>
          <w:szCs w:val="20"/>
        </w:rPr>
        <w:t xml:space="preserve"> pkt.</w:t>
      </w:r>
    </w:p>
    <w:p w:rsidR="00C923BE" w:rsidRDefault="00C923BE" w:rsidP="00C923BE">
      <w:pPr>
        <w:tabs>
          <w:tab w:val="num" w:pos="851"/>
        </w:tabs>
        <w:ind w:left="1069"/>
        <w:jc w:val="both"/>
        <w:rPr>
          <w:rFonts w:ascii="Verdana" w:hAnsi="Verdana"/>
          <w:sz w:val="20"/>
          <w:szCs w:val="20"/>
        </w:rPr>
      </w:pPr>
      <w:r>
        <w:rPr>
          <w:rFonts w:ascii="Verdana" w:hAnsi="Verdana"/>
          <w:sz w:val="20"/>
          <w:szCs w:val="20"/>
        </w:rPr>
        <w:t>-</w:t>
      </w:r>
      <w:r>
        <w:rPr>
          <w:rFonts w:ascii="Verdana" w:hAnsi="Verdana"/>
          <w:sz w:val="20"/>
          <w:szCs w:val="20"/>
        </w:rPr>
        <w:tab/>
        <w:t xml:space="preserve"> sala szkoleniowa w odległości powyżej 4 km i nie więcej niż 6 km w linii prostej od dworca</w:t>
      </w:r>
      <w:r w:rsidR="000431F2">
        <w:rPr>
          <w:rFonts w:ascii="Verdana" w:hAnsi="Verdana"/>
          <w:sz w:val="20"/>
          <w:szCs w:val="20"/>
        </w:rPr>
        <w:t xml:space="preserve"> PKP</w:t>
      </w:r>
      <w:r>
        <w:rPr>
          <w:rFonts w:ascii="Verdana" w:hAnsi="Verdana"/>
          <w:sz w:val="20"/>
          <w:szCs w:val="20"/>
        </w:rPr>
        <w:t xml:space="preserve"> Warszawa Główna</w:t>
      </w:r>
      <w:r w:rsidR="000431F2">
        <w:rPr>
          <w:rFonts w:ascii="Verdana" w:hAnsi="Verdana"/>
          <w:sz w:val="20"/>
          <w:szCs w:val="20"/>
        </w:rPr>
        <w:t xml:space="preserve"> oraz </w:t>
      </w:r>
      <w:r>
        <w:rPr>
          <w:rFonts w:ascii="Verdana" w:hAnsi="Verdana"/>
          <w:sz w:val="20"/>
          <w:szCs w:val="20"/>
        </w:rPr>
        <w:t xml:space="preserve"> </w:t>
      </w:r>
      <w:r w:rsidR="000431F2">
        <w:rPr>
          <w:rFonts w:ascii="Verdana" w:hAnsi="Verdana"/>
          <w:sz w:val="20"/>
          <w:szCs w:val="20"/>
        </w:rPr>
        <w:t xml:space="preserve">w odległości powyżej 4 km i nie więcej niż 6 km w linii prostej od dworca PKP Gdańsk Główny oraz  w odległości powyżej 4 km i nie więcej niż 6 km w linii prostej od dworca PKP Kraków Główny </w:t>
      </w:r>
      <w:r>
        <w:rPr>
          <w:rFonts w:ascii="Verdana" w:hAnsi="Verdana"/>
          <w:sz w:val="20"/>
          <w:szCs w:val="20"/>
        </w:rPr>
        <w:t xml:space="preserve">– </w:t>
      </w:r>
      <w:r w:rsidR="000431F2">
        <w:rPr>
          <w:rFonts w:ascii="Verdana" w:hAnsi="Verdana"/>
          <w:sz w:val="20"/>
          <w:szCs w:val="20"/>
        </w:rPr>
        <w:t>5</w:t>
      </w:r>
      <w:r>
        <w:rPr>
          <w:rFonts w:ascii="Verdana" w:hAnsi="Verdana"/>
          <w:sz w:val="20"/>
          <w:szCs w:val="20"/>
        </w:rPr>
        <w:t xml:space="preserve"> pkt.</w:t>
      </w:r>
    </w:p>
    <w:p w:rsidR="00783458" w:rsidRDefault="00783458" w:rsidP="00783458">
      <w:pPr>
        <w:tabs>
          <w:tab w:val="num" w:pos="851"/>
        </w:tabs>
        <w:ind w:left="1069"/>
        <w:jc w:val="both"/>
        <w:rPr>
          <w:rFonts w:ascii="Verdana" w:hAnsi="Verdana"/>
          <w:sz w:val="20"/>
          <w:szCs w:val="20"/>
        </w:rPr>
      </w:pPr>
      <w:r>
        <w:rPr>
          <w:rFonts w:ascii="Verdana" w:hAnsi="Verdana"/>
          <w:sz w:val="20"/>
          <w:szCs w:val="20"/>
        </w:rPr>
        <w:lastRenderedPageBreak/>
        <w:t>-</w:t>
      </w:r>
      <w:r>
        <w:rPr>
          <w:rFonts w:ascii="Verdana" w:hAnsi="Verdana"/>
          <w:sz w:val="20"/>
          <w:szCs w:val="20"/>
        </w:rPr>
        <w:tab/>
        <w:t>sala szkoleniowa w odległości powyżej 6 km w linii prostej od dworca</w:t>
      </w:r>
      <w:r w:rsidR="000431F2">
        <w:rPr>
          <w:rFonts w:ascii="Verdana" w:hAnsi="Verdana"/>
          <w:sz w:val="20"/>
          <w:szCs w:val="20"/>
        </w:rPr>
        <w:t xml:space="preserve"> PKP</w:t>
      </w:r>
      <w:r>
        <w:rPr>
          <w:rFonts w:ascii="Verdana" w:hAnsi="Verdana"/>
          <w:sz w:val="20"/>
          <w:szCs w:val="20"/>
        </w:rPr>
        <w:t xml:space="preserve"> </w:t>
      </w:r>
      <w:r w:rsidR="000431F2">
        <w:rPr>
          <w:rFonts w:ascii="Verdana" w:hAnsi="Verdana"/>
          <w:sz w:val="20"/>
          <w:szCs w:val="20"/>
        </w:rPr>
        <w:t xml:space="preserve">Warszawa Główna oraz w odległości powyżej 6 km w linii prostej od dworca PKP Gdańsk Główny  oraz w odległości powyżej 6 km w linii prostej od dworca PKP Kraków Główny </w:t>
      </w:r>
      <w:r>
        <w:rPr>
          <w:rFonts w:ascii="Verdana" w:hAnsi="Verdana"/>
          <w:sz w:val="20"/>
          <w:szCs w:val="20"/>
        </w:rPr>
        <w:t>– 0 pkt.</w:t>
      </w:r>
    </w:p>
    <w:p w:rsidR="00C923BE" w:rsidRDefault="00C923BE" w:rsidP="00C923BE">
      <w:pPr>
        <w:tabs>
          <w:tab w:val="num" w:pos="851"/>
        </w:tabs>
        <w:ind w:left="1069"/>
        <w:jc w:val="both"/>
        <w:rPr>
          <w:rFonts w:ascii="Verdana" w:hAnsi="Verdana"/>
          <w:sz w:val="20"/>
          <w:szCs w:val="20"/>
        </w:rPr>
      </w:pPr>
    </w:p>
    <w:p w:rsidR="00C923BE" w:rsidRDefault="00C923BE" w:rsidP="00C923BE">
      <w:pPr>
        <w:tabs>
          <w:tab w:val="num" w:pos="851"/>
        </w:tabs>
        <w:ind w:left="1069"/>
        <w:jc w:val="both"/>
        <w:rPr>
          <w:rFonts w:ascii="Verdana" w:hAnsi="Verdana"/>
          <w:sz w:val="20"/>
          <w:szCs w:val="20"/>
        </w:rPr>
      </w:pPr>
      <w:r>
        <w:rPr>
          <w:rFonts w:ascii="Verdana" w:hAnsi="Verdana"/>
          <w:sz w:val="20"/>
          <w:szCs w:val="20"/>
        </w:rPr>
        <w:t>W przypadku zaoferowania</w:t>
      </w:r>
      <w:r w:rsidR="002B5708">
        <w:rPr>
          <w:rFonts w:ascii="Verdana" w:hAnsi="Verdana"/>
          <w:sz w:val="20"/>
          <w:szCs w:val="20"/>
        </w:rPr>
        <w:t xml:space="preserve"> którejkolwiek z </w:t>
      </w:r>
      <w:proofErr w:type="spellStart"/>
      <w:r w:rsidR="002B5708">
        <w:rPr>
          <w:rFonts w:ascii="Verdana" w:hAnsi="Verdana"/>
          <w:sz w:val="20"/>
          <w:szCs w:val="20"/>
        </w:rPr>
        <w:t>sal</w:t>
      </w:r>
      <w:proofErr w:type="spellEnd"/>
      <w:r>
        <w:rPr>
          <w:rFonts w:ascii="Verdana" w:hAnsi="Verdana"/>
          <w:sz w:val="20"/>
          <w:szCs w:val="20"/>
        </w:rPr>
        <w:t xml:space="preserve"> </w:t>
      </w:r>
      <w:r w:rsidR="00BE2167">
        <w:rPr>
          <w:rFonts w:ascii="Verdana" w:hAnsi="Verdana"/>
          <w:sz w:val="20"/>
          <w:szCs w:val="20"/>
        </w:rPr>
        <w:t>konferencyjn</w:t>
      </w:r>
      <w:r w:rsidR="002B5708">
        <w:rPr>
          <w:rFonts w:ascii="Verdana" w:hAnsi="Verdana"/>
          <w:sz w:val="20"/>
          <w:szCs w:val="20"/>
        </w:rPr>
        <w:t>ych</w:t>
      </w:r>
      <w:r>
        <w:rPr>
          <w:rFonts w:ascii="Verdana" w:hAnsi="Verdana"/>
          <w:sz w:val="20"/>
          <w:szCs w:val="20"/>
        </w:rPr>
        <w:t xml:space="preserve"> poza granicami</w:t>
      </w:r>
      <w:r w:rsidR="001160D6">
        <w:rPr>
          <w:rFonts w:ascii="Verdana" w:hAnsi="Verdana"/>
          <w:sz w:val="20"/>
          <w:szCs w:val="20"/>
        </w:rPr>
        <w:t xml:space="preserve"> któregokolwiek z miast:</w:t>
      </w:r>
      <w:r>
        <w:rPr>
          <w:rFonts w:ascii="Verdana" w:hAnsi="Verdana"/>
          <w:sz w:val="20"/>
          <w:szCs w:val="20"/>
        </w:rPr>
        <w:t xml:space="preserve"> Warszawy</w:t>
      </w:r>
      <w:r w:rsidR="001160D6">
        <w:rPr>
          <w:rFonts w:ascii="Verdana" w:hAnsi="Verdana"/>
          <w:sz w:val="20"/>
          <w:szCs w:val="20"/>
        </w:rPr>
        <w:t xml:space="preserve">, </w:t>
      </w:r>
      <w:r w:rsidR="00BE2167">
        <w:rPr>
          <w:rFonts w:ascii="Verdana" w:hAnsi="Verdana"/>
          <w:sz w:val="20"/>
          <w:szCs w:val="20"/>
        </w:rPr>
        <w:t>Gdańska</w:t>
      </w:r>
      <w:r w:rsidR="001160D6">
        <w:rPr>
          <w:rFonts w:ascii="Verdana" w:hAnsi="Verdana"/>
          <w:sz w:val="20"/>
          <w:szCs w:val="20"/>
        </w:rPr>
        <w:t xml:space="preserve"> lub Krakowa</w:t>
      </w:r>
      <w:r>
        <w:rPr>
          <w:rFonts w:ascii="Verdana" w:hAnsi="Verdana"/>
          <w:sz w:val="20"/>
          <w:szCs w:val="20"/>
        </w:rPr>
        <w:t xml:space="preserve"> </w:t>
      </w:r>
      <w:r w:rsidR="002B5708">
        <w:rPr>
          <w:rFonts w:ascii="Verdana" w:hAnsi="Verdana"/>
          <w:sz w:val="20"/>
          <w:szCs w:val="20"/>
        </w:rPr>
        <w:t>Z</w:t>
      </w:r>
      <w:r>
        <w:rPr>
          <w:rFonts w:ascii="Verdana" w:hAnsi="Verdana"/>
          <w:sz w:val="20"/>
          <w:szCs w:val="20"/>
        </w:rPr>
        <w:t xml:space="preserve">amawiający odrzuci </w:t>
      </w:r>
      <w:r w:rsidR="002B5708">
        <w:rPr>
          <w:rFonts w:ascii="Verdana" w:hAnsi="Verdana"/>
          <w:sz w:val="20"/>
          <w:szCs w:val="20"/>
        </w:rPr>
        <w:t xml:space="preserve">taką </w:t>
      </w:r>
      <w:r>
        <w:rPr>
          <w:rFonts w:ascii="Verdana" w:hAnsi="Verdana"/>
          <w:sz w:val="20"/>
          <w:szCs w:val="20"/>
        </w:rPr>
        <w:t>ofertę jako niezgodną z SIWZ.</w:t>
      </w:r>
    </w:p>
    <w:p w:rsidR="008922B5" w:rsidRDefault="008922B5" w:rsidP="00C923BE">
      <w:pPr>
        <w:tabs>
          <w:tab w:val="num" w:pos="851"/>
        </w:tabs>
        <w:ind w:left="1069"/>
        <w:jc w:val="both"/>
        <w:rPr>
          <w:rFonts w:ascii="Verdana" w:hAnsi="Verdana"/>
          <w:sz w:val="20"/>
          <w:szCs w:val="20"/>
        </w:rPr>
      </w:pPr>
      <w:r>
        <w:rPr>
          <w:rFonts w:ascii="Verdana" w:hAnsi="Verdana"/>
          <w:sz w:val="20"/>
          <w:szCs w:val="20"/>
        </w:rPr>
        <w:t>W przypadku niepodania inform</w:t>
      </w:r>
      <w:r w:rsidR="0074039A">
        <w:rPr>
          <w:rFonts w:ascii="Verdana" w:hAnsi="Verdana"/>
          <w:sz w:val="20"/>
          <w:szCs w:val="20"/>
        </w:rPr>
        <w:t>acji pozwalających na identyfikację obiektu, w którym organizowane będą konferencje Zamawiający odrzuci taka ofertę jako niezgodną z SIWZ.</w:t>
      </w:r>
    </w:p>
    <w:p w:rsidR="00803D51" w:rsidRDefault="00803D51" w:rsidP="00C923BE">
      <w:pPr>
        <w:tabs>
          <w:tab w:val="num" w:pos="851"/>
        </w:tabs>
        <w:ind w:left="1069"/>
        <w:jc w:val="both"/>
        <w:rPr>
          <w:rFonts w:ascii="Verdana" w:hAnsi="Verdana"/>
          <w:sz w:val="20"/>
          <w:szCs w:val="20"/>
        </w:rPr>
      </w:pPr>
    </w:p>
    <w:p w:rsidR="00803D51" w:rsidRPr="006E7AD2" w:rsidRDefault="00803D51" w:rsidP="00C923BE">
      <w:pPr>
        <w:tabs>
          <w:tab w:val="num" w:pos="851"/>
        </w:tabs>
        <w:ind w:left="1069"/>
        <w:jc w:val="both"/>
        <w:rPr>
          <w:rFonts w:ascii="Verdana" w:hAnsi="Verdana"/>
          <w:sz w:val="20"/>
          <w:szCs w:val="20"/>
        </w:rPr>
      </w:pPr>
      <w:r>
        <w:rPr>
          <w:rFonts w:ascii="Verdana" w:hAnsi="Verdana"/>
          <w:sz w:val="20"/>
          <w:szCs w:val="20"/>
        </w:rPr>
        <w:t xml:space="preserve">W przypadku zaoferowania </w:t>
      </w:r>
      <w:proofErr w:type="spellStart"/>
      <w:r>
        <w:rPr>
          <w:rFonts w:ascii="Verdana" w:hAnsi="Verdana"/>
          <w:sz w:val="20"/>
          <w:szCs w:val="20"/>
        </w:rPr>
        <w:t>sal</w:t>
      </w:r>
      <w:proofErr w:type="spellEnd"/>
      <w:r>
        <w:rPr>
          <w:rFonts w:ascii="Verdana" w:hAnsi="Verdana"/>
          <w:sz w:val="20"/>
          <w:szCs w:val="20"/>
        </w:rPr>
        <w:t xml:space="preserve"> konferencyjnych znajdujących się w różnych przedziałach odległości Zamawiający przyzna punktację</w:t>
      </w:r>
      <w:r w:rsidR="005B3E01">
        <w:rPr>
          <w:rFonts w:ascii="Verdana" w:hAnsi="Verdana"/>
          <w:sz w:val="20"/>
          <w:szCs w:val="20"/>
        </w:rPr>
        <w:t xml:space="preserve"> w tym kryterium</w:t>
      </w:r>
      <w:r>
        <w:rPr>
          <w:rFonts w:ascii="Verdana" w:hAnsi="Verdana"/>
          <w:sz w:val="20"/>
          <w:szCs w:val="20"/>
        </w:rPr>
        <w:t xml:space="preserve"> zgodnie </w:t>
      </w:r>
      <w:r w:rsidR="005B3E01">
        <w:rPr>
          <w:rFonts w:ascii="Verdana" w:hAnsi="Verdana"/>
          <w:sz w:val="20"/>
          <w:szCs w:val="20"/>
        </w:rPr>
        <w:t xml:space="preserve">z punktacją przyznaną dla obiektu położonego w najdalszej odległości od wskazanego dworca PKP. (Np. jeżeli Wykonawca zaoferuje salę konferencyjną w odległości 1 km od dworca PKP Warszawa Główna oraz salę konferencyjną zlokalizowaną w odległości 3 km od dworca PKP Gdańsk Główny oraz salę konferencyjna zlokalizowaną w odległości 5 km od dworca PKP Kraków Główny </w:t>
      </w:r>
      <w:r w:rsidR="00B54799">
        <w:rPr>
          <w:rFonts w:ascii="Verdana" w:hAnsi="Verdana"/>
          <w:sz w:val="20"/>
          <w:szCs w:val="20"/>
        </w:rPr>
        <w:t>to w takim przypadku Wykonawca otrzyma 5 pkt w kryterium „Odległość od dworca”).</w:t>
      </w:r>
    </w:p>
    <w:p w:rsidR="00C923BE" w:rsidRDefault="00C923BE" w:rsidP="00C923BE">
      <w:pPr>
        <w:spacing w:line="240" w:lineRule="exact"/>
        <w:ind w:left="851"/>
        <w:jc w:val="both"/>
        <w:rPr>
          <w:rFonts w:ascii="Verdana" w:hAnsi="Verdana"/>
          <w:sz w:val="20"/>
          <w:szCs w:val="20"/>
        </w:rPr>
      </w:pPr>
      <w:r>
        <w:rPr>
          <w:rFonts w:ascii="Verdana" w:hAnsi="Verdana"/>
          <w:sz w:val="20"/>
          <w:szCs w:val="20"/>
        </w:rPr>
        <w:t xml:space="preserve">      </w:t>
      </w:r>
    </w:p>
    <w:p w:rsidR="00C923BE" w:rsidRDefault="00C923BE" w:rsidP="00C923BE">
      <w:pPr>
        <w:spacing w:line="240" w:lineRule="exact"/>
        <w:ind w:left="993" w:firstLine="3"/>
        <w:jc w:val="both"/>
        <w:rPr>
          <w:rFonts w:ascii="Verdana" w:hAnsi="Verdana"/>
          <w:sz w:val="20"/>
          <w:szCs w:val="20"/>
        </w:rPr>
      </w:pPr>
      <w:r w:rsidRPr="002B37AD">
        <w:rPr>
          <w:rFonts w:ascii="Verdana" w:hAnsi="Verdana"/>
          <w:sz w:val="20"/>
          <w:szCs w:val="20"/>
        </w:rPr>
        <w:t xml:space="preserve">Zamawiający dokona oceny </w:t>
      </w:r>
      <w:r>
        <w:rPr>
          <w:rFonts w:ascii="Verdana" w:hAnsi="Verdana"/>
          <w:sz w:val="20"/>
          <w:szCs w:val="20"/>
        </w:rPr>
        <w:t>odległości</w:t>
      </w:r>
      <w:r w:rsidRPr="002B37AD">
        <w:rPr>
          <w:rFonts w:ascii="Verdana" w:hAnsi="Verdana"/>
          <w:sz w:val="20"/>
          <w:szCs w:val="20"/>
        </w:rPr>
        <w:t xml:space="preserve"> w oparciu o informacje (długość trasy) uzyskane ze strony internetowej </w:t>
      </w:r>
      <w:r w:rsidRPr="00C923BE">
        <w:rPr>
          <w:rFonts w:ascii="Verdana" w:hAnsi="Verdana"/>
          <w:sz w:val="20"/>
          <w:szCs w:val="20"/>
        </w:rPr>
        <w:t>www.google.pl/</w:t>
      </w:r>
      <w:proofErr w:type="spellStart"/>
      <w:r w:rsidRPr="00C923BE">
        <w:rPr>
          <w:rFonts w:ascii="Verdana" w:hAnsi="Verdana"/>
          <w:sz w:val="20"/>
          <w:szCs w:val="20"/>
        </w:rPr>
        <w:t>maps</w:t>
      </w:r>
      <w:proofErr w:type="spellEnd"/>
      <w:r w:rsidRPr="00C923BE">
        <w:rPr>
          <w:rFonts w:ascii="Verdana" w:hAnsi="Verdana"/>
          <w:sz w:val="20"/>
          <w:szCs w:val="20"/>
        </w:rPr>
        <w:t>/</w:t>
      </w:r>
      <w:r w:rsidRPr="002B37AD">
        <w:rPr>
          <w:rFonts w:ascii="Verdana" w:hAnsi="Verdana"/>
          <w:sz w:val="20"/>
          <w:szCs w:val="20"/>
        </w:rPr>
        <w:t>.</w:t>
      </w:r>
    </w:p>
    <w:p w:rsidR="00F76E0F" w:rsidRDefault="00BE2167" w:rsidP="001207CD">
      <w:pPr>
        <w:spacing w:line="240" w:lineRule="exact"/>
        <w:ind w:left="780" w:hanging="780"/>
        <w:jc w:val="both"/>
        <w:rPr>
          <w:rFonts w:ascii="Verdana" w:hAnsi="Verdana"/>
          <w:sz w:val="20"/>
          <w:szCs w:val="20"/>
        </w:rPr>
      </w:pPr>
      <w:r>
        <w:rPr>
          <w:rFonts w:ascii="Verdana" w:hAnsi="Verdana"/>
          <w:sz w:val="20"/>
          <w:szCs w:val="20"/>
        </w:rPr>
        <w:t>18.1.3</w:t>
      </w:r>
      <w:r>
        <w:rPr>
          <w:rFonts w:ascii="Verdana" w:hAnsi="Verdana"/>
          <w:sz w:val="20"/>
          <w:szCs w:val="20"/>
        </w:rPr>
        <w:tab/>
      </w:r>
      <w:r w:rsidR="00E822AA">
        <w:rPr>
          <w:rFonts w:ascii="Verdana" w:hAnsi="Verdana"/>
          <w:sz w:val="20"/>
          <w:szCs w:val="20"/>
        </w:rPr>
        <w:t xml:space="preserve"> </w:t>
      </w:r>
      <w:r w:rsidR="001207CD">
        <w:rPr>
          <w:rFonts w:ascii="Verdana" w:hAnsi="Verdana"/>
          <w:sz w:val="20"/>
          <w:szCs w:val="20"/>
        </w:rPr>
        <w:t xml:space="preserve">W </w:t>
      </w:r>
      <w:r w:rsidR="001207CD" w:rsidRPr="00F81FD9">
        <w:rPr>
          <w:rFonts w:ascii="Verdana" w:hAnsi="Verdana"/>
          <w:b/>
          <w:sz w:val="20"/>
          <w:szCs w:val="20"/>
        </w:rPr>
        <w:t>k</w:t>
      </w:r>
      <w:r w:rsidR="00E822AA" w:rsidRPr="00F81FD9">
        <w:rPr>
          <w:rFonts w:ascii="Verdana" w:hAnsi="Verdana"/>
          <w:b/>
          <w:sz w:val="20"/>
          <w:szCs w:val="20"/>
        </w:rPr>
        <w:t xml:space="preserve">ryterium </w:t>
      </w:r>
      <w:r w:rsidR="001207CD" w:rsidRPr="00F81FD9">
        <w:rPr>
          <w:rFonts w:ascii="Verdana" w:hAnsi="Verdana"/>
          <w:b/>
          <w:sz w:val="20"/>
          <w:szCs w:val="20"/>
        </w:rPr>
        <w:t>„</w:t>
      </w:r>
      <w:r w:rsidR="00E822AA" w:rsidRPr="00F81FD9">
        <w:rPr>
          <w:rFonts w:ascii="Verdana" w:hAnsi="Verdana"/>
          <w:b/>
          <w:sz w:val="20"/>
          <w:szCs w:val="20"/>
        </w:rPr>
        <w:t>Zorganizowanie obiadu i kolacji dla wszystkich uczestników</w:t>
      </w:r>
      <w:r w:rsidR="001207CD" w:rsidRPr="00F81FD9">
        <w:rPr>
          <w:rFonts w:ascii="Verdana" w:hAnsi="Verdana"/>
          <w:b/>
          <w:sz w:val="20"/>
          <w:szCs w:val="20"/>
        </w:rPr>
        <w:t>”</w:t>
      </w:r>
      <w:r w:rsidR="00F81FD9">
        <w:rPr>
          <w:rFonts w:ascii="Verdana" w:hAnsi="Verdana"/>
          <w:b/>
          <w:sz w:val="20"/>
          <w:szCs w:val="20"/>
        </w:rPr>
        <w:t xml:space="preserve"> (Z)</w:t>
      </w:r>
      <w:r w:rsidR="00E822AA" w:rsidRPr="00E822AA">
        <w:rPr>
          <w:rFonts w:ascii="Verdana" w:hAnsi="Verdana"/>
          <w:sz w:val="20"/>
          <w:szCs w:val="20"/>
        </w:rPr>
        <w:t xml:space="preserve"> (dla części I zamówienia)</w:t>
      </w:r>
      <w:r w:rsidR="001207CD">
        <w:rPr>
          <w:rFonts w:ascii="Verdana" w:hAnsi="Verdana"/>
          <w:sz w:val="20"/>
          <w:szCs w:val="20"/>
        </w:rPr>
        <w:t xml:space="preserve"> </w:t>
      </w:r>
      <w:r w:rsidR="00845A84">
        <w:rPr>
          <w:rFonts w:ascii="Verdana" w:hAnsi="Verdana"/>
          <w:sz w:val="20"/>
          <w:szCs w:val="20"/>
        </w:rPr>
        <w:t xml:space="preserve">Zamawiający przyzna ocenianej ofercie 20 pkt. za zaoferowanie zorganizowania osobno obiadu oraz kolacji zgodnie z opisem zamieszczonym w </w:t>
      </w:r>
      <w:r w:rsidR="00F42754">
        <w:rPr>
          <w:rFonts w:ascii="Verdana" w:hAnsi="Verdana"/>
          <w:sz w:val="20"/>
          <w:szCs w:val="20"/>
        </w:rPr>
        <w:t xml:space="preserve">OPZ </w:t>
      </w:r>
      <w:r w:rsidR="00845A84">
        <w:rPr>
          <w:rFonts w:ascii="Verdana" w:hAnsi="Verdana"/>
          <w:sz w:val="20"/>
          <w:szCs w:val="20"/>
        </w:rPr>
        <w:t>zamiast</w:t>
      </w:r>
      <w:r w:rsidR="00CD6D3F">
        <w:rPr>
          <w:rFonts w:ascii="Verdana" w:hAnsi="Verdana"/>
          <w:sz w:val="20"/>
          <w:szCs w:val="20"/>
        </w:rPr>
        <w:t xml:space="preserve"> lunchu i</w:t>
      </w:r>
      <w:r w:rsidR="00845A84">
        <w:rPr>
          <w:rFonts w:ascii="Verdana" w:hAnsi="Verdana"/>
          <w:sz w:val="20"/>
          <w:szCs w:val="20"/>
        </w:rPr>
        <w:t xml:space="preserve"> obiadokolacji.</w:t>
      </w:r>
      <w:r w:rsidR="00F76E0F">
        <w:rPr>
          <w:rFonts w:ascii="Verdana" w:hAnsi="Verdana"/>
          <w:sz w:val="20"/>
          <w:szCs w:val="20"/>
        </w:rPr>
        <w:t xml:space="preserve"> </w:t>
      </w:r>
    </w:p>
    <w:p w:rsidR="00BE2167" w:rsidRDefault="00F76E0F" w:rsidP="00F76E0F">
      <w:pPr>
        <w:spacing w:line="240" w:lineRule="exact"/>
        <w:ind w:left="780" w:hanging="780"/>
        <w:jc w:val="both"/>
        <w:rPr>
          <w:rFonts w:ascii="Verdana" w:hAnsi="Verdana"/>
          <w:sz w:val="20"/>
          <w:szCs w:val="20"/>
        </w:rPr>
      </w:pPr>
      <w:r>
        <w:rPr>
          <w:rFonts w:ascii="Verdana" w:hAnsi="Verdana"/>
          <w:sz w:val="20"/>
          <w:szCs w:val="20"/>
        </w:rPr>
        <w:tab/>
        <w:t xml:space="preserve">Wykonawca zobowiązany jest zamieścić stosowne oświadczenie w ofercie. </w:t>
      </w:r>
      <w:r w:rsidR="00F75DE3">
        <w:rPr>
          <w:rFonts w:ascii="Verdana" w:hAnsi="Verdana"/>
          <w:sz w:val="20"/>
          <w:szCs w:val="20"/>
        </w:rPr>
        <w:t xml:space="preserve">                   </w:t>
      </w:r>
      <w:r>
        <w:rPr>
          <w:rFonts w:ascii="Verdana" w:hAnsi="Verdana"/>
          <w:sz w:val="20"/>
          <w:szCs w:val="20"/>
        </w:rPr>
        <w:t xml:space="preserve">W przypadku niepodania takiej informacji Zamawiający uzna, że Wykonawca nie zaoferował zorganizowania osobnych obiadu i kolacji i przyzna takiej ofercie </w:t>
      </w:r>
      <w:r w:rsidR="00F75DE3">
        <w:rPr>
          <w:rFonts w:ascii="Verdana" w:hAnsi="Verdana"/>
          <w:sz w:val="20"/>
          <w:szCs w:val="20"/>
        </w:rPr>
        <w:t xml:space="preserve">              </w:t>
      </w:r>
      <w:r>
        <w:rPr>
          <w:rFonts w:ascii="Verdana" w:hAnsi="Verdana"/>
          <w:sz w:val="20"/>
          <w:szCs w:val="20"/>
        </w:rPr>
        <w:t>0 pkt.</w:t>
      </w:r>
      <w:r w:rsidR="00F42754">
        <w:rPr>
          <w:rFonts w:ascii="Verdana" w:hAnsi="Verdana"/>
          <w:sz w:val="20"/>
          <w:szCs w:val="20"/>
        </w:rPr>
        <w:t xml:space="preserve"> w tym kryterium.</w:t>
      </w:r>
    </w:p>
    <w:p w:rsidR="00CD6D3F" w:rsidRDefault="00F75DE3" w:rsidP="00F76E0F">
      <w:pPr>
        <w:spacing w:line="240" w:lineRule="exact"/>
        <w:ind w:left="780" w:hanging="780"/>
        <w:jc w:val="both"/>
        <w:rPr>
          <w:rFonts w:ascii="Verdana" w:hAnsi="Verdana"/>
          <w:sz w:val="20"/>
          <w:szCs w:val="20"/>
        </w:rPr>
      </w:pPr>
      <w:r>
        <w:rPr>
          <w:rFonts w:ascii="Verdana" w:hAnsi="Verdana"/>
          <w:sz w:val="20"/>
          <w:szCs w:val="20"/>
        </w:rPr>
        <w:t>18.1.4</w:t>
      </w:r>
      <w:r>
        <w:rPr>
          <w:rFonts w:ascii="Verdana" w:hAnsi="Verdana"/>
          <w:sz w:val="20"/>
          <w:szCs w:val="20"/>
        </w:rPr>
        <w:tab/>
        <w:t xml:space="preserve">W </w:t>
      </w:r>
      <w:r w:rsidRPr="001A40F4">
        <w:rPr>
          <w:rFonts w:ascii="Verdana" w:hAnsi="Verdana"/>
          <w:b/>
          <w:sz w:val="20"/>
          <w:szCs w:val="20"/>
        </w:rPr>
        <w:t>kryterium</w:t>
      </w:r>
      <w:r>
        <w:rPr>
          <w:rFonts w:ascii="Verdana" w:hAnsi="Verdana"/>
          <w:sz w:val="20"/>
          <w:szCs w:val="20"/>
        </w:rPr>
        <w:t xml:space="preserve"> </w:t>
      </w:r>
      <w:r w:rsidRPr="00F81FD9">
        <w:rPr>
          <w:rFonts w:ascii="Verdana" w:hAnsi="Verdana"/>
          <w:b/>
          <w:sz w:val="20"/>
          <w:szCs w:val="20"/>
        </w:rPr>
        <w:t>„</w:t>
      </w:r>
      <w:r w:rsidR="00C160FB">
        <w:rPr>
          <w:rFonts w:ascii="Verdana" w:hAnsi="Verdana"/>
          <w:b/>
          <w:sz w:val="20"/>
          <w:szCs w:val="20"/>
        </w:rPr>
        <w:t>Ilość pokoi</w:t>
      </w:r>
      <w:r w:rsidR="00F81FD9" w:rsidRPr="00F81FD9">
        <w:rPr>
          <w:rFonts w:ascii="Verdana" w:hAnsi="Verdana"/>
          <w:b/>
          <w:sz w:val="20"/>
          <w:szCs w:val="20"/>
        </w:rPr>
        <w:t xml:space="preserve"> </w:t>
      </w:r>
      <w:r w:rsidR="00C160FB">
        <w:rPr>
          <w:rFonts w:ascii="Verdana" w:hAnsi="Verdana"/>
          <w:b/>
          <w:sz w:val="20"/>
          <w:szCs w:val="20"/>
        </w:rPr>
        <w:t>jedno</w:t>
      </w:r>
      <w:r w:rsidR="00F81FD9" w:rsidRPr="00F81FD9">
        <w:rPr>
          <w:rFonts w:ascii="Verdana" w:hAnsi="Verdana"/>
          <w:b/>
          <w:sz w:val="20"/>
          <w:szCs w:val="20"/>
        </w:rPr>
        <w:t>osobowych</w:t>
      </w:r>
      <w:r w:rsidRPr="00F81FD9">
        <w:rPr>
          <w:rFonts w:ascii="Verdana" w:hAnsi="Verdana"/>
          <w:b/>
          <w:sz w:val="20"/>
          <w:szCs w:val="20"/>
        </w:rPr>
        <w:t>”</w:t>
      </w:r>
      <w:r w:rsidR="00F81FD9" w:rsidRPr="00F81FD9">
        <w:rPr>
          <w:rFonts w:ascii="Verdana" w:hAnsi="Verdana"/>
          <w:b/>
          <w:sz w:val="20"/>
          <w:szCs w:val="20"/>
        </w:rPr>
        <w:t xml:space="preserve"> (</w:t>
      </w:r>
      <w:r w:rsidR="00C160FB">
        <w:rPr>
          <w:rFonts w:ascii="Verdana" w:hAnsi="Verdana"/>
          <w:b/>
          <w:sz w:val="20"/>
          <w:szCs w:val="20"/>
        </w:rPr>
        <w:t>P</w:t>
      </w:r>
      <w:r w:rsidR="00F81FD9" w:rsidRPr="00F81FD9">
        <w:rPr>
          <w:rFonts w:ascii="Verdana" w:hAnsi="Verdana"/>
          <w:b/>
          <w:sz w:val="20"/>
          <w:szCs w:val="20"/>
        </w:rPr>
        <w:t>)</w:t>
      </w:r>
      <w:r w:rsidRPr="00E822AA">
        <w:rPr>
          <w:rFonts w:ascii="Verdana" w:hAnsi="Verdana"/>
          <w:sz w:val="20"/>
          <w:szCs w:val="20"/>
        </w:rPr>
        <w:t xml:space="preserve"> (dla części I</w:t>
      </w:r>
      <w:r w:rsidR="00F81FD9">
        <w:rPr>
          <w:rFonts w:ascii="Verdana" w:hAnsi="Verdana"/>
          <w:sz w:val="20"/>
          <w:szCs w:val="20"/>
        </w:rPr>
        <w:t>I</w:t>
      </w:r>
      <w:r w:rsidRPr="00E822AA">
        <w:rPr>
          <w:rFonts w:ascii="Verdana" w:hAnsi="Verdana"/>
          <w:sz w:val="20"/>
          <w:szCs w:val="20"/>
        </w:rPr>
        <w:t xml:space="preserve"> zamówienia)</w:t>
      </w:r>
      <w:r>
        <w:rPr>
          <w:rFonts w:ascii="Verdana" w:hAnsi="Verdana"/>
          <w:sz w:val="20"/>
          <w:szCs w:val="20"/>
        </w:rPr>
        <w:t xml:space="preserve"> Zamawiający przyzna ocenianej ofercie</w:t>
      </w:r>
      <w:r w:rsidR="00CD6D3F">
        <w:rPr>
          <w:rFonts w:ascii="Verdana" w:hAnsi="Verdana"/>
          <w:sz w:val="20"/>
          <w:szCs w:val="20"/>
        </w:rPr>
        <w:t>:</w:t>
      </w:r>
    </w:p>
    <w:p w:rsidR="00A61BA2" w:rsidRDefault="00CD6D3F" w:rsidP="00747290">
      <w:pPr>
        <w:spacing w:line="240" w:lineRule="exact"/>
        <w:ind w:left="780" w:hanging="71"/>
        <w:jc w:val="both"/>
        <w:rPr>
          <w:rFonts w:ascii="Verdana" w:hAnsi="Verdana"/>
          <w:sz w:val="20"/>
          <w:szCs w:val="20"/>
        </w:rPr>
      </w:pPr>
      <w:r>
        <w:rPr>
          <w:rFonts w:ascii="Verdana" w:hAnsi="Verdana"/>
          <w:sz w:val="20"/>
          <w:szCs w:val="20"/>
        </w:rPr>
        <w:t xml:space="preserve">- </w:t>
      </w:r>
      <w:r w:rsidR="00A61BA2">
        <w:rPr>
          <w:rFonts w:ascii="Verdana" w:hAnsi="Verdana"/>
          <w:sz w:val="20"/>
          <w:szCs w:val="20"/>
        </w:rPr>
        <w:tab/>
      </w:r>
      <w:r>
        <w:rPr>
          <w:rFonts w:ascii="Verdana" w:hAnsi="Verdana"/>
          <w:sz w:val="20"/>
          <w:szCs w:val="20"/>
        </w:rPr>
        <w:t xml:space="preserve">za zaoferowanie zakwaterowania dla powyżej 60% i nie </w:t>
      </w:r>
      <w:proofErr w:type="spellStart"/>
      <w:r>
        <w:rPr>
          <w:rFonts w:ascii="Verdana" w:hAnsi="Verdana"/>
          <w:sz w:val="20"/>
          <w:szCs w:val="20"/>
        </w:rPr>
        <w:t>wwięcej</w:t>
      </w:r>
      <w:proofErr w:type="spellEnd"/>
      <w:r>
        <w:rPr>
          <w:rFonts w:ascii="Verdana" w:hAnsi="Verdana"/>
          <w:sz w:val="20"/>
          <w:szCs w:val="20"/>
        </w:rPr>
        <w:t xml:space="preserve"> niż 80% </w:t>
      </w:r>
      <w:r w:rsidR="00A61BA2">
        <w:rPr>
          <w:rFonts w:ascii="Verdana" w:hAnsi="Verdana"/>
          <w:sz w:val="20"/>
          <w:szCs w:val="20"/>
        </w:rPr>
        <w:t xml:space="preserve">korzystających z noclegów </w:t>
      </w:r>
      <w:r>
        <w:rPr>
          <w:rFonts w:ascii="Verdana" w:hAnsi="Verdana"/>
          <w:sz w:val="20"/>
          <w:szCs w:val="20"/>
        </w:rPr>
        <w:t>uczestników w pokojach jednoosobowych</w:t>
      </w:r>
      <w:r w:rsidR="00A61BA2">
        <w:rPr>
          <w:rFonts w:ascii="Verdana" w:hAnsi="Verdana"/>
          <w:sz w:val="20"/>
          <w:szCs w:val="20"/>
        </w:rPr>
        <w:t xml:space="preserve"> -</w:t>
      </w:r>
      <w:r>
        <w:rPr>
          <w:rFonts w:ascii="Verdana" w:hAnsi="Verdana"/>
          <w:sz w:val="20"/>
          <w:szCs w:val="20"/>
        </w:rPr>
        <w:t xml:space="preserve"> </w:t>
      </w:r>
      <w:r w:rsidR="00A61BA2">
        <w:rPr>
          <w:rFonts w:ascii="Verdana" w:hAnsi="Verdana"/>
          <w:sz w:val="20"/>
          <w:szCs w:val="20"/>
        </w:rPr>
        <w:t xml:space="preserve">10 </w:t>
      </w:r>
      <w:r w:rsidR="00F75DE3">
        <w:rPr>
          <w:rFonts w:ascii="Verdana" w:hAnsi="Verdana"/>
          <w:sz w:val="20"/>
          <w:szCs w:val="20"/>
        </w:rPr>
        <w:t>pkt.</w:t>
      </w:r>
      <w:r>
        <w:rPr>
          <w:rFonts w:ascii="Verdana" w:hAnsi="Verdana"/>
          <w:sz w:val="20"/>
          <w:szCs w:val="20"/>
        </w:rPr>
        <w:t xml:space="preserve"> w tym kryteriu</w:t>
      </w:r>
      <w:r w:rsidR="003A745B">
        <w:rPr>
          <w:rFonts w:ascii="Verdana" w:hAnsi="Verdana"/>
          <w:sz w:val="20"/>
          <w:szCs w:val="20"/>
        </w:rPr>
        <w:t>m</w:t>
      </w:r>
      <w:r w:rsidR="00A61BA2">
        <w:rPr>
          <w:rFonts w:ascii="Verdana" w:hAnsi="Verdana"/>
          <w:sz w:val="20"/>
          <w:szCs w:val="20"/>
        </w:rPr>
        <w:t>;</w:t>
      </w:r>
    </w:p>
    <w:p w:rsidR="00F75DE3" w:rsidRDefault="00A61BA2" w:rsidP="00747290">
      <w:pPr>
        <w:spacing w:line="240" w:lineRule="exact"/>
        <w:ind w:left="780" w:hanging="71"/>
        <w:jc w:val="both"/>
        <w:rPr>
          <w:rFonts w:ascii="Verdana" w:hAnsi="Verdana"/>
          <w:sz w:val="20"/>
          <w:szCs w:val="20"/>
        </w:rPr>
      </w:pPr>
      <w:r>
        <w:rPr>
          <w:rFonts w:ascii="Verdana" w:hAnsi="Verdana"/>
          <w:sz w:val="20"/>
          <w:szCs w:val="20"/>
        </w:rPr>
        <w:t>-</w:t>
      </w:r>
      <w:r>
        <w:rPr>
          <w:rFonts w:ascii="Verdana" w:hAnsi="Verdana"/>
          <w:sz w:val="20"/>
          <w:szCs w:val="20"/>
        </w:rPr>
        <w:tab/>
        <w:t xml:space="preserve">za zaoferowanie zakwaterowania dla powyżej 80% </w:t>
      </w:r>
      <w:r w:rsidR="003A745B">
        <w:rPr>
          <w:rFonts w:ascii="Verdana" w:hAnsi="Verdana"/>
          <w:sz w:val="20"/>
          <w:szCs w:val="20"/>
        </w:rPr>
        <w:t>korzystających z noclegów uczestników w pokojach jednoosobowych - 20 pkt. w tym kryterium</w:t>
      </w:r>
      <w:r>
        <w:rPr>
          <w:rFonts w:ascii="Verdana" w:hAnsi="Verdana"/>
          <w:sz w:val="20"/>
          <w:szCs w:val="20"/>
        </w:rPr>
        <w:t>;</w:t>
      </w:r>
    </w:p>
    <w:p w:rsidR="001A40F4" w:rsidRDefault="001A40F4" w:rsidP="00F76E0F">
      <w:pPr>
        <w:spacing w:line="240" w:lineRule="exact"/>
        <w:ind w:left="780" w:hanging="780"/>
        <w:jc w:val="both"/>
        <w:rPr>
          <w:rFonts w:ascii="Verdana" w:hAnsi="Verdana"/>
          <w:sz w:val="20"/>
          <w:szCs w:val="20"/>
        </w:rPr>
      </w:pPr>
      <w:r>
        <w:rPr>
          <w:rFonts w:ascii="Verdana" w:hAnsi="Verdana"/>
          <w:sz w:val="20"/>
          <w:szCs w:val="20"/>
        </w:rPr>
        <w:tab/>
      </w:r>
      <w:r w:rsidRPr="001A40F4">
        <w:rPr>
          <w:rFonts w:ascii="Verdana" w:hAnsi="Verdana"/>
          <w:sz w:val="20"/>
          <w:szCs w:val="20"/>
        </w:rPr>
        <w:t xml:space="preserve">Wykonawca zobowiązany jest zamieścić stosowne oświadczenie w ofercie.                    W przypadku niepodania takiej informacji Zamawiający uzna, że Wykonawca nie zaoferował </w:t>
      </w:r>
      <w:r>
        <w:rPr>
          <w:rFonts w:ascii="Verdana" w:hAnsi="Verdana"/>
          <w:sz w:val="20"/>
          <w:szCs w:val="20"/>
        </w:rPr>
        <w:t>zakwaterowania co najmniej 60% uczestników w pokojach jednoosobowych</w:t>
      </w:r>
      <w:r w:rsidR="00F42754" w:rsidRPr="00F42754">
        <w:rPr>
          <w:rFonts w:ascii="Verdana" w:hAnsi="Verdana"/>
          <w:sz w:val="20"/>
          <w:szCs w:val="20"/>
        </w:rPr>
        <w:t xml:space="preserve"> </w:t>
      </w:r>
      <w:r w:rsidR="00F42754">
        <w:rPr>
          <w:rFonts w:ascii="Verdana" w:hAnsi="Verdana"/>
          <w:sz w:val="20"/>
          <w:szCs w:val="20"/>
        </w:rPr>
        <w:t>i przyzna takiej ofercie 0 pkt. w tym kryterium</w:t>
      </w:r>
      <w:r>
        <w:rPr>
          <w:rFonts w:ascii="Verdana" w:hAnsi="Verdana"/>
          <w:sz w:val="20"/>
          <w:szCs w:val="20"/>
        </w:rPr>
        <w:t>.</w:t>
      </w:r>
    </w:p>
    <w:p w:rsidR="00094748" w:rsidRDefault="00094748" w:rsidP="00094748">
      <w:pPr>
        <w:suppressAutoHyphens/>
        <w:spacing w:before="120"/>
        <w:ind w:left="709" w:hanging="709"/>
        <w:jc w:val="both"/>
        <w:rPr>
          <w:rFonts w:ascii="Verdana" w:eastAsia="Calibri" w:hAnsi="Verdana"/>
          <w:sz w:val="20"/>
          <w:szCs w:val="20"/>
          <w:lang w:eastAsia="en-US"/>
        </w:rPr>
      </w:pPr>
      <w:r w:rsidRPr="00A13EB0">
        <w:rPr>
          <w:rFonts w:ascii="Verdana" w:hAnsi="Verdana"/>
          <w:spacing w:val="4"/>
          <w:sz w:val="20"/>
          <w:szCs w:val="20"/>
          <w:lang w:eastAsia="ar-SA"/>
        </w:rPr>
        <w:t>18.2.</w:t>
      </w:r>
      <w:r w:rsidRPr="00A13EB0">
        <w:rPr>
          <w:rFonts w:ascii="Verdana" w:hAnsi="Verdana"/>
          <w:spacing w:val="4"/>
          <w:sz w:val="20"/>
          <w:szCs w:val="20"/>
          <w:lang w:eastAsia="ar-SA"/>
        </w:rPr>
        <w:tab/>
      </w:r>
      <w:r w:rsidRPr="00A13EB0">
        <w:rPr>
          <w:rFonts w:ascii="Verdana" w:eastAsia="Calibri" w:hAnsi="Verdana"/>
          <w:sz w:val="20"/>
          <w:szCs w:val="20"/>
          <w:lang w:eastAsia="en-US"/>
        </w:rPr>
        <w:t>Za najkorzystniejszą zostanie uznana oferta</w:t>
      </w:r>
      <w:r w:rsidR="00953A03">
        <w:rPr>
          <w:rFonts w:ascii="Verdana" w:eastAsia="Calibri" w:hAnsi="Verdana"/>
          <w:sz w:val="20"/>
          <w:szCs w:val="20"/>
          <w:lang w:eastAsia="en-US"/>
        </w:rPr>
        <w:t xml:space="preserve"> częściowa</w:t>
      </w:r>
      <w:r w:rsidRPr="00A13EB0">
        <w:rPr>
          <w:rFonts w:ascii="Verdana" w:eastAsia="Calibri" w:hAnsi="Verdana"/>
          <w:sz w:val="20"/>
          <w:szCs w:val="20"/>
          <w:lang w:eastAsia="en-US"/>
        </w:rPr>
        <w:t xml:space="preserve"> Wykonawcy, który spełni wszystkie postawione w niniejszej SIWZ warunki oraz uzyska łącznie największą liczbę punktów (P) stanowiących sumę punktów przyznanych w ramach każdego z podanych kryteriów, wyliczoną zgodnie z poniższym wzorem:</w:t>
      </w:r>
    </w:p>
    <w:p w:rsidR="004661FC" w:rsidRPr="004661FC" w:rsidRDefault="004661FC" w:rsidP="004661FC">
      <w:pPr>
        <w:suppressAutoHyphens/>
        <w:spacing w:before="120"/>
        <w:jc w:val="both"/>
        <w:rPr>
          <w:rFonts w:ascii="Verdana" w:eastAsia="Calibri" w:hAnsi="Verdana"/>
          <w:b/>
          <w:sz w:val="20"/>
          <w:szCs w:val="20"/>
          <w:lang w:eastAsia="en-US"/>
        </w:rPr>
      </w:pPr>
      <w:r>
        <w:rPr>
          <w:rFonts w:ascii="Verdana" w:eastAsia="Calibri" w:hAnsi="Verdana"/>
          <w:sz w:val="20"/>
          <w:szCs w:val="20"/>
          <w:lang w:eastAsia="en-US"/>
        </w:rPr>
        <w:tab/>
      </w:r>
      <w:r w:rsidRPr="004661FC">
        <w:rPr>
          <w:rFonts w:ascii="Verdana" w:eastAsia="Calibri" w:hAnsi="Verdana"/>
          <w:b/>
          <w:sz w:val="20"/>
          <w:szCs w:val="20"/>
          <w:lang w:eastAsia="en-US"/>
        </w:rPr>
        <w:t>Część I zamówienia:</w:t>
      </w:r>
    </w:p>
    <w:p w:rsidR="00094748" w:rsidRPr="00A13EB0" w:rsidRDefault="00094748" w:rsidP="00094748">
      <w:pPr>
        <w:spacing w:before="120" w:line="300" w:lineRule="auto"/>
        <w:ind w:left="-142" w:hanging="426"/>
        <w:jc w:val="center"/>
        <w:rPr>
          <w:rFonts w:ascii="Verdana" w:eastAsia="Calibri" w:hAnsi="Verdana"/>
          <w:b/>
          <w:sz w:val="20"/>
          <w:szCs w:val="20"/>
          <w:lang w:eastAsia="en-US"/>
        </w:rPr>
      </w:pPr>
      <w:r w:rsidRPr="00A13EB0">
        <w:rPr>
          <w:rFonts w:ascii="Verdana" w:eastAsia="Calibri" w:hAnsi="Verdana" w:cs="Arial"/>
          <w:b/>
          <w:sz w:val="20"/>
          <w:szCs w:val="20"/>
          <w:lang w:eastAsia="en-US"/>
        </w:rPr>
        <w:t xml:space="preserve">P = C + </w:t>
      </w:r>
      <w:r w:rsidR="00953A03">
        <w:rPr>
          <w:rFonts w:ascii="Verdana" w:eastAsia="Calibri" w:hAnsi="Verdana" w:cs="Arial"/>
          <w:b/>
          <w:sz w:val="20"/>
          <w:szCs w:val="20"/>
          <w:lang w:eastAsia="en-US"/>
        </w:rPr>
        <w:t xml:space="preserve">O + </w:t>
      </w:r>
      <w:r w:rsidR="00CB0849">
        <w:rPr>
          <w:rFonts w:ascii="Verdana" w:eastAsia="Calibri" w:hAnsi="Verdana" w:cs="Arial"/>
          <w:b/>
          <w:sz w:val="20"/>
          <w:szCs w:val="20"/>
          <w:lang w:eastAsia="en-US"/>
        </w:rPr>
        <w:t>Z</w:t>
      </w:r>
    </w:p>
    <w:p w:rsidR="00094748" w:rsidRPr="00A13EB0" w:rsidRDefault="005F5C6F" w:rsidP="005F5C6F">
      <w:pPr>
        <w:tabs>
          <w:tab w:val="left" w:pos="1560"/>
        </w:tabs>
        <w:spacing w:line="300" w:lineRule="auto"/>
        <w:ind w:left="2127" w:hanging="1418"/>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t xml:space="preserve"> </w:t>
      </w:r>
      <w:r w:rsidR="00094748" w:rsidRPr="00A13EB0">
        <w:rPr>
          <w:rFonts w:ascii="Verdana" w:eastAsia="Calibri" w:hAnsi="Verdana"/>
          <w:sz w:val="20"/>
          <w:szCs w:val="20"/>
          <w:lang w:eastAsia="en-US"/>
        </w:rPr>
        <w:t xml:space="preserve">C - </w:t>
      </w:r>
      <w:r w:rsidR="001F7490" w:rsidRPr="00A13EB0">
        <w:rPr>
          <w:rFonts w:ascii="Verdana" w:eastAsia="Calibri" w:hAnsi="Verdana"/>
          <w:sz w:val="20"/>
          <w:szCs w:val="20"/>
          <w:lang w:eastAsia="en-US"/>
        </w:rPr>
        <w:t xml:space="preserve">  </w:t>
      </w:r>
      <w:r w:rsidR="00094748" w:rsidRPr="005F5C6F">
        <w:rPr>
          <w:rFonts w:ascii="Verdana" w:eastAsia="Calibri" w:hAnsi="Verdana"/>
          <w:sz w:val="20"/>
          <w:szCs w:val="20"/>
          <w:lang w:eastAsia="en-US"/>
        </w:rPr>
        <w:t>liczba punktów przyznana ofercie</w:t>
      </w:r>
      <w:r w:rsidR="00CB0849" w:rsidRPr="005F5C6F">
        <w:rPr>
          <w:rFonts w:ascii="Verdana" w:eastAsia="Calibri" w:hAnsi="Verdana"/>
          <w:sz w:val="20"/>
          <w:szCs w:val="20"/>
          <w:lang w:eastAsia="en-US"/>
        </w:rPr>
        <w:t xml:space="preserve"> częściowej</w:t>
      </w:r>
      <w:r w:rsidR="00094748" w:rsidRPr="005F5C6F">
        <w:rPr>
          <w:rFonts w:ascii="Verdana" w:eastAsia="Calibri" w:hAnsi="Verdana"/>
          <w:sz w:val="20"/>
          <w:szCs w:val="20"/>
          <w:lang w:eastAsia="en-US"/>
        </w:rPr>
        <w:t xml:space="preserve"> ocenianej w  kryterium „Cena”</w:t>
      </w:r>
    </w:p>
    <w:p w:rsidR="00094748" w:rsidRDefault="00AE39CA" w:rsidP="001F7490">
      <w:pPr>
        <w:spacing w:line="300" w:lineRule="auto"/>
        <w:ind w:left="2127" w:hanging="498"/>
        <w:jc w:val="both"/>
        <w:rPr>
          <w:rFonts w:ascii="Verdana" w:eastAsia="Calibri" w:hAnsi="Verdana" w:cs="Arial"/>
          <w:sz w:val="20"/>
          <w:szCs w:val="20"/>
          <w:lang w:eastAsia="en-US"/>
        </w:rPr>
      </w:pPr>
      <w:r>
        <w:rPr>
          <w:rFonts w:ascii="Verdana" w:eastAsia="Calibri" w:hAnsi="Verdana"/>
          <w:sz w:val="20"/>
          <w:szCs w:val="20"/>
          <w:lang w:eastAsia="en-US"/>
        </w:rPr>
        <w:lastRenderedPageBreak/>
        <w:t>O</w:t>
      </w:r>
      <w:r w:rsidR="00547A96" w:rsidRPr="00A13EB0">
        <w:rPr>
          <w:rFonts w:ascii="Verdana" w:eastAsia="Calibri" w:hAnsi="Verdana"/>
          <w:sz w:val="20"/>
          <w:szCs w:val="20"/>
          <w:lang w:eastAsia="en-US"/>
        </w:rPr>
        <w:t xml:space="preserve"> </w:t>
      </w:r>
      <w:r w:rsidR="00094748" w:rsidRPr="00A13EB0">
        <w:rPr>
          <w:rFonts w:ascii="Verdana" w:eastAsia="Calibri" w:hAnsi="Verdana"/>
          <w:sz w:val="20"/>
          <w:szCs w:val="20"/>
          <w:lang w:eastAsia="en-US"/>
        </w:rPr>
        <w:t xml:space="preserve">- </w:t>
      </w:r>
      <w:r w:rsidR="00094748" w:rsidRPr="00A13EB0">
        <w:rPr>
          <w:rFonts w:ascii="Verdana" w:eastAsia="Calibri" w:hAnsi="Verdana" w:cs="Arial"/>
          <w:sz w:val="20"/>
          <w:szCs w:val="20"/>
          <w:lang w:eastAsia="en-US"/>
        </w:rPr>
        <w:t>liczba punktów przyznana ofercie</w:t>
      </w:r>
      <w:r w:rsidR="00CB0849">
        <w:rPr>
          <w:rFonts w:ascii="Verdana" w:eastAsia="Calibri" w:hAnsi="Verdana" w:cs="Arial"/>
          <w:sz w:val="20"/>
          <w:szCs w:val="20"/>
          <w:lang w:eastAsia="en-US"/>
        </w:rPr>
        <w:t xml:space="preserve"> częściowej</w:t>
      </w:r>
      <w:r w:rsidR="00094748" w:rsidRPr="00A13EB0">
        <w:rPr>
          <w:rFonts w:ascii="Verdana" w:eastAsia="Calibri" w:hAnsi="Verdana" w:cs="Arial"/>
          <w:sz w:val="20"/>
          <w:szCs w:val="20"/>
          <w:lang w:eastAsia="en-US"/>
        </w:rPr>
        <w:t xml:space="preserve"> ocenianej w kryterium „</w:t>
      </w:r>
      <w:r w:rsidR="00CB0849">
        <w:rPr>
          <w:rFonts w:ascii="Verdana" w:hAnsi="Verdana" w:cs="Calibri"/>
          <w:sz w:val="20"/>
          <w:szCs w:val="20"/>
        </w:rPr>
        <w:t>Odległość od dworca</w:t>
      </w:r>
      <w:r w:rsidR="00094748" w:rsidRPr="00A13EB0">
        <w:rPr>
          <w:rFonts w:ascii="Verdana" w:eastAsia="Calibri" w:hAnsi="Verdana" w:cs="Arial"/>
          <w:sz w:val="20"/>
          <w:szCs w:val="20"/>
          <w:lang w:eastAsia="en-US"/>
        </w:rPr>
        <w:t>”</w:t>
      </w:r>
    </w:p>
    <w:p w:rsidR="00CB0849" w:rsidRDefault="00CB0849" w:rsidP="001F7490">
      <w:pPr>
        <w:spacing w:line="300" w:lineRule="auto"/>
        <w:ind w:left="2127" w:hanging="498"/>
        <w:jc w:val="both"/>
        <w:rPr>
          <w:rFonts w:ascii="Verdana" w:eastAsia="Calibri" w:hAnsi="Verdana" w:cs="Arial"/>
          <w:sz w:val="20"/>
          <w:szCs w:val="20"/>
          <w:lang w:eastAsia="en-US"/>
        </w:rPr>
      </w:pPr>
      <w:r>
        <w:rPr>
          <w:rFonts w:ascii="Verdana" w:eastAsia="Calibri" w:hAnsi="Verdana"/>
          <w:sz w:val="20"/>
          <w:szCs w:val="20"/>
          <w:lang w:eastAsia="en-US"/>
        </w:rPr>
        <w:t>Z  -</w:t>
      </w:r>
      <w:r>
        <w:rPr>
          <w:rFonts w:ascii="Verdana" w:eastAsia="Calibri" w:hAnsi="Verdana" w:cs="Arial"/>
          <w:sz w:val="20"/>
          <w:szCs w:val="20"/>
          <w:lang w:eastAsia="en-US"/>
        </w:rPr>
        <w:t xml:space="preserve"> </w:t>
      </w:r>
      <w:r w:rsidRPr="00A13EB0">
        <w:rPr>
          <w:rFonts w:ascii="Verdana" w:eastAsia="Calibri" w:hAnsi="Verdana" w:cs="Arial"/>
          <w:sz w:val="20"/>
          <w:szCs w:val="20"/>
          <w:lang w:eastAsia="en-US"/>
        </w:rPr>
        <w:t>liczba punktów przyznana ofercie</w:t>
      </w:r>
      <w:r>
        <w:rPr>
          <w:rFonts w:ascii="Verdana" w:eastAsia="Calibri" w:hAnsi="Verdana" w:cs="Arial"/>
          <w:sz w:val="20"/>
          <w:szCs w:val="20"/>
          <w:lang w:eastAsia="en-US"/>
        </w:rPr>
        <w:t xml:space="preserve"> częściowej</w:t>
      </w:r>
      <w:r w:rsidRPr="00A13EB0">
        <w:rPr>
          <w:rFonts w:ascii="Verdana" w:eastAsia="Calibri" w:hAnsi="Verdana" w:cs="Arial"/>
          <w:sz w:val="20"/>
          <w:szCs w:val="20"/>
          <w:lang w:eastAsia="en-US"/>
        </w:rPr>
        <w:t xml:space="preserve"> ocenianej w kryterium</w:t>
      </w:r>
      <w:r w:rsidR="005F5C6F">
        <w:rPr>
          <w:rFonts w:ascii="Verdana" w:eastAsia="Calibri" w:hAnsi="Verdana" w:cs="Arial"/>
          <w:sz w:val="20"/>
          <w:szCs w:val="20"/>
          <w:lang w:eastAsia="en-US"/>
        </w:rPr>
        <w:t xml:space="preserve"> „</w:t>
      </w:r>
      <w:r w:rsidR="005F5C6F" w:rsidRPr="005F5C6F">
        <w:rPr>
          <w:rFonts w:ascii="Verdana" w:eastAsia="Calibri" w:hAnsi="Verdana" w:cs="Arial"/>
          <w:sz w:val="20"/>
          <w:szCs w:val="20"/>
          <w:lang w:eastAsia="en-US"/>
        </w:rPr>
        <w:t>Zorganizowanie obiadu i kolacji dla wszystkich uczestników</w:t>
      </w:r>
      <w:r w:rsidR="005F5C6F">
        <w:rPr>
          <w:rFonts w:ascii="Verdana" w:eastAsia="Calibri" w:hAnsi="Verdana" w:cs="Arial"/>
          <w:sz w:val="20"/>
          <w:szCs w:val="20"/>
          <w:lang w:eastAsia="en-US"/>
        </w:rPr>
        <w:t>”</w:t>
      </w:r>
    </w:p>
    <w:p w:rsidR="005F5C6F" w:rsidRPr="004661FC" w:rsidRDefault="005F5C6F" w:rsidP="005F5C6F">
      <w:pPr>
        <w:suppressAutoHyphens/>
        <w:spacing w:before="120"/>
        <w:jc w:val="both"/>
        <w:rPr>
          <w:rFonts w:ascii="Verdana" w:eastAsia="Calibri" w:hAnsi="Verdana"/>
          <w:b/>
          <w:sz w:val="20"/>
          <w:szCs w:val="20"/>
          <w:lang w:eastAsia="en-US"/>
        </w:rPr>
      </w:pPr>
      <w:r>
        <w:rPr>
          <w:rFonts w:ascii="Verdana" w:eastAsia="Calibri" w:hAnsi="Verdana" w:cs="Arial"/>
          <w:sz w:val="20"/>
          <w:szCs w:val="20"/>
          <w:lang w:eastAsia="en-US"/>
        </w:rPr>
        <w:tab/>
      </w:r>
      <w:r w:rsidRPr="004661FC">
        <w:rPr>
          <w:rFonts w:ascii="Verdana" w:eastAsia="Calibri" w:hAnsi="Verdana"/>
          <w:b/>
          <w:sz w:val="20"/>
          <w:szCs w:val="20"/>
          <w:lang w:eastAsia="en-US"/>
        </w:rPr>
        <w:t>Część I</w:t>
      </w:r>
      <w:r>
        <w:rPr>
          <w:rFonts w:ascii="Verdana" w:eastAsia="Calibri" w:hAnsi="Verdana"/>
          <w:b/>
          <w:sz w:val="20"/>
          <w:szCs w:val="20"/>
          <w:lang w:eastAsia="en-US"/>
        </w:rPr>
        <w:t>I</w:t>
      </w:r>
      <w:r w:rsidRPr="004661FC">
        <w:rPr>
          <w:rFonts w:ascii="Verdana" w:eastAsia="Calibri" w:hAnsi="Verdana"/>
          <w:b/>
          <w:sz w:val="20"/>
          <w:szCs w:val="20"/>
          <w:lang w:eastAsia="en-US"/>
        </w:rPr>
        <w:t xml:space="preserve"> zamówienia:</w:t>
      </w:r>
    </w:p>
    <w:p w:rsidR="005F5C6F" w:rsidRPr="00A13EB0" w:rsidRDefault="005F5C6F" w:rsidP="005F5C6F">
      <w:pPr>
        <w:spacing w:before="120" w:line="300" w:lineRule="auto"/>
        <w:ind w:left="-142" w:hanging="426"/>
        <w:jc w:val="center"/>
        <w:rPr>
          <w:rFonts w:ascii="Verdana" w:eastAsia="Calibri" w:hAnsi="Verdana"/>
          <w:b/>
          <w:sz w:val="20"/>
          <w:szCs w:val="20"/>
          <w:lang w:eastAsia="en-US"/>
        </w:rPr>
      </w:pPr>
      <w:r w:rsidRPr="00A13EB0">
        <w:rPr>
          <w:rFonts w:ascii="Verdana" w:eastAsia="Calibri" w:hAnsi="Verdana" w:cs="Arial"/>
          <w:b/>
          <w:sz w:val="20"/>
          <w:szCs w:val="20"/>
          <w:lang w:eastAsia="en-US"/>
        </w:rPr>
        <w:t xml:space="preserve">P = C + </w:t>
      </w:r>
      <w:r>
        <w:rPr>
          <w:rFonts w:ascii="Verdana" w:eastAsia="Calibri" w:hAnsi="Verdana" w:cs="Arial"/>
          <w:b/>
          <w:sz w:val="20"/>
          <w:szCs w:val="20"/>
          <w:lang w:eastAsia="en-US"/>
        </w:rPr>
        <w:t xml:space="preserve">O + </w:t>
      </w:r>
      <w:r w:rsidR="00356356">
        <w:rPr>
          <w:rFonts w:ascii="Verdana" w:eastAsia="Calibri" w:hAnsi="Verdana" w:cs="Arial"/>
          <w:b/>
          <w:sz w:val="20"/>
          <w:szCs w:val="20"/>
          <w:lang w:eastAsia="en-US"/>
        </w:rPr>
        <w:t>P</w:t>
      </w:r>
    </w:p>
    <w:p w:rsidR="005F5C6F" w:rsidRPr="00A13EB0" w:rsidRDefault="005F5C6F" w:rsidP="005F5C6F">
      <w:pPr>
        <w:tabs>
          <w:tab w:val="left" w:pos="1560"/>
        </w:tabs>
        <w:spacing w:line="300" w:lineRule="auto"/>
        <w:ind w:left="2127" w:hanging="1418"/>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t xml:space="preserve"> </w:t>
      </w:r>
      <w:r w:rsidRPr="00A13EB0">
        <w:rPr>
          <w:rFonts w:ascii="Verdana" w:eastAsia="Calibri" w:hAnsi="Verdana"/>
          <w:sz w:val="20"/>
          <w:szCs w:val="20"/>
          <w:lang w:eastAsia="en-US"/>
        </w:rPr>
        <w:t xml:space="preserve">C -   </w:t>
      </w:r>
      <w:r w:rsidRPr="005F5C6F">
        <w:rPr>
          <w:rFonts w:ascii="Verdana" w:eastAsia="Calibri" w:hAnsi="Verdana"/>
          <w:sz w:val="20"/>
          <w:szCs w:val="20"/>
          <w:lang w:eastAsia="en-US"/>
        </w:rPr>
        <w:t>liczba punktów przyznana ofercie częściowej ocenianej w  kryterium „Cena”</w:t>
      </w:r>
    </w:p>
    <w:p w:rsidR="005F5C6F" w:rsidRDefault="005F5C6F" w:rsidP="005F5C6F">
      <w:pPr>
        <w:spacing w:line="300" w:lineRule="auto"/>
        <w:ind w:left="2127" w:hanging="498"/>
        <w:jc w:val="both"/>
        <w:rPr>
          <w:rFonts w:ascii="Verdana" w:eastAsia="Calibri" w:hAnsi="Verdana" w:cs="Arial"/>
          <w:sz w:val="20"/>
          <w:szCs w:val="20"/>
          <w:lang w:eastAsia="en-US"/>
        </w:rPr>
      </w:pPr>
      <w:r>
        <w:rPr>
          <w:rFonts w:ascii="Verdana" w:eastAsia="Calibri" w:hAnsi="Verdana"/>
          <w:sz w:val="20"/>
          <w:szCs w:val="20"/>
          <w:lang w:eastAsia="en-US"/>
        </w:rPr>
        <w:t>O</w:t>
      </w:r>
      <w:r w:rsidRPr="00A13EB0">
        <w:rPr>
          <w:rFonts w:ascii="Verdana" w:eastAsia="Calibri" w:hAnsi="Verdana"/>
          <w:sz w:val="20"/>
          <w:szCs w:val="20"/>
          <w:lang w:eastAsia="en-US"/>
        </w:rPr>
        <w:t xml:space="preserve"> - </w:t>
      </w:r>
      <w:r w:rsidRPr="00A13EB0">
        <w:rPr>
          <w:rFonts w:ascii="Verdana" w:eastAsia="Calibri" w:hAnsi="Verdana" w:cs="Arial"/>
          <w:sz w:val="20"/>
          <w:szCs w:val="20"/>
          <w:lang w:eastAsia="en-US"/>
        </w:rPr>
        <w:t>liczba punktów przyznana ofercie</w:t>
      </w:r>
      <w:r>
        <w:rPr>
          <w:rFonts w:ascii="Verdana" w:eastAsia="Calibri" w:hAnsi="Verdana" w:cs="Arial"/>
          <w:sz w:val="20"/>
          <w:szCs w:val="20"/>
          <w:lang w:eastAsia="en-US"/>
        </w:rPr>
        <w:t xml:space="preserve"> częściowej</w:t>
      </w:r>
      <w:r w:rsidRPr="00A13EB0">
        <w:rPr>
          <w:rFonts w:ascii="Verdana" w:eastAsia="Calibri" w:hAnsi="Verdana" w:cs="Arial"/>
          <w:sz w:val="20"/>
          <w:szCs w:val="20"/>
          <w:lang w:eastAsia="en-US"/>
        </w:rPr>
        <w:t xml:space="preserve"> ocenianej w kryterium „</w:t>
      </w:r>
      <w:r>
        <w:rPr>
          <w:rFonts w:ascii="Verdana" w:hAnsi="Verdana" w:cs="Calibri"/>
          <w:sz w:val="20"/>
          <w:szCs w:val="20"/>
        </w:rPr>
        <w:t>Odległość od dworca</w:t>
      </w:r>
      <w:r w:rsidRPr="00A13EB0">
        <w:rPr>
          <w:rFonts w:ascii="Verdana" w:eastAsia="Calibri" w:hAnsi="Verdana" w:cs="Arial"/>
          <w:sz w:val="20"/>
          <w:szCs w:val="20"/>
          <w:lang w:eastAsia="en-US"/>
        </w:rPr>
        <w:t>”</w:t>
      </w:r>
    </w:p>
    <w:p w:rsidR="005F5C6F" w:rsidRPr="00A13EB0" w:rsidRDefault="00356356" w:rsidP="00356356">
      <w:pPr>
        <w:spacing w:line="300" w:lineRule="auto"/>
        <w:ind w:left="1985" w:hanging="356"/>
        <w:jc w:val="both"/>
        <w:rPr>
          <w:rFonts w:ascii="Verdana" w:eastAsia="Calibri" w:hAnsi="Verdana" w:cs="Arial"/>
          <w:sz w:val="20"/>
          <w:szCs w:val="20"/>
          <w:lang w:eastAsia="en-US"/>
        </w:rPr>
      </w:pPr>
      <w:r>
        <w:rPr>
          <w:rFonts w:ascii="Verdana" w:eastAsia="Calibri" w:hAnsi="Verdana"/>
          <w:sz w:val="20"/>
          <w:szCs w:val="20"/>
          <w:lang w:eastAsia="en-US"/>
        </w:rPr>
        <w:t>P</w:t>
      </w:r>
      <w:r w:rsidR="005F5C6F">
        <w:rPr>
          <w:rFonts w:ascii="Verdana" w:eastAsia="Calibri" w:hAnsi="Verdana"/>
          <w:sz w:val="20"/>
          <w:szCs w:val="20"/>
          <w:lang w:eastAsia="en-US"/>
        </w:rPr>
        <w:t xml:space="preserve">  -</w:t>
      </w:r>
      <w:r w:rsidR="005F5C6F">
        <w:rPr>
          <w:rFonts w:ascii="Verdana" w:eastAsia="Calibri" w:hAnsi="Verdana" w:cs="Arial"/>
          <w:sz w:val="20"/>
          <w:szCs w:val="20"/>
          <w:lang w:eastAsia="en-US"/>
        </w:rPr>
        <w:t xml:space="preserve"> </w:t>
      </w:r>
      <w:r w:rsidR="005F5C6F" w:rsidRPr="00A13EB0">
        <w:rPr>
          <w:rFonts w:ascii="Verdana" w:eastAsia="Calibri" w:hAnsi="Verdana" w:cs="Arial"/>
          <w:sz w:val="20"/>
          <w:szCs w:val="20"/>
          <w:lang w:eastAsia="en-US"/>
        </w:rPr>
        <w:t>liczba punktów przyznana ofercie</w:t>
      </w:r>
      <w:r w:rsidR="005F5C6F">
        <w:rPr>
          <w:rFonts w:ascii="Verdana" w:eastAsia="Calibri" w:hAnsi="Verdana" w:cs="Arial"/>
          <w:sz w:val="20"/>
          <w:szCs w:val="20"/>
          <w:lang w:eastAsia="en-US"/>
        </w:rPr>
        <w:t xml:space="preserve"> częściowej</w:t>
      </w:r>
      <w:r w:rsidR="005F5C6F" w:rsidRPr="00A13EB0">
        <w:rPr>
          <w:rFonts w:ascii="Verdana" w:eastAsia="Calibri" w:hAnsi="Verdana" w:cs="Arial"/>
          <w:sz w:val="20"/>
          <w:szCs w:val="20"/>
          <w:lang w:eastAsia="en-US"/>
        </w:rPr>
        <w:t xml:space="preserve"> ocenianej w kryterium</w:t>
      </w:r>
      <w:r w:rsidR="005F5C6F">
        <w:rPr>
          <w:rFonts w:ascii="Verdana" w:eastAsia="Calibri" w:hAnsi="Verdana" w:cs="Arial"/>
          <w:sz w:val="20"/>
          <w:szCs w:val="20"/>
          <w:lang w:eastAsia="en-US"/>
        </w:rPr>
        <w:t xml:space="preserve"> „</w:t>
      </w:r>
      <w:r w:rsidRPr="00356356">
        <w:rPr>
          <w:rFonts w:ascii="Verdana" w:eastAsia="Calibri" w:hAnsi="Verdana" w:cs="Arial"/>
          <w:sz w:val="20"/>
          <w:szCs w:val="20"/>
          <w:lang w:eastAsia="en-US"/>
        </w:rPr>
        <w:t>Ilość pokoi jednoosobowych</w:t>
      </w:r>
      <w:r w:rsidR="005F5C6F">
        <w:rPr>
          <w:rFonts w:ascii="Verdana" w:eastAsia="Calibri" w:hAnsi="Verdana" w:cs="Arial"/>
          <w:sz w:val="20"/>
          <w:szCs w:val="20"/>
          <w:lang w:eastAsia="en-US"/>
        </w:rPr>
        <w:t>”</w:t>
      </w: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8034A6" w:rsidRPr="00A13EB0">
        <w:rPr>
          <w:rFonts w:ascii="Verdana" w:hAnsi="Verdana"/>
          <w:b/>
          <w:color w:val="000000"/>
          <w:spacing w:val="4"/>
          <w:sz w:val="20"/>
          <w:szCs w:val="20"/>
          <w:lang w:eastAsia="ar-SA"/>
        </w:rPr>
        <w:t>10% ceny brutto podanej w ofercie</w:t>
      </w:r>
      <w:r w:rsidR="00280B91">
        <w:rPr>
          <w:rFonts w:ascii="Verdana" w:hAnsi="Verdana"/>
          <w:b/>
          <w:color w:val="000000"/>
          <w:spacing w:val="4"/>
          <w:sz w:val="20"/>
          <w:szCs w:val="20"/>
          <w:lang w:eastAsia="ar-SA"/>
        </w:rPr>
        <w:t xml:space="preserve"> częściowej</w:t>
      </w:r>
      <w:r w:rsidR="008034A6" w:rsidRPr="00A13EB0">
        <w:rPr>
          <w:rFonts w:ascii="Verdana" w:hAnsi="Verdana"/>
          <w:color w:val="000000"/>
          <w:spacing w:val="4"/>
          <w:sz w:val="20"/>
          <w:szCs w:val="20"/>
          <w:lang w:eastAsia="ar-SA"/>
        </w:rPr>
        <w:t xml:space="preserve"> w jednej lub kilku formach </w:t>
      </w:r>
      <w:r w:rsidR="00BC3AAD">
        <w:rPr>
          <w:rFonts w:ascii="Verdana" w:hAnsi="Verdana"/>
          <w:color w:val="000000"/>
          <w:spacing w:val="4"/>
          <w:sz w:val="20"/>
          <w:szCs w:val="20"/>
          <w:lang w:eastAsia="ar-SA"/>
        </w:rPr>
        <w:t xml:space="preserve">określonych 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w:t>
      </w:r>
      <w:r w:rsidR="005D169F" w:rsidRPr="00A13EB0">
        <w:rPr>
          <w:rFonts w:ascii="Verdana" w:hAnsi="Verdana"/>
          <w:spacing w:val="4"/>
          <w:sz w:val="20"/>
          <w:szCs w:val="20"/>
        </w:rPr>
        <w:lastRenderedPageBreak/>
        <w:t xml:space="preserve">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 xml:space="preserve">Szczegółowe zasady postępowania po wniesieniu odwołania, 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w:t>
      </w:r>
      <w:r w:rsidR="005D169F" w:rsidRPr="00701C8E">
        <w:rPr>
          <w:rFonts w:ascii="Verdana" w:hAnsi="Verdana"/>
          <w:spacing w:val="4"/>
          <w:sz w:val="20"/>
          <w:szCs w:val="20"/>
        </w:rPr>
        <w:lastRenderedPageBreak/>
        <w:t>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Pr="00701C8E" w:rsidRDefault="00B2154E"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CF3868" w:rsidRPr="00713338" w:rsidRDefault="00CF3868" w:rsidP="00CF3868">
      <w:pPr>
        <w:ind w:left="3870" w:firstLine="384"/>
        <w:jc w:val="both"/>
        <w:rPr>
          <w:rFonts w:ascii="Arial" w:hAnsi="Arial" w:cs="Arial"/>
          <w:b/>
          <w:sz w:val="20"/>
          <w:szCs w:val="20"/>
        </w:rPr>
      </w:pP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7719A7" w:rsidRPr="007B6077" w:rsidRDefault="00456896" w:rsidP="007719A7">
      <w:pPr>
        <w:jc w:val="both"/>
        <w:rPr>
          <w:rFonts w:ascii="Verdana" w:hAnsi="Verdana"/>
          <w:spacing w:val="-2"/>
          <w:sz w:val="20"/>
          <w:szCs w:val="20"/>
        </w:rPr>
      </w:pPr>
      <w:r w:rsidRPr="00456896">
        <w:rPr>
          <w:rFonts w:ascii="Verdana" w:hAnsi="Verdana"/>
          <w:spacing w:val="-2"/>
          <w:sz w:val="20"/>
          <w:szCs w:val="20"/>
        </w:rPr>
        <w:t xml:space="preserve">Kompleksowe zorganizowanie i przeprowadzenie 4 szkoleń grupowych pt. "Diagnozowanie oraz prognozowanie </w:t>
      </w:r>
      <w:proofErr w:type="spellStart"/>
      <w:r w:rsidRPr="00456896">
        <w:rPr>
          <w:rFonts w:ascii="Verdana" w:hAnsi="Verdana"/>
          <w:spacing w:val="-2"/>
          <w:sz w:val="20"/>
          <w:szCs w:val="20"/>
        </w:rPr>
        <w:t>kryminologiczno</w:t>
      </w:r>
      <w:proofErr w:type="spellEnd"/>
      <w:r w:rsidRPr="00456896">
        <w:rPr>
          <w:rFonts w:ascii="Verdana" w:hAnsi="Verdana"/>
          <w:spacing w:val="-2"/>
          <w:sz w:val="20"/>
          <w:szCs w:val="20"/>
        </w:rPr>
        <w:t xml:space="preserve"> - społeczne jako istotny czynnik w prowadzeniu oddziaływań wobec osób skazanych, podstawy umiejętności trenerskich" oraz organizacja 2 konferencji ogólnopolskich podsumowujących działania projektowe oraz organizacja 1 międzynarodowej konferencji zamykającej projekt” w podziale na 2 zadania</w:t>
      </w:r>
    </w:p>
    <w:p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4E2AAA">
        <w:rPr>
          <w:rFonts w:ascii="Verdana" w:hAnsi="Verdana"/>
          <w:spacing w:val="-2"/>
          <w:sz w:val="20"/>
          <w:szCs w:val="20"/>
        </w:rPr>
        <w:t>BA-F-II-3710-4</w:t>
      </w:r>
      <w:r w:rsidR="00680703">
        <w:rPr>
          <w:rFonts w:ascii="Verdana" w:hAnsi="Verdana"/>
          <w:spacing w:val="-2"/>
          <w:sz w:val="20"/>
          <w:szCs w:val="20"/>
        </w:rPr>
        <w:t>2</w:t>
      </w:r>
      <w:r w:rsidR="004E2AAA">
        <w:rPr>
          <w:rFonts w:ascii="Verdana" w:hAnsi="Verdana"/>
          <w:spacing w:val="-2"/>
          <w:sz w:val="20"/>
          <w:szCs w:val="20"/>
        </w:rPr>
        <w:t>/16</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Specyfikacją Istotnych Warunków Zamówienia oraz wyjaśnieniami i zmianami SIWZ przekazanymi przez Zamawiającego i uznajemy się za związanych określonymi w nich postanowieniami i zasadami postępowania.</w:t>
      </w:r>
    </w:p>
    <w:p w:rsidR="00A35E89" w:rsidRDefault="00A35E89" w:rsidP="00A35E89">
      <w:pPr>
        <w:pStyle w:val="Zwykytekst1"/>
        <w:numPr>
          <w:ilvl w:val="0"/>
          <w:numId w:val="2"/>
        </w:numPr>
        <w:tabs>
          <w:tab w:val="left" w:pos="284"/>
        </w:tabs>
        <w:spacing w:line="360" w:lineRule="exact"/>
        <w:jc w:val="both"/>
        <w:rPr>
          <w:rFonts w:ascii="Verdana" w:hAnsi="Verdana"/>
          <w:b/>
        </w:rPr>
      </w:pPr>
      <w:r w:rsidRPr="00A35E89">
        <w:rPr>
          <w:rFonts w:ascii="Verdana" w:hAnsi="Verdana"/>
          <w:b/>
        </w:rPr>
        <w:t>Część I zamówienia:</w:t>
      </w:r>
    </w:p>
    <w:p w:rsidR="007719A7" w:rsidRPr="00315692" w:rsidRDefault="007719A7" w:rsidP="00A35E89">
      <w:pPr>
        <w:pStyle w:val="Zwykytekst1"/>
        <w:tabs>
          <w:tab w:val="left" w:pos="284"/>
        </w:tabs>
        <w:spacing w:line="360" w:lineRule="exact"/>
        <w:ind w:left="283"/>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r w:rsidR="00315692">
        <w:rPr>
          <w:rFonts w:ascii="Verdana" w:hAnsi="Verdana"/>
          <w:b/>
        </w:rPr>
        <w:t>________</w:t>
      </w:r>
      <w:r w:rsidRPr="00315692">
        <w:rPr>
          <w:rFonts w:ascii="Verdana" w:hAnsi="Verdana"/>
          <w:b/>
        </w:rPr>
        <w:t xml:space="preserve">____ zł </w:t>
      </w:r>
    </w:p>
    <w:p w:rsidR="007719A7" w:rsidRDefault="007719A7" w:rsidP="007719A7">
      <w:pPr>
        <w:pStyle w:val="Zwykytekst1"/>
        <w:tabs>
          <w:tab w:val="left" w:pos="284"/>
        </w:tabs>
        <w:spacing w:line="360" w:lineRule="exact"/>
        <w:ind w:left="283"/>
        <w:jc w:val="both"/>
        <w:rPr>
          <w:rFonts w:ascii="Verdana" w:hAnsi="Verdana"/>
          <w:b/>
        </w:rPr>
      </w:pPr>
      <w:r w:rsidRPr="00157487">
        <w:rPr>
          <w:rFonts w:ascii="Verdana" w:hAnsi="Verdana"/>
          <w:b/>
        </w:rPr>
        <w:t>(słownie złotych</w:t>
      </w:r>
      <w:r w:rsidR="00315692">
        <w:rPr>
          <w:rFonts w:ascii="Verdana" w:hAnsi="Verdana"/>
          <w:b/>
        </w:rPr>
        <w:t xml:space="preserve"> brutto</w:t>
      </w:r>
      <w:r w:rsidRPr="00157487">
        <w:rPr>
          <w:rFonts w:ascii="Verdana" w:hAnsi="Verdana"/>
          <w:b/>
        </w:rPr>
        <w:t>:________________</w:t>
      </w:r>
      <w:r w:rsidR="00315692">
        <w:rPr>
          <w:rFonts w:ascii="Verdana" w:hAnsi="Verdana"/>
          <w:b/>
        </w:rPr>
        <w:t>_______________________</w:t>
      </w:r>
      <w:r w:rsidR="0031108B">
        <w:rPr>
          <w:rFonts w:ascii="Verdana" w:hAnsi="Verdana"/>
          <w:b/>
        </w:rPr>
        <w:t>___</w:t>
      </w:r>
      <w:r w:rsidRPr="00157487">
        <w:rPr>
          <w:rFonts w:ascii="Verdana" w:hAnsi="Verdana"/>
          <w:b/>
        </w:rPr>
        <w:t xml:space="preserve">) </w:t>
      </w:r>
    </w:p>
    <w:p w:rsidR="00793D3B" w:rsidRDefault="00793D3B" w:rsidP="007719A7">
      <w:pPr>
        <w:pStyle w:val="Zwykytekst1"/>
        <w:tabs>
          <w:tab w:val="left" w:pos="284"/>
        </w:tabs>
        <w:spacing w:line="360" w:lineRule="exact"/>
        <w:ind w:left="283"/>
        <w:jc w:val="both"/>
        <w:rPr>
          <w:rFonts w:ascii="Verdana" w:hAnsi="Verdana"/>
        </w:rPr>
      </w:pPr>
      <w:r>
        <w:rPr>
          <w:rFonts w:ascii="Verdana" w:hAnsi="Verdana"/>
        </w:rPr>
        <w:t>w tym</w:t>
      </w:r>
      <w:r w:rsidR="00C47C11">
        <w:rPr>
          <w:rFonts w:ascii="Verdana" w:hAnsi="Verdana"/>
        </w:rPr>
        <w:t xml:space="preserve"> podatek </w:t>
      </w:r>
      <w:proofErr w:type="spellStart"/>
      <w:r w:rsidR="00C47C11">
        <w:rPr>
          <w:rFonts w:ascii="Verdana" w:hAnsi="Verdana"/>
        </w:rPr>
        <w:t>vat</w:t>
      </w:r>
      <w:proofErr w:type="spellEnd"/>
      <w:r w:rsidR="00C47C11">
        <w:rPr>
          <w:rFonts w:ascii="Verdana" w:hAnsi="Verdana"/>
        </w:rPr>
        <w:t xml:space="preserve"> 23%.</w:t>
      </w:r>
    </w:p>
    <w:p w:rsidR="008E09AB" w:rsidRDefault="008E09AB" w:rsidP="007719A7">
      <w:pPr>
        <w:pStyle w:val="Zwykytekst1"/>
        <w:tabs>
          <w:tab w:val="left" w:pos="284"/>
        </w:tabs>
        <w:spacing w:line="360" w:lineRule="exact"/>
        <w:ind w:left="283"/>
        <w:jc w:val="both"/>
        <w:rPr>
          <w:rFonts w:ascii="Verdana" w:hAnsi="Verdana"/>
          <w:b/>
        </w:rPr>
      </w:pPr>
      <w:r>
        <w:rPr>
          <w:rFonts w:ascii="Verdana" w:hAnsi="Verdana"/>
        </w:rPr>
        <w:t xml:space="preserve">Stawka za jednego uczestnika szkolenia wynosi: </w:t>
      </w:r>
      <w:r>
        <w:rPr>
          <w:rFonts w:ascii="Verdana" w:hAnsi="Verdana"/>
          <w:b/>
        </w:rPr>
        <w:t>_________________________ zł</w:t>
      </w:r>
      <w:r w:rsidR="00315692">
        <w:rPr>
          <w:rFonts w:ascii="Verdana" w:hAnsi="Verdana"/>
          <w:b/>
        </w:rPr>
        <w:t xml:space="preserve"> brutto </w:t>
      </w:r>
      <w:r w:rsidR="00315692" w:rsidRPr="00157487">
        <w:rPr>
          <w:rFonts w:ascii="Verdana" w:hAnsi="Verdana"/>
          <w:b/>
        </w:rPr>
        <w:t>(słownie złotych</w:t>
      </w:r>
      <w:r w:rsidR="00315692">
        <w:rPr>
          <w:rFonts w:ascii="Verdana" w:hAnsi="Verdana"/>
          <w:b/>
        </w:rPr>
        <w:t xml:space="preserve"> brutto</w:t>
      </w:r>
      <w:r w:rsidR="00315692" w:rsidRPr="00157487">
        <w:rPr>
          <w:rFonts w:ascii="Verdana" w:hAnsi="Verdana"/>
          <w:b/>
        </w:rPr>
        <w:t>:________________</w:t>
      </w:r>
      <w:r w:rsidR="00315692">
        <w:rPr>
          <w:rFonts w:ascii="Verdana" w:hAnsi="Verdana"/>
          <w:b/>
        </w:rPr>
        <w:t>____________________</w:t>
      </w:r>
      <w:r w:rsidR="00315692" w:rsidRPr="00157487">
        <w:rPr>
          <w:rFonts w:ascii="Verdana" w:hAnsi="Verdana"/>
          <w:b/>
        </w:rPr>
        <w:t>)</w:t>
      </w:r>
    </w:p>
    <w:p w:rsidR="00304407" w:rsidRDefault="00304407" w:rsidP="0011053D">
      <w:pPr>
        <w:pStyle w:val="Zwykytekst1"/>
        <w:tabs>
          <w:tab w:val="left" w:pos="284"/>
        </w:tabs>
        <w:spacing w:line="360" w:lineRule="exact"/>
        <w:ind w:left="283"/>
        <w:rPr>
          <w:rFonts w:ascii="Verdana" w:hAnsi="Verdana"/>
        </w:rPr>
      </w:pPr>
    </w:p>
    <w:p w:rsidR="0011053D" w:rsidRPr="0011053D" w:rsidRDefault="0011053D" w:rsidP="0011053D">
      <w:pPr>
        <w:pStyle w:val="Zwykytekst1"/>
        <w:tabs>
          <w:tab w:val="left" w:pos="284"/>
        </w:tabs>
        <w:spacing w:line="360" w:lineRule="exact"/>
        <w:ind w:left="283"/>
        <w:rPr>
          <w:rFonts w:ascii="Verdana" w:hAnsi="Verdana"/>
        </w:rPr>
      </w:pPr>
      <w:r w:rsidRPr="0011053D">
        <w:rPr>
          <w:rFonts w:ascii="Verdana" w:hAnsi="Verdana"/>
        </w:rPr>
        <w:t xml:space="preserve">Oświadczamy, że </w:t>
      </w:r>
      <w:r>
        <w:rPr>
          <w:rFonts w:ascii="Verdana" w:hAnsi="Verdana"/>
        </w:rPr>
        <w:t>szkolenia</w:t>
      </w:r>
      <w:r w:rsidRPr="0011053D">
        <w:rPr>
          <w:rFonts w:ascii="Verdana" w:hAnsi="Verdana"/>
        </w:rPr>
        <w:t xml:space="preserve"> realizowane będą w obiekcie:</w:t>
      </w:r>
    </w:p>
    <w:p w:rsidR="0011053D" w:rsidRPr="0011053D" w:rsidRDefault="0011053D" w:rsidP="0011053D">
      <w:pPr>
        <w:pStyle w:val="Zwykytekst1"/>
        <w:tabs>
          <w:tab w:val="left" w:pos="284"/>
        </w:tabs>
        <w:spacing w:line="360" w:lineRule="exact"/>
        <w:ind w:left="283"/>
        <w:rPr>
          <w:rFonts w:ascii="Verdana" w:hAnsi="Verdana"/>
        </w:rPr>
      </w:pPr>
    </w:p>
    <w:p w:rsidR="0011053D" w:rsidRPr="0011053D" w:rsidRDefault="0011053D" w:rsidP="0011053D">
      <w:pPr>
        <w:pStyle w:val="Zwykytekst1"/>
        <w:tabs>
          <w:tab w:val="left" w:pos="284"/>
        </w:tabs>
        <w:spacing w:line="360" w:lineRule="exact"/>
        <w:ind w:left="283"/>
        <w:rPr>
          <w:rFonts w:ascii="Verdana" w:hAnsi="Verdana"/>
        </w:rPr>
      </w:pPr>
      <w:r>
        <w:rPr>
          <w:rFonts w:ascii="Verdana" w:hAnsi="Verdana"/>
        </w:rPr>
        <w:t>_____________________________________________________________________</w:t>
      </w:r>
    </w:p>
    <w:p w:rsidR="0011053D" w:rsidRPr="0011053D" w:rsidRDefault="0011053D" w:rsidP="0011053D">
      <w:pPr>
        <w:pStyle w:val="Zwykytekst1"/>
        <w:tabs>
          <w:tab w:val="left" w:pos="284"/>
        </w:tabs>
        <w:spacing w:line="360" w:lineRule="exact"/>
        <w:ind w:left="283"/>
        <w:jc w:val="center"/>
        <w:rPr>
          <w:rFonts w:ascii="Verdana" w:hAnsi="Verdana"/>
        </w:rPr>
      </w:pPr>
      <w:r w:rsidRPr="0011053D">
        <w:rPr>
          <w:rFonts w:ascii="Verdana" w:hAnsi="Verdana"/>
        </w:rPr>
        <w:t>(nazwa ośrodka)</w:t>
      </w:r>
    </w:p>
    <w:p w:rsidR="0011053D" w:rsidRPr="0011053D" w:rsidRDefault="0011053D" w:rsidP="0011053D">
      <w:pPr>
        <w:pStyle w:val="Zwykytekst1"/>
        <w:tabs>
          <w:tab w:val="left" w:pos="284"/>
        </w:tabs>
        <w:spacing w:line="360" w:lineRule="exact"/>
        <w:ind w:left="283"/>
        <w:jc w:val="both"/>
        <w:rPr>
          <w:rFonts w:ascii="Verdana" w:hAnsi="Verdana"/>
        </w:rPr>
      </w:pPr>
      <w:r>
        <w:rPr>
          <w:rFonts w:ascii="Verdana" w:hAnsi="Verdana"/>
        </w:rPr>
        <w:t>_____________________________________________________________________</w:t>
      </w:r>
    </w:p>
    <w:p w:rsidR="006F421E" w:rsidRDefault="0011053D" w:rsidP="0011053D">
      <w:pPr>
        <w:pStyle w:val="Zwykytekst1"/>
        <w:tabs>
          <w:tab w:val="left" w:pos="284"/>
        </w:tabs>
        <w:spacing w:line="360" w:lineRule="exact"/>
        <w:ind w:left="283"/>
        <w:jc w:val="center"/>
        <w:rPr>
          <w:rFonts w:ascii="Verdana" w:hAnsi="Verdana"/>
        </w:rPr>
      </w:pPr>
      <w:r w:rsidRPr="0011053D">
        <w:rPr>
          <w:rFonts w:ascii="Verdana" w:hAnsi="Verdana"/>
        </w:rPr>
        <w:t>(adres ośrodka: ulica, miejscowość)</w:t>
      </w:r>
    </w:p>
    <w:p w:rsidR="00304407" w:rsidRDefault="00304407" w:rsidP="0011053D">
      <w:pPr>
        <w:pStyle w:val="Zwykytekst1"/>
        <w:tabs>
          <w:tab w:val="left" w:pos="284"/>
        </w:tabs>
        <w:spacing w:line="360" w:lineRule="exact"/>
        <w:ind w:left="283"/>
        <w:jc w:val="center"/>
        <w:rPr>
          <w:rFonts w:ascii="Verdana" w:hAnsi="Verdana"/>
        </w:rPr>
      </w:pPr>
    </w:p>
    <w:p w:rsidR="00304407" w:rsidRDefault="00304407" w:rsidP="00304407">
      <w:pPr>
        <w:pStyle w:val="Zwykytekst1"/>
        <w:tabs>
          <w:tab w:val="left" w:pos="284"/>
        </w:tabs>
        <w:spacing w:line="360" w:lineRule="exact"/>
        <w:ind w:left="283"/>
        <w:jc w:val="both"/>
        <w:rPr>
          <w:rFonts w:ascii="Verdana" w:hAnsi="Verdana"/>
        </w:rPr>
      </w:pPr>
      <w:r>
        <w:rPr>
          <w:rFonts w:ascii="Verdana" w:hAnsi="Verdana"/>
        </w:rPr>
        <w:t xml:space="preserve">Oświadczamy, że </w:t>
      </w:r>
      <w:r w:rsidR="00CC45B1">
        <w:rPr>
          <w:rFonts w:ascii="Verdana" w:hAnsi="Verdana"/>
        </w:rPr>
        <w:t>w ramach usługi oferujemy</w:t>
      </w:r>
      <w:r w:rsidR="00CA4E41">
        <w:rPr>
          <w:rFonts w:ascii="Verdana" w:hAnsi="Verdana"/>
        </w:rPr>
        <w:t xml:space="preserve"> obiad i kolację</w:t>
      </w:r>
      <w:r w:rsidR="00CC45B1">
        <w:rPr>
          <w:rFonts w:ascii="Verdana" w:hAnsi="Verdana"/>
        </w:rPr>
        <w:t>/</w:t>
      </w:r>
      <w:r w:rsidR="008110E6">
        <w:rPr>
          <w:rFonts w:ascii="Verdana" w:hAnsi="Verdana"/>
        </w:rPr>
        <w:t xml:space="preserve">lunch i </w:t>
      </w:r>
      <w:r w:rsidR="004F563A">
        <w:rPr>
          <w:rFonts w:ascii="Verdana" w:hAnsi="Verdana"/>
        </w:rPr>
        <w:t>obiadokolację</w:t>
      </w:r>
      <w:r w:rsidR="00CA4E41">
        <w:rPr>
          <w:rFonts w:ascii="Verdana" w:hAnsi="Verdana"/>
        </w:rPr>
        <w:t>*</w:t>
      </w:r>
      <w:r w:rsidR="00CC45B1">
        <w:rPr>
          <w:rFonts w:ascii="Verdana" w:hAnsi="Verdana"/>
        </w:rPr>
        <w:t xml:space="preserve"> dla wszystkich uczestników szkolenia.</w:t>
      </w:r>
    </w:p>
    <w:p w:rsidR="0007487D" w:rsidRDefault="0007487D" w:rsidP="00304407">
      <w:pPr>
        <w:pStyle w:val="Zwykytekst1"/>
        <w:tabs>
          <w:tab w:val="left" w:pos="284"/>
        </w:tabs>
        <w:spacing w:line="360" w:lineRule="exact"/>
        <w:ind w:left="283"/>
        <w:jc w:val="both"/>
        <w:rPr>
          <w:rFonts w:ascii="Verdana" w:hAnsi="Verdana"/>
        </w:rPr>
      </w:pPr>
    </w:p>
    <w:p w:rsidR="00CC45B1" w:rsidRDefault="00CC45B1" w:rsidP="00CC45B1">
      <w:pPr>
        <w:pStyle w:val="Zwykytekst1"/>
        <w:numPr>
          <w:ilvl w:val="0"/>
          <w:numId w:val="2"/>
        </w:numPr>
        <w:tabs>
          <w:tab w:val="left" w:pos="284"/>
        </w:tabs>
        <w:spacing w:line="360" w:lineRule="exact"/>
        <w:jc w:val="both"/>
        <w:rPr>
          <w:rFonts w:ascii="Verdana" w:hAnsi="Verdana"/>
          <w:b/>
        </w:rPr>
      </w:pPr>
      <w:r w:rsidRPr="00A35E89">
        <w:rPr>
          <w:rFonts w:ascii="Verdana" w:hAnsi="Verdana"/>
          <w:b/>
        </w:rPr>
        <w:t xml:space="preserve">Część </w:t>
      </w:r>
      <w:r>
        <w:rPr>
          <w:rFonts w:ascii="Verdana" w:hAnsi="Verdana"/>
          <w:b/>
        </w:rPr>
        <w:t>I</w:t>
      </w:r>
      <w:r w:rsidRPr="00A35E89">
        <w:rPr>
          <w:rFonts w:ascii="Verdana" w:hAnsi="Verdana"/>
          <w:b/>
        </w:rPr>
        <w:t>I zamówienia:</w:t>
      </w:r>
    </w:p>
    <w:p w:rsidR="00CC45B1" w:rsidRPr="00315692" w:rsidRDefault="00CC45B1" w:rsidP="00CC45B1">
      <w:pPr>
        <w:pStyle w:val="Zwykytekst1"/>
        <w:tabs>
          <w:tab w:val="left" w:pos="284"/>
        </w:tabs>
        <w:spacing w:line="360" w:lineRule="exact"/>
        <w:ind w:left="283"/>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r>
        <w:rPr>
          <w:rFonts w:ascii="Verdana" w:hAnsi="Verdana"/>
          <w:b/>
        </w:rPr>
        <w:t>________</w:t>
      </w:r>
      <w:r w:rsidRPr="00315692">
        <w:rPr>
          <w:rFonts w:ascii="Verdana" w:hAnsi="Verdana"/>
          <w:b/>
        </w:rPr>
        <w:t xml:space="preserve">____ zł </w:t>
      </w:r>
    </w:p>
    <w:p w:rsidR="00CC45B1" w:rsidRDefault="00CC45B1" w:rsidP="00CC45B1">
      <w:pPr>
        <w:pStyle w:val="Zwykytekst1"/>
        <w:tabs>
          <w:tab w:val="left" w:pos="284"/>
        </w:tabs>
        <w:spacing w:line="360" w:lineRule="exact"/>
        <w:ind w:left="283"/>
        <w:jc w:val="both"/>
        <w:rPr>
          <w:rFonts w:ascii="Verdana" w:hAnsi="Verdana"/>
          <w:b/>
        </w:rPr>
      </w:pPr>
      <w:r w:rsidRPr="00157487">
        <w:rPr>
          <w:rFonts w:ascii="Verdana" w:hAnsi="Verdana"/>
          <w:b/>
        </w:rPr>
        <w:t>(słownie złotych</w:t>
      </w:r>
      <w:r>
        <w:rPr>
          <w:rFonts w:ascii="Verdana" w:hAnsi="Verdana"/>
          <w:b/>
        </w:rPr>
        <w:t xml:space="preserve"> brutto</w:t>
      </w:r>
      <w:r w:rsidRPr="00157487">
        <w:rPr>
          <w:rFonts w:ascii="Verdana" w:hAnsi="Verdana"/>
          <w:b/>
        </w:rPr>
        <w:t>:________________</w:t>
      </w:r>
      <w:r>
        <w:rPr>
          <w:rFonts w:ascii="Verdana" w:hAnsi="Verdana"/>
          <w:b/>
        </w:rPr>
        <w:t>__________________________</w:t>
      </w:r>
      <w:r w:rsidRPr="00157487">
        <w:rPr>
          <w:rFonts w:ascii="Verdana" w:hAnsi="Verdana"/>
          <w:b/>
        </w:rPr>
        <w:t xml:space="preserve">) </w:t>
      </w:r>
    </w:p>
    <w:p w:rsidR="00CC45B1" w:rsidRDefault="00CC45B1" w:rsidP="00CC45B1">
      <w:pPr>
        <w:pStyle w:val="Zwykytekst1"/>
        <w:tabs>
          <w:tab w:val="left" w:pos="284"/>
        </w:tabs>
        <w:spacing w:line="360" w:lineRule="exact"/>
        <w:ind w:left="283"/>
        <w:jc w:val="both"/>
        <w:rPr>
          <w:rFonts w:ascii="Verdana" w:hAnsi="Verdana"/>
        </w:rPr>
      </w:pPr>
      <w:r>
        <w:rPr>
          <w:rFonts w:ascii="Verdana" w:hAnsi="Verdana"/>
        </w:rPr>
        <w:t xml:space="preserve">w tym podatek </w:t>
      </w:r>
      <w:proofErr w:type="spellStart"/>
      <w:r>
        <w:rPr>
          <w:rFonts w:ascii="Verdana" w:hAnsi="Verdana"/>
        </w:rPr>
        <w:t>vat</w:t>
      </w:r>
      <w:proofErr w:type="spellEnd"/>
      <w:r>
        <w:rPr>
          <w:rFonts w:ascii="Verdana" w:hAnsi="Verdana"/>
        </w:rPr>
        <w:t xml:space="preserve"> 23%.</w:t>
      </w:r>
    </w:p>
    <w:p w:rsidR="00CC45B1" w:rsidRDefault="00CC45B1" w:rsidP="00CC45B1">
      <w:pPr>
        <w:pStyle w:val="Zwykytekst1"/>
        <w:tabs>
          <w:tab w:val="left" w:pos="284"/>
        </w:tabs>
        <w:spacing w:line="360" w:lineRule="exact"/>
        <w:ind w:left="283"/>
        <w:jc w:val="both"/>
        <w:rPr>
          <w:rFonts w:ascii="Verdana" w:hAnsi="Verdana"/>
          <w:b/>
        </w:rPr>
      </w:pPr>
      <w:r>
        <w:rPr>
          <w:rFonts w:ascii="Verdana" w:hAnsi="Verdana"/>
        </w:rPr>
        <w:t xml:space="preserve">Stawka za jednego uczestnika </w:t>
      </w:r>
      <w:r w:rsidR="00CA4E41">
        <w:rPr>
          <w:rFonts w:ascii="Verdana" w:hAnsi="Verdana"/>
        </w:rPr>
        <w:t xml:space="preserve">konferencji </w:t>
      </w:r>
      <w:r>
        <w:rPr>
          <w:rFonts w:ascii="Verdana" w:hAnsi="Verdana"/>
        </w:rPr>
        <w:t xml:space="preserve">wynosi: </w:t>
      </w:r>
      <w:r>
        <w:rPr>
          <w:rFonts w:ascii="Verdana" w:hAnsi="Verdana"/>
          <w:b/>
        </w:rPr>
        <w:t xml:space="preserve">_________________________ zł brutto </w:t>
      </w:r>
      <w:r w:rsidRPr="00157487">
        <w:rPr>
          <w:rFonts w:ascii="Verdana" w:hAnsi="Verdana"/>
          <w:b/>
        </w:rPr>
        <w:t>(słownie złotych</w:t>
      </w:r>
      <w:r>
        <w:rPr>
          <w:rFonts w:ascii="Verdana" w:hAnsi="Verdana"/>
          <w:b/>
        </w:rPr>
        <w:t xml:space="preserve"> brutto</w:t>
      </w:r>
      <w:r w:rsidRPr="00157487">
        <w:rPr>
          <w:rFonts w:ascii="Verdana" w:hAnsi="Verdana"/>
          <w:b/>
        </w:rPr>
        <w:t>:________________</w:t>
      </w:r>
      <w:r>
        <w:rPr>
          <w:rFonts w:ascii="Verdana" w:hAnsi="Verdana"/>
          <w:b/>
        </w:rPr>
        <w:t>____________________</w:t>
      </w:r>
      <w:r w:rsidRPr="00157487">
        <w:rPr>
          <w:rFonts w:ascii="Verdana" w:hAnsi="Verdana"/>
          <w:b/>
        </w:rPr>
        <w:t>)</w:t>
      </w:r>
    </w:p>
    <w:p w:rsidR="00CC45B1" w:rsidRDefault="00CC45B1" w:rsidP="00CC45B1">
      <w:pPr>
        <w:pStyle w:val="Zwykytekst1"/>
        <w:tabs>
          <w:tab w:val="left" w:pos="284"/>
        </w:tabs>
        <w:spacing w:line="360" w:lineRule="exact"/>
        <w:ind w:left="283"/>
        <w:rPr>
          <w:rFonts w:ascii="Verdana" w:hAnsi="Verdana"/>
        </w:rPr>
      </w:pPr>
    </w:p>
    <w:p w:rsidR="00CC45B1" w:rsidRPr="0011053D" w:rsidRDefault="00CC45B1" w:rsidP="00CC45B1">
      <w:pPr>
        <w:pStyle w:val="Zwykytekst1"/>
        <w:tabs>
          <w:tab w:val="left" w:pos="284"/>
        </w:tabs>
        <w:spacing w:line="360" w:lineRule="exact"/>
        <w:ind w:left="283"/>
        <w:rPr>
          <w:rFonts w:ascii="Verdana" w:hAnsi="Verdana"/>
        </w:rPr>
      </w:pPr>
      <w:r w:rsidRPr="0011053D">
        <w:rPr>
          <w:rFonts w:ascii="Verdana" w:hAnsi="Verdana"/>
        </w:rPr>
        <w:t xml:space="preserve">Oświadczamy, że </w:t>
      </w:r>
      <w:r w:rsidR="00E708D4">
        <w:rPr>
          <w:rFonts w:ascii="Verdana" w:hAnsi="Verdana"/>
        </w:rPr>
        <w:t xml:space="preserve">konferencje </w:t>
      </w:r>
      <w:r w:rsidRPr="0011053D">
        <w:rPr>
          <w:rFonts w:ascii="Verdana" w:hAnsi="Verdana"/>
        </w:rPr>
        <w:t>realizowane będą w obiekcie:</w:t>
      </w:r>
    </w:p>
    <w:p w:rsidR="00CC45B1" w:rsidRPr="0011053D" w:rsidRDefault="00CC45B1" w:rsidP="00CC45B1">
      <w:pPr>
        <w:pStyle w:val="Zwykytekst1"/>
        <w:tabs>
          <w:tab w:val="left" w:pos="284"/>
        </w:tabs>
        <w:spacing w:line="360" w:lineRule="exact"/>
        <w:ind w:left="283"/>
        <w:rPr>
          <w:rFonts w:ascii="Verdana" w:hAnsi="Verdana"/>
        </w:rPr>
      </w:pPr>
    </w:p>
    <w:p w:rsidR="00CC45B1" w:rsidRPr="0011053D" w:rsidRDefault="00CC45B1" w:rsidP="00CC45B1">
      <w:pPr>
        <w:pStyle w:val="Zwykytekst1"/>
        <w:tabs>
          <w:tab w:val="left" w:pos="284"/>
        </w:tabs>
        <w:spacing w:line="360" w:lineRule="exact"/>
        <w:ind w:left="283"/>
        <w:rPr>
          <w:rFonts w:ascii="Verdana" w:hAnsi="Verdana"/>
        </w:rPr>
      </w:pPr>
      <w:r>
        <w:rPr>
          <w:rFonts w:ascii="Verdana" w:hAnsi="Verdana"/>
        </w:rPr>
        <w:t>_____________________________________________________________________</w:t>
      </w:r>
    </w:p>
    <w:p w:rsidR="00CC45B1" w:rsidRPr="0011053D" w:rsidRDefault="00CC45B1" w:rsidP="00CC45B1">
      <w:pPr>
        <w:pStyle w:val="Zwykytekst1"/>
        <w:tabs>
          <w:tab w:val="left" w:pos="284"/>
        </w:tabs>
        <w:spacing w:line="360" w:lineRule="exact"/>
        <w:ind w:left="283"/>
        <w:jc w:val="center"/>
        <w:rPr>
          <w:rFonts w:ascii="Verdana" w:hAnsi="Verdana"/>
        </w:rPr>
      </w:pPr>
      <w:r w:rsidRPr="0011053D">
        <w:rPr>
          <w:rFonts w:ascii="Verdana" w:hAnsi="Verdana"/>
        </w:rPr>
        <w:t>(nazwa ośrodka)</w:t>
      </w:r>
    </w:p>
    <w:p w:rsidR="00CC45B1" w:rsidRPr="0011053D" w:rsidRDefault="00CC45B1" w:rsidP="00CC45B1">
      <w:pPr>
        <w:pStyle w:val="Zwykytekst1"/>
        <w:tabs>
          <w:tab w:val="left" w:pos="284"/>
        </w:tabs>
        <w:spacing w:line="360" w:lineRule="exact"/>
        <w:ind w:left="283"/>
        <w:jc w:val="both"/>
        <w:rPr>
          <w:rFonts w:ascii="Verdana" w:hAnsi="Verdana"/>
        </w:rPr>
      </w:pPr>
      <w:r>
        <w:rPr>
          <w:rFonts w:ascii="Verdana" w:hAnsi="Verdana"/>
        </w:rPr>
        <w:t>_____________________________________________________________________</w:t>
      </w:r>
    </w:p>
    <w:p w:rsidR="00CC45B1" w:rsidRDefault="00CC45B1" w:rsidP="00CC45B1">
      <w:pPr>
        <w:pStyle w:val="Zwykytekst1"/>
        <w:tabs>
          <w:tab w:val="left" w:pos="284"/>
        </w:tabs>
        <w:spacing w:line="360" w:lineRule="exact"/>
        <w:ind w:left="283"/>
        <w:jc w:val="center"/>
        <w:rPr>
          <w:rFonts w:ascii="Verdana" w:hAnsi="Verdana"/>
        </w:rPr>
      </w:pPr>
      <w:r w:rsidRPr="0011053D">
        <w:rPr>
          <w:rFonts w:ascii="Verdana" w:hAnsi="Verdana"/>
        </w:rPr>
        <w:t>(adres ośrodka: ulica, miejscowość)</w:t>
      </w:r>
    </w:p>
    <w:p w:rsidR="00CC45B1" w:rsidRDefault="00CC45B1" w:rsidP="00CC45B1">
      <w:pPr>
        <w:pStyle w:val="Zwykytekst1"/>
        <w:tabs>
          <w:tab w:val="left" w:pos="284"/>
        </w:tabs>
        <w:spacing w:line="360" w:lineRule="exact"/>
        <w:ind w:left="283"/>
        <w:jc w:val="center"/>
        <w:rPr>
          <w:rFonts w:ascii="Verdana" w:hAnsi="Verdana"/>
        </w:rPr>
      </w:pPr>
    </w:p>
    <w:p w:rsidR="007719A7" w:rsidRPr="00976D6A" w:rsidRDefault="00CC45B1" w:rsidP="00CC45B1">
      <w:pPr>
        <w:pStyle w:val="Zwykytekst1"/>
        <w:tabs>
          <w:tab w:val="left" w:pos="284"/>
        </w:tabs>
        <w:spacing w:line="360" w:lineRule="exact"/>
        <w:ind w:left="283"/>
        <w:jc w:val="both"/>
        <w:rPr>
          <w:rFonts w:ascii="Verdana" w:hAnsi="Verdana"/>
          <w:b/>
        </w:rPr>
      </w:pPr>
      <w:r>
        <w:rPr>
          <w:rFonts w:ascii="Verdana" w:hAnsi="Verdana"/>
        </w:rPr>
        <w:t xml:space="preserve">Oświadczamy, że w ramach usługi oferujemy </w:t>
      </w:r>
      <w:r w:rsidR="00E708D4">
        <w:rPr>
          <w:rFonts w:ascii="Verdana" w:hAnsi="Verdana"/>
        </w:rPr>
        <w:t xml:space="preserve">co najmniej </w:t>
      </w:r>
      <w:r w:rsidR="00FC4BD5">
        <w:rPr>
          <w:rFonts w:ascii="Verdana" w:hAnsi="Verdana"/>
        </w:rPr>
        <w:t xml:space="preserve">___% </w:t>
      </w:r>
      <w:r w:rsidR="00E708D4">
        <w:rPr>
          <w:rFonts w:ascii="Verdana" w:hAnsi="Verdana"/>
        </w:rPr>
        <w:t>pokojów jednoosobowych</w:t>
      </w:r>
      <w:r>
        <w:rPr>
          <w:rFonts w:ascii="Verdana" w:hAnsi="Verdana"/>
        </w:rPr>
        <w:t>.</w:t>
      </w:r>
    </w:p>
    <w:p w:rsidR="007719A7" w:rsidRDefault="007719A7" w:rsidP="007719A7">
      <w:pPr>
        <w:pStyle w:val="Akapitzlist"/>
        <w:ind w:left="283"/>
        <w:rPr>
          <w:rFonts w:ascii="Verdana" w:hAnsi="Verdana"/>
          <w:sz w:val="20"/>
          <w:szCs w:val="20"/>
        </w:rPr>
      </w:pPr>
    </w:p>
    <w:p w:rsidR="007719A7" w:rsidRPr="005704E3" w:rsidRDefault="007719A7" w:rsidP="00FA5A0C">
      <w:pPr>
        <w:pStyle w:val="Zwykytekst1"/>
        <w:numPr>
          <w:ilvl w:val="0"/>
          <w:numId w:val="11"/>
        </w:numPr>
        <w:tabs>
          <w:tab w:val="left" w:pos="284"/>
        </w:tabs>
        <w:spacing w:after="120" w:line="360" w:lineRule="exact"/>
        <w:jc w:val="both"/>
        <w:rPr>
          <w:rFonts w:ascii="Verdana" w:hAnsi="Verdana"/>
          <w:iCs/>
        </w:rPr>
      </w:pPr>
      <w:r w:rsidRPr="005704E3">
        <w:rPr>
          <w:rFonts w:ascii="Verdana" w:hAnsi="Verdana"/>
          <w:b/>
          <w:iCs/>
        </w:rPr>
        <w:t>ZOBOWIĄZUJEMY SIĘ</w:t>
      </w:r>
      <w:r w:rsidRPr="005704E3">
        <w:rPr>
          <w:rFonts w:ascii="Verdana" w:hAnsi="Verdana"/>
          <w:iCs/>
        </w:rPr>
        <w:t xml:space="preserve"> do wykonania zamówienia w terminie określonym w Specyfikacji Istotnych Warunków Zamówienia.</w:t>
      </w:r>
    </w:p>
    <w:p w:rsidR="007719A7" w:rsidRPr="005704E3" w:rsidRDefault="007719A7" w:rsidP="00FA5A0C">
      <w:pPr>
        <w:pStyle w:val="Zwykytekst1"/>
        <w:numPr>
          <w:ilvl w:val="0"/>
          <w:numId w:val="11"/>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FA5A0C">
      <w:pPr>
        <w:pStyle w:val="Zwykytekst1"/>
        <w:numPr>
          <w:ilvl w:val="0"/>
          <w:numId w:val="11"/>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lastRenderedPageBreak/>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FA5A0C">
      <w:pPr>
        <w:pStyle w:val="Zwykytekst1"/>
        <w:numPr>
          <w:ilvl w:val="0"/>
          <w:numId w:val="11"/>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8D0010">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7719A7" w:rsidRPr="008B66FF" w:rsidRDefault="007719A7" w:rsidP="00FA5A0C">
      <w:pPr>
        <w:pStyle w:val="Zwykytekst1"/>
        <w:numPr>
          <w:ilvl w:val="0"/>
          <w:numId w:val="11"/>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FA5A0C">
      <w:pPr>
        <w:pStyle w:val="Zwykytekst1"/>
        <w:numPr>
          <w:ilvl w:val="0"/>
          <w:numId w:val="11"/>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FA5A0C">
      <w:pPr>
        <w:pStyle w:val="Zwykytekst1"/>
        <w:numPr>
          <w:ilvl w:val="0"/>
          <w:numId w:val="11"/>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1B14C9" w:rsidRPr="00AA72DE" w:rsidRDefault="001B14C9" w:rsidP="00FA5A0C">
      <w:pPr>
        <w:pStyle w:val="Zwykytekst1"/>
        <w:numPr>
          <w:ilvl w:val="0"/>
          <w:numId w:val="11"/>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rsidR="001B14C9" w:rsidRPr="005704E3" w:rsidRDefault="001B14C9" w:rsidP="001B14C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FA5A0C">
      <w:pPr>
        <w:pStyle w:val="Zwykytekst1"/>
        <w:numPr>
          <w:ilvl w:val="0"/>
          <w:numId w:val="11"/>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FA5A0C">
      <w:pPr>
        <w:pStyle w:val="Zwykytekst1"/>
        <w:numPr>
          <w:ilvl w:val="0"/>
          <w:numId w:val="11"/>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w:t>
      </w:r>
      <w:r w:rsidR="001B14C9">
        <w:rPr>
          <w:rFonts w:ascii="Verdana" w:hAnsi="Verdana"/>
        </w:rPr>
        <w:t xml:space="preserve"> oświadczenia i dokumenty na __</w:t>
      </w:r>
      <w:r w:rsidRPr="005704E3">
        <w:rPr>
          <w:rFonts w:ascii="Verdana" w:hAnsi="Verdana"/>
        </w:rPr>
        <w:t xml:space="preserve"> stronach:</w:t>
      </w:r>
    </w:p>
    <w:p w:rsidR="007719A7"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r w:rsidR="00191904">
        <w:rPr>
          <w:rFonts w:ascii="Verdana" w:hAnsi="Verdana"/>
          <w:sz w:val="20"/>
          <w:szCs w:val="20"/>
        </w:rPr>
        <w:t>____</w:t>
      </w:r>
    </w:p>
    <w:p w:rsidR="00191904" w:rsidRPr="005704E3" w:rsidRDefault="00191904" w:rsidP="007719A7">
      <w:pPr>
        <w:spacing w:before="120"/>
        <w:rPr>
          <w:rFonts w:ascii="Verdana" w:hAnsi="Verdana"/>
          <w:sz w:val="20"/>
          <w:szCs w:val="20"/>
        </w:rPr>
      </w:pPr>
      <w:r w:rsidRPr="005704E3">
        <w:rPr>
          <w:rFonts w:ascii="Verdana" w:hAnsi="Verdana"/>
          <w:sz w:val="20"/>
          <w:szCs w:val="20"/>
        </w:rPr>
        <w:lastRenderedPageBreak/>
        <w:t>- _____________________________________</w:t>
      </w:r>
      <w:r>
        <w:rPr>
          <w:rFonts w:ascii="Verdana" w:hAnsi="Verdana"/>
          <w:sz w:val="20"/>
          <w:szCs w:val="20"/>
        </w:rPr>
        <w:t>_________________________________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headerReference w:type="default" r:id="rId10"/>
          <w:footerReference w:type="default" r:id="rId11"/>
          <w:headerReference w:type="first" r:id="rId12"/>
          <w:footerReference w:type="first" r:id="rId13"/>
          <w:pgSz w:w="11907" w:h="16840"/>
          <w:pgMar w:top="1418" w:right="1418" w:bottom="1418" w:left="1418" w:header="567" w:footer="709" w:gutter="0"/>
          <w:cols w:space="708"/>
          <w:titlePg/>
          <w:docGrid w:linePitch="326"/>
        </w:sectPr>
      </w:pPr>
    </w:p>
    <w:p w:rsidR="00820DFD" w:rsidRPr="00820DFD" w:rsidRDefault="00820DFD" w:rsidP="00683640">
      <w:pPr>
        <w:ind w:firstLine="3402"/>
        <w:rPr>
          <w:rFonts w:ascii="Arial" w:eastAsia="Calibri" w:hAnsi="Arial" w:cs="Arial"/>
          <w:b/>
          <w:sz w:val="20"/>
          <w:szCs w:val="20"/>
        </w:rPr>
      </w:pPr>
      <w:r w:rsidRPr="00820DFD">
        <w:rPr>
          <w:noProof/>
        </w:rPr>
        <w:lastRenderedPageBreak/>
        <mc:AlternateContent>
          <mc:Choice Requires="wps">
            <w:drawing>
              <wp:anchor distT="0" distB="0" distL="114935" distR="114935" simplePos="0" relativeHeight="251664896" behindDoc="0" locked="0" layoutInCell="1" allowOverlap="1" wp14:anchorId="36C50B24" wp14:editId="4049220B">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C31876" w:rsidRDefault="00C31876" w:rsidP="00820DFD">
                            <w:pPr>
                              <w:jc w:val="center"/>
                              <w:rPr>
                                <w:i/>
                                <w:sz w:val="18"/>
                              </w:rPr>
                            </w:pPr>
                          </w:p>
                          <w:p w:rsidR="00C31876" w:rsidRDefault="00C31876" w:rsidP="00820DFD">
                            <w:pPr>
                              <w:rPr>
                                <w:rFonts w:ascii="Verdana" w:hAnsi="Verdana"/>
                                <w:i/>
                                <w:sz w:val="16"/>
                                <w:szCs w:val="16"/>
                              </w:rPr>
                            </w:pPr>
                          </w:p>
                          <w:p w:rsidR="00C31876" w:rsidRDefault="00C31876" w:rsidP="00820DFD">
                            <w:pPr>
                              <w:rPr>
                                <w:rFonts w:ascii="Verdana" w:hAnsi="Verdana"/>
                                <w:i/>
                                <w:sz w:val="16"/>
                                <w:szCs w:val="16"/>
                              </w:rPr>
                            </w:pPr>
                          </w:p>
                          <w:p w:rsidR="00C31876" w:rsidRDefault="00C31876" w:rsidP="00820DFD">
                            <w:pPr>
                              <w:rPr>
                                <w:rFonts w:ascii="Verdana" w:hAnsi="Verdana"/>
                                <w:i/>
                                <w:sz w:val="16"/>
                                <w:szCs w:val="16"/>
                              </w:rPr>
                            </w:pPr>
                          </w:p>
                          <w:p w:rsidR="00C31876" w:rsidRDefault="00C31876" w:rsidP="00820DFD">
                            <w:pPr>
                              <w:rPr>
                                <w:rFonts w:ascii="Verdana" w:hAnsi="Verdana"/>
                                <w:i/>
                                <w:sz w:val="16"/>
                                <w:szCs w:val="16"/>
                              </w:rPr>
                            </w:pPr>
                          </w:p>
                          <w:p w:rsidR="00C31876" w:rsidRDefault="00C31876" w:rsidP="00820DFD">
                            <w:pPr>
                              <w:rPr>
                                <w:rFonts w:ascii="Verdana" w:hAnsi="Verdana"/>
                                <w:i/>
                                <w:sz w:val="14"/>
                                <w:szCs w:val="14"/>
                              </w:rPr>
                            </w:pPr>
                          </w:p>
                          <w:p w:rsidR="00C31876" w:rsidRDefault="00C31876"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C31876" w:rsidRDefault="00C31876" w:rsidP="00820DFD">
                      <w:pPr>
                        <w:jc w:val="center"/>
                        <w:rPr>
                          <w:i/>
                          <w:sz w:val="18"/>
                        </w:rPr>
                      </w:pPr>
                    </w:p>
                    <w:p w:rsidR="00C31876" w:rsidRDefault="00C31876" w:rsidP="00820DFD">
                      <w:pPr>
                        <w:rPr>
                          <w:rFonts w:ascii="Verdana" w:hAnsi="Verdana"/>
                          <w:i/>
                          <w:sz w:val="16"/>
                          <w:szCs w:val="16"/>
                        </w:rPr>
                      </w:pPr>
                    </w:p>
                    <w:p w:rsidR="00C31876" w:rsidRDefault="00C31876" w:rsidP="00820DFD">
                      <w:pPr>
                        <w:rPr>
                          <w:rFonts w:ascii="Verdana" w:hAnsi="Verdana"/>
                          <w:i/>
                          <w:sz w:val="16"/>
                          <w:szCs w:val="16"/>
                        </w:rPr>
                      </w:pPr>
                    </w:p>
                    <w:p w:rsidR="00C31876" w:rsidRDefault="00C31876" w:rsidP="00820DFD">
                      <w:pPr>
                        <w:rPr>
                          <w:rFonts w:ascii="Verdana" w:hAnsi="Verdana"/>
                          <w:i/>
                          <w:sz w:val="16"/>
                          <w:szCs w:val="16"/>
                        </w:rPr>
                      </w:pPr>
                    </w:p>
                    <w:p w:rsidR="00C31876" w:rsidRDefault="00C31876" w:rsidP="00820DFD">
                      <w:pPr>
                        <w:rPr>
                          <w:rFonts w:ascii="Verdana" w:hAnsi="Verdana"/>
                          <w:i/>
                          <w:sz w:val="16"/>
                          <w:szCs w:val="16"/>
                        </w:rPr>
                      </w:pPr>
                    </w:p>
                    <w:p w:rsidR="00C31876" w:rsidRDefault="00C31876" w:rsidP="00820DFD">
                      <w:pPr>
                        <w:rPr>
                          <w:rFonts w:ascii="Verdana" w:hAnsi="Verdana"/>
                          <w:i/>
                          <w:sz w:val="14"/>
                          <w:szCs w:val="14"/>
                        </w:rPr>
                      </w:pPr>
                    </w:p>
                    <w:p w:rsidR="00C31876" w:rsidRDefault="00C31876"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83640">
        <w:rPr>
          <w:noProof/>
        </w:rPr>
        <mc:AlternateContent>
          <mc:Choice Requires="wps">
            <w:drawing>
              <wp:anchor distT="0" distB="0" distL="114935" distR="114935" simplePos="0" relativeHeight="251665920" behindDoc="0" locked="0" layoutInCell="1" allowOverlap="1" wp14:anchorId="50ABE227" wp14:editId="6D0FCA0E">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C31876" w:rsidRDefault="00C31876" w:rsidP="00820DFD">
                            <w:pPr>
                              <w:jc w:val="center"/>
                              <w:rPr>
                                <w:rFonts w:ascii="Verdana" w:hAnsi="Verdana"/>
                                <w:b/>
                                <w:sz w:val="20"/>
                                <w:szCs w:val="20"/>
                              </w:rPr>
                            </w:pPr>
                          </w:p>
                          <w:p w:rsidR="00C31876" w:rsidRPr="00683640" w:rsidRDefault="00C31876" w:rsidP="00820DFD">
                            <w:pPr>
                              <w:jc w:val="center"/>
                              <w:rPr>
                                <w:rFonts w:ascii="Verdana" w:hAnsi="Verdana"/>
                                <w:b/>
                                <w:sz w:val="20"/>
                                <w:szCs w:val="20"/>
                              </w:rPr>
                            </w:pPr>
                            <w:r w:rsidRPr="00683640">
                              <w:rPr>
                                <w:rFonts w:ascii="Verdana" w:hAnsi="Verdana"/>
                                <w:b/>
                                <w:sz w:val="20"/>
                                <w:szCs w:val="20"/>
                              </w:rPr>
                              <w:t>ZOBOWIĄZANIE</w:t>
                            </w:r>
                          </w:p>
                          <w:p w:rsidR="00C31876" w:rsidRDefault="00C31876"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C31876" w:rsidRDefault="00C31876" w:rsidP="00820DFD">
                      <w:pPr>
                        <w:jc w:val="center"/>
                        <w:rPr>
                          <w:rFonts w:ascii="Verdana" w:hAnsi="Verdana"/>
                          <w:b/>
                          <w:sz w:val="20"/>
                          <w:szCs w:val="20"/>
                        </w:rPr>
                      </w:pPr>
                    </w:p>
                    <w:p w:rsidR="00C31876" w:rsidRPr="00683640" w:rsidRDefault="00C31876" w:rsidP="00820DFD">
                      <w:pPr>
                        <w:jc w:val="center"/>
                        <w:rPr>
                          <w:rFonts w:ascii="Verdana" w:hAnsi="Verdana"/>
                          <w:b/>
                          <w:sz w:val="20"/>
                          <w:szCs w:val="20"/>
                        </w:rPr>
                      </w:pPr>
                      <w:r w:rsidRPr="00683640">
                        <w:rPr>
                          <w:rFonts w:ascii="Verdana" w:hAnsi="Verdana"/>
                          <w:b/>
                          <w:sz w:val="20"/>
                          <w:szCs w:val="20"/>
                        </w:rPr>
                        <w:t>ZOBOWIĄZANIE</w:t>
                      </w:r>
                    </w:p>
                    <w:p w:rsidR="00C31876" w:rsidRDefault="00C31876"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820DFD">
        <w:rPr>
          <w:rFonts w:ascii="Arial" w:eastAsia="Calibri" w:hAnsi="Arial" w:cs="Arial"/>
          <w:b/>
          <w:sz w:val="20"/>
          <w:szCs w:val="20"/>
        </w:rPr>
        <w:t>Formularz 2.</w:t>
      </w:r>
      <w:r w:rsidR="008A1772">
        <w:rPr>
          <w:rFonts w:ascii="Arial" w:eastAsia="Calibri" w:hAnsi="Arial" w:cs="Arial"/>
          <w:b/>
          <w:sz w:val="20"/>
          <w:szCs w:val="20"/>
        </w:rPr>
        <w:t>2</w:t>
      </w:r>
    </w:p>
    <w:p w:rsidR="00820DFD" w:rsidRDefault="00820DFD" w:rsidP="00820DFD">
      <w:pPr>
        <w:tabs>
          <w:tab w:val="left" w:pos="9214"/>
        </w:tabs>
        <w:suppressAutoHyphens/>
        <w:ind w:right="-1"/>
        <w:jc w:val="both"/>
        <w:rPr>
          <w:rFonts w:ascii="Arial" w:eastAsia="Calibri" w:hAnsi="Arial" w:cs="Arial"/>
          <w:b/>
          <w:sz w:val="20"/>
          <w:szCs w:val="20"/>
          <w:lang w:eastAsia="ar-SA"/>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p>
    <w:p w:rsidR="00EF22D9" w:rsidRPr="00EF22D9" w:rsidRDefault="00EF22D9" w:rsidP="00EF22D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EF22D9" w:rsidRPr="00EF22D9" w:rsidRDefault="006D7415" w:rsidP="00EF22D9">
      <w:pPr>
        <w:tabs>
          <w:tab w:val="left" w:leader="dot" w:pos="9360"/>
        </w:tabs>
        <w:suppressAutoHyphens/>
        <w:spacing w:before="120" w:after="120"/>
        <w:jc w:val="both"/>
        <w:rPr>
          <w:rFonts w:ascii="Verdana" w:hAnsi="Verdana" w:cs="Courier New"/>
          <w:spacing w:val="-2"/>
          <w:sz w:val="20"/>
          <w:szCs w:val="20"/>
          <w:lang w:eastAsia="ar-SA"/>
        </w:rPr>
      </w:pPr>
      <w:r w:rsidRPr="006D7415">
        <w:rPr>
          <w:rFonts w:ascii="Verdana" w:hAnsi="Verdana" w:cs="Courier New"/>
          <w:spacing w:val="-2"/>
          <w:sz w:val="20"/>
          <w:szCs w:val="20"/>
          <w:lang w:eastAsia="ar-SA"/>
        </w:rPr>
        <w:t xml:space="preserve">Kompleksowe zorganizowanie i przeprowadzenie 4 szkoleń grupowych pt. "Diagnozowanie oraz prognozowanie </w:t>
      </w:r>
      <w:proofErr w:type="spellStart"/>
      <w:r w:rsidRPr="006D7415">
        <w:rPr>
          <w:rFonts w:ascii="Verdana" w:hAnsi="Verdana" w:cs="Courier New"/>
          <w:spacing w:val="-2"/>
          <w:sz w:val="20"/>
          <w:szCs w:val="20"/>
          <w:lang w:eastAsia="ar-SA"/>
        </w:rPr>
        <w:t>kryminologiczno</w:t>
      </w:r>
      <w:proofErr w:type="spellEnd"/>
      <w:r w:rsidRPr="006D7415">
        <w:rPr>
          <w:rFonts w:ascii="Verdana" w:hAnsi="Verdana" w:cs="Courier New"/>
          <w:spacing w:val="-2"/>
          <w:sz w:val="20"/>
          <w:szCs w:val="20"/>
          <w:lang w:eastAsia="ar-SA"/>
        </w:rPr>
        <w:t xml:space="preserve"> - społeczne jako istotny czynnik w prowadzeniu oddziaływań wobec osób skazanych, podstawy umiejętności trenerskich" oraz organizacja 2 konferencji ogólnopolskich podsumowujących działania projektowe oraz organizacja 1 międzynarodowej konferencji zamykającej projekt” w podziale na 2 zadania</w:t>
      </w:r>
    </w:p>
    <w:p w:rsidR="00EF22D9" w:rsidRPr="00EF22D9" w:rsidRDefault="00EF22D9" w:rsidP="00EF22D9">
      <w:pPr>
        <w:tabs>
          <w:tab w:val="left" w:leader="dot" w:pos="9360"/>
        </w:tabs>
        <w:suppressAutoHyphens/>
        <w:spacing w:before="120" w:after="120"/>
        <w:jc w:val="both"/>
        <w:rPr>
          <w:rFonts w:ascii="Verdana" w:hAnsi="Verdana" w:cs="Courier New"/>
          <w:b/>
          <w:sz w:val="20"/>
          <w:szCs w:val="20"/>
          <w:lang w:eastAsia="ar-SA"/>
        </w:rPr>
      </w:pPr>
      <w:r w:rsidRPr="00EF22D9">
        <w:rPr>
          <w:rFonts w:ascii="Verdana" w:hAnsi="Verdana" w:cs="Courier New"/>
          <w:spacing w:val="-2"/>
          <w:sz w:val="20"/>
          <w:szCs w:val="20"/>
          <w:lang w:eastAsia="ar-SA"/>
        </w:rPr>
        <w:t>znak: BA-F-II-3710-4</w:t>
      </w:r>
      <w:r w:rsidR="00680703">
        <w:rPr>
          <w:rFonts w:ascii="Verdana" w:hAnsi="Verdana" w:cs="Courier New"/>
          <w:spacing w:val="-2"/>
          <w:sz w:val="20"/>
          <w:szCs w:val="20"/>
          <w:lang w:eastAsia="ar-SA"/>
        </w:rPr>
        <w:t>2</w:t>
      </w:r>
      <w:r w:rsidRPr="00EF22D9">
        <w:rPr>
          <w:rFonts w:ascii="Verdana" w:hAnsi="Verdana" w:cs="Courier New"/>
          <w:spacing w:val="-2"/>
          <w:sz w:val="20"/>
          <w:szCs w:val="20"/>
          <w:lang w:eastAsia="ar-SA"/>
        </w:rPr>
        <w:t>/16</w:t>
      </w:r>
    </w:p>
    <w:p w:rsidR="00EF22D9" w:rsidRPr="00EF22D9" w:rsidRDefault="00EF22D9" w:rsidP="00EF22D9">
      <w:pPr>
        <w:jc w:val="both"/>
        <w:rPr>
          <w:rFonts w:ascii="Verdana" w:hAnsi="Verdana"/>
          <w:b/>
          <w:bCs/>
          <w:sz w:val="20"/>
          <w:szCs w:val="20"/>
        </w:rPr>
      </w:pPr>
      <w:r w:rsidRPr="00EF22D9">
        <w:rPr>
          <w:rFonts w:ascii="Verdana" w:hAnsi="Verdana"/>
          <w:b/>
          <w:bCs/>
          <w:sz w:val="20"/>
          <w:szCs w:val="20"/>
        </w:rPr>
        <w:t>w imieniu Wykonawcy:</w:t>
      </w:r>
    </w:p>
    <w:p w:rsidR="00EF22D9" w:rsidRPr="00EF22D9" w:rsidRDefault="00EF22D9" w:rsidP="00EF22D9">
      <w:pPr>
        <w:jc w:val="both"/>
        <w:rPr>
          <w:rFonts w:ascii="Verdana" w:hAnsi="Verdana"/>
          <w:b/>
          <w:bCs/>
          <w:sz w:val="20"/>
          <w:szCs w:val="20"/>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820DFD" w:rsidRPr="00234172" w:rsidRDefault="00820DFD" w:rsidP="00820DFD">
      <w:pPr>
        <w:suppressAutoHyphens/>
        <w:ind w:right="-1"/>
        <w:jc w:val="both"/>
        <w:rPr>
          <w:rFonts w:ascii="Verdana" w:hAnsi="Verdana" w:cs="Arial"/>
          <w:sz w:val="20"/>
          <w:szCs w:val="20"/>
          <w:lang w:eastAsia="ar-SA"/>
        </w:rPr>
      </w:pP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(określenie zasobu)</w:t>
      </w:r>
    </w:p>
    <w:p w:rsidR="00820DFD" w:rsidRPr="00234172" w:rsidRDefault="00820DFD"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Wykonawcy)</w:t>
      </w:r>
    </w:p>
    <w:p w:rsidR="00820DFD" w:rsidRPr="00234172" w:rsidRDefault="00820DFD" w:rsidP="00820DFD">
      <w:pPr>
        <w:rPr>
          <w:rFonts w:ascii="Verdana" w:hAnsi="Verdana" w:cs="Arial"/>
          <w:sz w:val="20"/>
          <w:szCs w:val="20"/>
        </w:rPr>
      </w:pPr>
    </w:p>
    <w:p w:rsidR="00820DFD" w:rsidRPr="00234172" w:rsidRDefault="00820DFD" w:rsidP="00820DFD">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820DFD" w:rsidRPr="00234172" w:rsidRDefault="00820DFD" w:rsidP="00820DFD">
      <w:pPr>
        <w:outlineLvl w:val="0"/>
        <w:rPr>
          <w:rFonts w:ascii="Verdana" w:hAnsi="Verdana" w:cs="Arial"/>
          <w:b/>
          <w:sz w:val="20"/>
          <w:szCs w:val="20"/>
        </w:rPr>
      </w:pPr>
    </w:p>
    <w:p w:rsidR="00820DFD" w:rsidRPr="007B6077" w:rsidRDefault="0007487D" w:rsidP="00820DFD">
      <w:pPr>
        <w:jc w:val="both"/>
        <w:outlineLvl w:val="0"/>
        <w:rPr>
          <w:rFonts w:ascii="Verdana" w:hAnsi="Verdana"/>
          <w:spacing w:val="-2"/>
          <w:sz w:val="20"/>
          <w:szCs w:val="20"/>
        </w:rPr>
      </w:pPr>
      <w:r>
        <w:rPr>
          <w:rFonts w:ascii="Verdana" w:hAnsi="Verdana" w:cs="Arial"/>
          <w:b/>
          <w:sz w:val="20"/>
          <w:szCs w:val="20"/>
        </w:rPr>
        <w:t>_______________________________________________________________</w:t>
      </w:r>
    </w:p>
    <w:p w:rsidR="00820DFD" w:rsidRDefault="00820DFD" w:rsidP="00820DFD">
      <w:pPr>
        <w:pStyle w:val="Zwykytekst1"/>
        <w:tabs>
          <w:tab w:val="left" w:leader="dot" w:pos="9360"/>
        </w:tabs>
        <w:spacing w:before="120" w:after="120"/>
        <w:jc w:val="both"/>
        <w:rPr>
          <w:rFonts w:ascii="Verdana" w:hAnsi="Verdana"/>
          <w:b/>
        </w:rPr>
      </w:pPr>
      <w:r>
        <w:rPr>
          <w:rFonts w:ascii="Verdana" w:hAnsi="Verdana"/>
          <w:spacing w:val="-2"/>
        </w:rPr>
        <w:t xml:space="preserve">oznaczonego nr </w:t>
      </w:r>
      <w:r w:rsidR="00C4734A">
        <w:rPr>
          <w:rFonts w:ascii="Verdana" w:hAnsi="Verdana"/>
          <w:spacing w:val="-2"/>
        </w:rPr>
        <w:t>_______________________________ w zakresie części _____________</w:t>
      </w:r>
    </w:p>
    <w:p w:rsidR="00820DFD" w:rsidRPr="00234172" w:rsidRDefault="00820DFD" w:rsidP="00820DFD">
      <w:pPr>
        <w:ind w:right="-427"/>
        <w:rPr>
          <w:rFonts w:ascii="Verdana" w:hAnsi="Verdana" w:cs="Arial"/>
          <w:sz w:val="20"/>
          <w:szCs w:val="20"/>
          <w:lang w:eastAsia="ar-SA"/>
        </w:rPr>
      </w:pPr>
    </w:p>
    <w:p w:rsidR="00820DFD" w:rsidRDefault="00820DFD" w:rsidP="00820DFD">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820DFD" w:rsidRPr="00B03F4A" w:rsidRDefault="00820DFD" w:rsidP="00820DFD">
      <w:pPr>
        <w:suppressAutoHyphens/>
        <w:ind w:right="283"/>
        <w:jc w:val="both"/>
        <w:rPr>
          <w:rFonts w:ascii="Verdana" w:hAnsi="Verdana" w:cs="Arial"/>
          <w:b/>
          <w:sz w:val="20"/>
          <w:szCs w:val="20"/>
          <w:lang w:eastAsia="ar-SA"/>
        </w:rPr>
      </w:pPr>
    </w:p>
    <w:p w:rsidR="00820DFD" w:rsidRPr="00234172" w:rsidRDefault="00820DFD" w:rsidP="00FA5A0C">
      <w:pPr>
        <w:numPr>
          <w:ilvl w:val="0"/>
          <w:numId w:val="12"/>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FA5A0C">
      <w:pPr>
        <w:numPr>
          <w:ilvl w:val="0"/>
          <w:numId w:val="12"/>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rsidR="00820DFD" w:rsidRPr="00234172" w:rsidRDefault="00820DFD" w:rsidP="00820DFD">
      <w:pPr>
        <w:suppressAutoHyphens/>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Pr>
          <w:rFonts w:ascii="Verdana" w:hAnsi="Verdana" w:cs="Arial"/>
          <w:sz w:val="20"/>
          <w:szCs w:val="20"/>
          <w:lang w:eastAsia="ar-SA"/>
        </w:rPr>
        <w:t>______________________</w:t>
      </w:r>
    </w:p>
    <w:p w:rsidR="00820DFD" w:rsidRPr="00234172" w:rsidRDefault="00820DFD" w:rsidP="00820DFD">
      <w:pPr>
        <w:suppressAutoHyphens/>
        <w:ind w:right="284"/>
        <w:rPr>
          <w:rFonts w:ascii="Verdana" w:hAnsi="Verdana" w:cs="Arial"/>
          <w:i/>
          <w:sz w:val="20"/>
          <w:szCs w:val="20"/>
          <w:lang w:eastAsia="ar-SA"/>
        </w:rPr>
      </w:pPr>
    </w:p>
    <w:p w:rsidR="00820DFD" w:rsidRPr="00234172" w:rsidRDefault="00820DFD" w:rsidP="00FA5A0C">
      <w:pPr>
        <w:numPr>
          <w:ilvl w:val="0"/>
          <w:numId w:val="12"/>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FA5A0C">
      <w:pPr>
        <w:numPr>
          <w:ilvl w:val="0"/>
          <w:numId w:val="12"/>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lastRenderedPageBreak/>
        <w:t>okres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right="283"/>
        <w:jc w:val="both"/>
        <w:rPr>
          <w:rFonts w:ascii="Verdana" w:hAnsi="Verdana" w:cs="Arial"/>
          <w:sz w:val="20"/>
          <w:szCs w:val="20"/>
          <w:lang w:eastAsia="ar-SA"/>
        </w:rPr>
      </w:pPr>
    </w:p>
    <w:p w:rsidR="00820DFD" w:rsidRPr="00234172" w:rsidRDefault="00820DFD" w:rsidP="00FA5A0C">
      <w:pPr>
        <w:numPr>
          <w:ilvl w:val="0"/>
          <w:numId w:val="12"/>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zrealizujemy usługę, której wskazane zdolności dotyczą.</w:t>
      </w:r>
    </w:p>
    <w:p w:rsidR="00820DFD" w:rsidRPr="00234172" w:rsidRDefault="00820DFD" w:rsidP="00820DFD">
      <w:pPr>
        <w:suppressAutoHyphens/>
        <w:ind w:right="-1"/>
        <w:jc w:val="both"/>
        <w:rPr>
          <w:rFonts w:ascii="Verdana" w:eastAsia="Calibri" w:hAnsi="Verdana" w:cs="Arial"/>
          <w:b/>
          <w:sz w:val="20"/>
          <w:szCs w:val="20"/>
          <w:lang w:eastAsia="ar-SA"/>
        </w:rPr>
      </w:pPr>
    </w:p>
    <w:p w:rsidR="00820DFD" w:rsidRPr="00234172" w:rsidRDefault="00820DFD" w:rsidP="00820DFD">
      <w:pPr>
        <w:suppressAutoHyphens/>
        <w:ind w:right="-1"/>
        <w:jc w:val="both"/>
        <w:rPr>
          <w:rFonts w:ascii="Verdana" w:hAnsi="Verdana" w:cs="Arial"/>
          <w:color w:val="FF0000"/>
          <w:sz w:val="20"/>
          <w:szCs w:val="20"/>
          <w:lang w:eastAsia="ar-SA"/>
        </w:rPr>
      </w:pPr>
    </w:p>
    <w:p w:rsidR="00820DFD" w:rsidRPr="00234172" w:rsidRDefault="00820DFD" w:rsidP="00820DFD">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2016 roku</w:t>
      </w:r>
    </w:p>
    <w:p w:rsidR="00820DFD" w:rsidRPr="00234172" w:rsidRDefault="00820DFD" w:rsidP="00820DFD">
      <w:pPr>
        <w:suppressAutoHyphens/>
        <w:ind w:right="-341"/>
        <w:jc w:val="both"/>
        <w:rPr>
          <w:rFonts w:ascii="Verdana" w:hAnsi="Verdana" w:cs="Arial"/>
          <w:sz w:val="20"/>
          <w:szCs w:val="20"/>
          <w:lang w:eastAsia="ar-SA"/>
        </w:rPr>
      </w:pPr>
    </w:p>
    <w:p w:rsidR="00820DFD" w:rsidRPr="00234172" w:rsidRDefault="00820DFD" w:rsidP="00820DFD">
      <w:pPr>
        <w:ind w:left="2836" w:firstLine="709"/>
        <w:jc w:val="center"/>
        <w:rPr>
          <w:rFonts w:ascii="Verdana" w:hAnsi="Verdana" w:cs="Arial"/>
          <w:b/>
          <w:sz w:val="20"/>
          <w:szCs w:val="20"/>
        </w:rPr>
      </w:pPr>
      <w:r w:rsidRPr="00234172">
        <w:rPr>
          <w:rFonts w:ascii="Verdana" w:hAnsi="Verdana" w:cs="Arial"/>
          <w:i/>
          <w:sz w:val="20"/>
          <w:szCs w:val="20"/>
        </w:rPr>
        <w:t>______________</w:t>
      </w:r>
      <w:r>
        <w:rPr>
          <w:rFonts w:ascii="Verdana" w:hAnsi="Verdana" w:cs="Arial"/>
          <w:i/>
          <w:sz w:val="20"/>
          <w:szCs w:val="20"/>
        </w:rPr>
        <w:t>_____________________________</w:t>
      </w:r>
    </w:p>
    <w:p w:rsidR="00820DFD" w:rsidRPr="00B03F4A" w:rsidRDefault="00820DFD" w:rsidP="00820DFD">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FE7A83">
      <w:pPr>
        <w:pStyle w:val="Zwykytekst1"/>
        <w:spacing w:before="120"/>
        <w:jc w:val="center"/>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FE7A83">
      <w:pPr>
        <w:suppressAutoHyphens/>
        <w:spacing w:after="120"/>
        <w:jc w:val="both"/>
        <w:rPr>
          <w:rFonts w:ascii="Verdana" w:hAnsi="Verdana"/>
          <w:b/>
          <w:sz w:val="20"/>
          <w:szCs w:val="20"/>
          <w:lang w:eastAsia="ar-SA"/>
        </w:rPr>
      </w:pPr>
      <w:r>
        <w:rPr>
          <w:noProof/>
        </w:rPr>
        <mc:AlternateContent>
          <mc:Choice Requires="wps">
            <w:drawing>
              <wp:anchor distT="0" distB="0" distL="114935" distR="114935" simplePos="0" relativeHeight="251656704" behindDoc="0" locked="0" layoutInCell="1" allowOverlap="1" wp14:anchorId="5F464268" wp14:editId="256E8472">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C31876" w:rsidRDefault="00C31876" w:rsidP="00FE7A83">
                            <w:pPr>
                              <w:jc w:val="center"/>
                              <w:rPr>
                                <w:i/>
                                <w:sz w:val="18"/>
                              </w:rPr>
                            </w:pPr>
                          </w:p>
                          <w:p w:rsidR="00C31876" w:rsidRDefault="00C31876" w:rsidP="00FE7A83">
                            <w:pPr>
                              <w:jc w:val="center"/>
                              <w:rPr>
                                <w:i/>
                                <w:sz w:val="18"/>
                              </w:rPr>
                            </w:pPr>
                          </w:p>
                          <w:p w:rsidR="00C31876" w:rsidRDefault="00C31876" w:rsidP="00FE7A83">
                            <w:pPr>
                              <w:jc w:val="center"/>
                              <w:rPr>
                                <w:i/>
                                <w:sz w:val="18"/>
                              </w:rPr>
                            </w:pPr>
                          </w:p>
                          <w:p w:rsidR="00C31876" w:rsidRDefault="00C31876" w:rsidP="00FE7A83">
                            <w:pPr>
                              <w:jc w:val="center"/>
                              <w:rPr>
                                <w:i/>
                                <w:sz w:val="18"/>
                              </w:rPr>
                            </w:pPr>
                          </w:p>
                          <w:p w:rsidR="00C31876" w:rsidRPr="00F564FC" w:rsidRDefault="00C31876"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C31876" w:rsidRDefault="00C31876" w:rsidP="00FE7A83">
                      <w:pPr>
                        <w:jc w:val="center"/>
                        <w:rPr>
                          <w:i/>
                          <w:sz w:val="18"/>
                        </w:rPr>
                      </w:pPr>
                    </w:p>
                    <w:p w:rsidR="00C31876" w:rsidRDefault="00C31876" w:rsidP="00FE7A83">
                      <w:pPr>
                        <w:jc w:val="center"/>
                        <w:rPr>
                          <w:i/>
                          <w:sz w:val="18"/>
                        </w:rPr>
                      </w:pPr>
                    </w:p>
                    <w:p w:rsidR="00C31876" w:rsidRDefault="00C31876" w:rsidP="00FE7A83">
                      <w:pPr>
                        <w:jc w:val="center"/>
                        <w:rPr>
                          <w:i/>
                          <w:sz w:val="18"/>
                        </w:rPr>
                      </w:pPr>
                    </w:p>
                    <w:p w:rsidR="00C31876" w:rsidRDefault="00C31876" w:rsidP="00FE7A83">
                      <w:pPr>
                        <w:jc w:val="center"/>
                        <w:rPr>
                          <w:i/>
                          <w:sz w:val="18"/>
                        </w:rPr>
                      </w:pPr>
                    </w:p>
                    <w:p w:rsidR="00C31876" w:rsidRPr="00F564FC" w:rsidRDefault="00C31876"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1BDBDC23" wp14:editId="5C98F292">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C31876" w:rsidRDefault="00C31876"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C31876" w:rsidRDefault="00C31876"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C31876" w:rsidRPr="00464551" w:rsidRDefault="00C31876"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C31876" w:rsidRPr="003152D8" w:rsidRDefault="00C31876"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SMZOjICAABcBAAADgAAAAAAAAAAAAAA&#10;AAAuAgAAZHJzL2Uyb0RvYy54bWxQSwECLQAUAAYACAAAACEAShbCx+EAAAAKAQAADwAAAAAAAAAA&#10;AAAAAACMBAAAZHJzL2Rvd25yZXYueG1sUEsFBgAAAAAEAAQA8wAAAJoFAAAAAA==&#10;" fillcolor="silver" strokeweight=".5pt">
                <v:textbox inset="7.45pt,3.85pt,7.45pt,3.85pt">
                  <w:txbxContent>
                    <w:p w:rsidR="00C31876" w:rsidRDefault="00C31876"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C31876" w:rsidRDefault="00C31876"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C31876" w:rsidRPr="00464551" w:rsidRDefault="00C31876"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C31876" w:rsidRPr="003152D8" w:rsidRDefault="00C31876" w:rsidP="00FE7A83">
                      <w:pPr>
                        <w:jc w:val="center"/>
                        <w:rPr>
                          <w:rFonts w:ascii="Verdana" w:hAnsi="Verdana"/>
                          <w:b/>
                          <w:sz w:val="20"/>
                          <w:szCs w:val="20"/>
                        </w:rPr>
                      </w:pPr>
                    </w:p>
                  </w:txbxContent>
                </v:textbox>
                <w10:wrap type="tight"/>
              </v:shape>
            </w:pict>
          </mc:Fallback>
        </mc:AlternateContent>
      </w:r>
    </w:p>
    <w:p w:rsidR="00FE7A83" w:rsidRDefault="00FE7A83" w:rsidP="00FE7A83">
      <w:pPr>
        <w:pStyle w:val="Zwykytekst2"/>
        <w:spacing w:before="120"/>
        <w:jc w:val="both"/>
        <w:rPr>
          <w:rFonts w:ascii="Verdana" w:hAnsi="Verdana"/>
          <w:b/>
        </w:rPr>
      </w:pPr>
    </w:p>
    <w:p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654CD" w:rsidRPr="00E654CD" w:rsidRDefault="006D7415" w:rsidP="00E654CD">
      <w:pPr>
        <w:pStyle w:val="Zwykytekst1"/>
        <w:tabs>
          <w:tab w:val="left" w:leader="dot" w:pos="9360"/>
        </w:tabs>
        <w:spacing w:before="120" w:after="120"/>
        <w:jc w:val="both"/>
        <w:rPr>
          <w:rFonts w:ascii="Verdana" w:hAnsi="Verdana"/>
          <w:spacing w:val="-2"/>
        </w:rPr>
      </w:pPr>
      <w:r w:rsidRPr="006D7415">
        <w:rPr>
          <w:rFonts w:ascii="Verdana" w:hAnsi="Verdana"/>
          <w:spacing w:val="-2"/>
        </w:rPr>
        <w:t xml:space="preserve">Kompleksowe zorganizowanie i przeprowadzenie 4 szkoleń grupowych pt. "Diagnozowanie oraz prognozowanie </w:t>
      </w:r>
      <w:proofErr w:type="spellStart"/>
      <w:r w:rsidRPr="006D7415">
        <w:rPr>
          <w:rFonts w:ascii="Verdana" w:hAnsi="Verdana"/>
          <w:spacing w:val="-2"/>
        </w:rPr>
        <w:t>kryminologiczno</w:t>
      </w:r>
      <w:proofErr w:type="spellEnd"/>
      <w:r w:rsidRPr="006D7415">
        <w:rPr>
          <w:rFonts w:ascii="Verdana" w:hAnsi="Verdana"/>
          <w:spacing w:val="-2"/>
        </w:rPr>
        <w:t xml:space="preserve"> - społeczne jako istotny czynnik w prowadzeniu oddziaływań wobec osób skazanych, podstawy umiejętności trenerskich" oraz organizacja 2 konferencji ogólnopolskich podsumowujących działania projektowe oraz organizacja 1 międzynarodowej konferencji zamykającej projekt” w podziale na 2 zadania</w:t>
      </w:r>
    </w:p>
    <w:p w:rsidR="00FE7A83" w:rsidRDefault="00E654CD" w:rsidP="00E654CD">
      <w:pPr>
        <w:pStyle w:val="Zwykytekst1"/>
        <w:tabs>
          <w:tab w:val="left" w:leader="dot" w:pos="9360"/>
        </w:tabs>
        <w:spacing w:before="120" w:after="120"/>
        <w:jc w:val="both"/>
        <w:rPr>
          <w:rFonts w:ascii="Verdana" w:hAnsi="Verdana"/>
          <w:b/>
        </w:rPr>
      </w:pPr>
      <w:r w:rsidRPr="00E654CD">
        <w:rPr>
          <w:rFonts w:ascii="Verdana" w:hAnsi="Verdana"/>
          <w:spacing w:val="-2"/>
        </w:rPr>
        <w:t>znak: BA-F-II-3710-4</w:t>
      </w:r>
      <w:r w:rsidR="00680703">
        <w:rPr>
          <w:rFonts w:ascii="Verdana" w:hAnsi="Verdana"/>
          <w:spacing w:val="-2"/>
        </w:rPr>
        <w:t>2</w:t>
      </w:r>
      <w:r w:rsidRPr="00E654CD">
        <w:rPr>
          <w:rFonts w:ascii="Verdana" w:hAnsi="Verdana"/>
          <w:spacing w:val="-2"/>
        </w:rPr>
        <w:t>/16</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9C1C4B">
      <w:pPr>
        <w:pStyle w:val="Akapitzlist"/>
        <w:numPr>
          <w:ilvl w:val="0"/>
          <w:numId w:val="8"/>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9C1C4B">
      <w:pPr>
        <w:pStyle w:val="Akapitzlist"/>
        <w:numPr>
          <w:ilvl w:val="0"/>
          <w:numId w:val="8"/>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lastRenderedPageBreak/>
        <w:t>*niepotrzebne skreślić</w:t>
      </w:r>
    </w:p>
    <w:p w:rsidR="00FE7A83" w:rsidRDefault="00FE7A83" w:rsidP="00FE7A83">
      <w:pPr>
        <w:spacing w:after="120"/>
        <w:jc w:val="both"/>
        <w:rPr>
          <w:rFonts w:ascii="Verdana" w:hAnsi="Verdana"/>
          <w:spacing w:val="4"/>
          <w:sz w:val="20"/>
          <w:szCs w:val="20"/>
        </w:rPr>
      </w:pPr>
    </w:p>
    <w:p w:rsidR="00FE7A83" w:rsidRDefault="00FE7A83" w:rsidP="003A78AC">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342E23" w:rsidRDefault="00342E23" w:rsidP="00BD3E8D">
      <w:pPr>
        <w:pStyle w:val="Zwykytekst1"/>
        <w:spacing w:before="120"/>
        <w:jc w:val="center"/>
        <w:rPr>
          <w:rFonts w:ascii="Verdana" w:hAnsi="Verdana"/>
          <w:b/>
        </w:rPr>
      </w:pPr>
    </w:p>
    <w:p w:rsidR="00607999" w:rsidRPr="00BD3E8D" w:rsidRDefault="00607999" w:rsidP="00BD3E8D">
      <w:pPr>
        <w:pStyle w:val="Zwykytekst1"/>
        <w:spacing w:before="120"/>
        <w:jc w:val="center"/>
        <w:rPr>
          <w:rFonts w:ascii="Verdana" w:hAnsi="Verdana"/>
          <w:b/>
        </w:rPr>
      </w:pPr>
      <w:r w:rsidRPr="00BD3E8D">
        <w:rPr>
          <w:rFonts w:ascii="Verdana" w:hAnsi="Verdana"/>
          <w:b/>
        </w:rPr>
        <w:lastRenderedPageBreak/>
        <w:t>Formularz 3.</w:t>
      </w:r>
      <w:r w:rsidR="00BD3E8D">
        <w:rPr>
          <w:rFonts w:ascii="Verdana" w:hAnsi="Verdana"/>
          <w:b/>
        </w:rPr>
        <w:t>2</w:t>
      </w:r>
    </w:p>
    <w:p w:rsidR="00607999" w:rsidRPr="00607999" w:rsidRDefault="00607999" w:rsidP="00607999">
      <w:pPr>
        <w:spacing w:after="120"/>
        <w:ind w:left="993" w:hanging="993"/>
        <w:jc w:val="both"/>
        <w:rPr>
          <w:rFonts w:ascii="Verdana" w:hAnsi="Verdana"/>
          <w:b/>
          <w:bCs/>
          <w:i/>
          <w:spacing w:val="4"/>
          <w:sz w:val="16"/>
          <w:szCs w:val="16"/>
        </w:rPr>
      </w:pPr>
      <w:r w:rsidRPr="00607999">
        <w:rPr>
          <w:rFonts w:ascii="Verdana" w:hAnsi="Verdana"/>
          <w:b/>
          <w:bCs/>
          <w:i/>
          <w:noProof/>
          <w:spacing w:val="4"/>
          <w:sz w:val="16"/>
          <w:szCs w:val="16"/>
        </w:rPr>
        <mc:AlternateContent>
          <mc:Choice Requires="wps">
            <w:drawing>
              <wp:anchor distT="0" distB="0" distL="114300" distR="114300" simplePos="0" relativeHeight="251660800" behindDoc="0" locked="0" layoutInCell="1" allowOverlap="1" wp14:anchorId="1514AB98" wp14:editId="5507B5F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C31876" w:rsidRDefault="00C31876" w:rsidP="00607999">
                            <w:pPr>
                              <w:jc w:val="center"/>
                              <w:rPr>
                                <w:b/>
                                <w:sz w:val="18"/>
                                <w:szCs w:val="18"/>
                              </w:rPr>
                            </w:pPr>
                          </w:p>
                          <w:p w:rsidR="00C31876" w:rsidRDefault="00C31876" w:rsidP="00607999">
                            <w:pPr>
                              <w:jc w:val="center"/>
                              <w:rPr>
                                <w:rFonts w:ascii="Verdana" w:hAnsi="Verdana"/>
                                <w:b/>
                                <w:sz w:val="18"/>
                                <w:szCs w:val="18"/>
                              </w:rPr>
                            </w:pPr>
                          </w:p>
                          <w:p w:rsidR="00C31876" w:rsidRPr="00990EC8" w:rsidRDefault="00C31876" w:rsidP="00607999">
                            <w:pPr>
                              <w:jc w:val="center"/>
                              <w:rPr>
                                <w:rFonts w:ascii="Verdana" w:hAnsi="Verdana"/>
                                <w:b/>
                                <w:sz w:val="20"/>
                                <w:szCs w:val="20"/>
                              </w:rPr>
                            </w:pPr>
                            <w:r>
                              <w:rPr>
                                <w:rFonts w:ascii="Verdana" w:hAnsi="Verdana"/>
                                <w:b/>
                                <w:sz w:val="20"/>
                                <w:szCs w:val="20"/>
                              </w:rPr>
                              <w:t>Wykaz usług</w:t>
                            </w:r>
                          </w:p>
                          <w:p w:rsidR="00C31876" w:rsidRDefault="00C31876" w:rsidP="0060799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2pt;margin-top:20.15pt;width:310.75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2V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No8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CwQ2VMQIAAFwEAAAOAAAAAAAAAAAAAAAAAC4C&#10;AABkcnMvZTJvRG9jLnhtbFBLAQItABQABgAIAAAAIQAK7Lsh3gAAAAoBAAAPAAAAAAAAAAAAAAAA&#10;AIsEAABkcnMvZG93bnJldi54bWxQSwUGAAAAAAQABADzAAAAlgUAAAAA&#10;" fillcolor="silver">
                <v:textbox>
                  <w:txbxContent>
                    <w:p w:rsidR="00C31876" w:rsidRDefault="00C31876" w:rsidP="00607999">
                      <w:pPr>
                        <w:jc w:val="center"/>
                        <w:rPr>
                          <w:b/>
                          <w:sz w:val="18"/>
                          <w:szCs w:val="18"/>
                        </w:rPr>
                      </w:pPr>
                    </w:p>
                    <w:p w:rsidR="00C31876" w:rsidRDefault="00C31876" w:rsidP="00607999">
                      <w:pPr>
                        <w:jc w:val="center"/>
                        <w:rPr>
                          <w:rFonts w:ascii="Verdana" w:hAnsi="Verdana"/>
                          <w:b/>
                          <w:sz w:val="18"/>
                          <w:szCs w:val="18"/>
                        </w:rPr>
                      </w:pPr>
                    </w:p>
                    <w:p w:rsidR="00C31876" w:rsidRPr="00990EC8" w:rsidRDefault="00C31876" w:rsidP="00607999">
                      <w:pPr>
                        <w:jc w:val="center"/>
                        <w:rPr>
                          <w:rFonts w:ascii="Verdana" w:hAnsi="Verdana"/>
                          <w:b/>
                          <w:sz w:val="20"/>
                          <w:szCs w:val="20"/>
                        </w:rPr>
                      </w:pPr>
                      <w:r>
                        <w:rPr>
                          <w:rFonts w:ascii="Verdana" w:hAnsi="Verdana"/>
                          <w:b/>
                          <w:sz w:val="20"/>
                          <w:szCs w:val="20"/>
                        </w:rPr>
                        <w:t>Wykaz usług</w:t>
                      </w:r>
                    </w:p>
                    <w:p w:rsidR="00C31876" w:rsidRDefault="00C31876" w:rsidP="00607999">
                      <w:pPr>
                        <w:jc w:val="center"/>
                        <w:rPr>
                          <w:b/>
                          <w:sz w:val="28"/>
                        </w:rPr>
                      </w:pPr>
                    </w:p>
                  </w:txbxContent>
                </v:textbox>
                <w10:wrap type="tight"/>
              </v:shape>
            </w:pict>
          </mc:Fallback>
        </mc:AlternateContent>
      </w:r>
      <w:r w:rsidRPr="00607999">
        <w:rPr>
          <w:rFonts w:ascii="Verdana" w:hAnsi="Verdana"/>
          <w:b/>
          <w:bCs/>
          <w:i/>
          <w:noProof/>
          <w:spacing w:val="4"/>
          <w:sz w:val="16"/>
          <w:szCs w:val="16"/>
        </w:rPr>
        <mc:AlternateContent>
          <mc:Choice Requires="wps">
            <w:drawing>
              <wp:anchor distT="0" distB="0" distL="114300" distR="114300" simplePos="0" relativeHeight="251659776" behindDoc="0" locked="0" layoutInCell="1" allowOverlap="1" wp14:anchorId="23DBC295" wp14:editId="40C49469">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rFonts w:ascii="Verdana" w:hAnsi="Verdana"/>
                                <w:i/>
                                <w:sz w:val="16"/>
                                <w:szCs w:val="16"/>
                              </w:rPr>
                            </w:pPr>
                          </w:p>
                          <w:p w:rsidR="00C31876" w:rsidRDefault="00C31876"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rFonts w:ascii="Verdana" w:hAnsi="Verdana"/>
                          <w:i/>
                          <w:sz w:val="16"/>
                          <w:szCs w:val="16"/>
                        </w:rPr>
                      </w:pPr>
                    </w:p>
                    <w:p w:rsidR="00C31876" w:rsidRDefault="00C31876"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BD3E8D" w:rsidRDefault="00BD3E8D" w:rsidP="00BD3E8D">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BD3E8D" w:rsidRPr="00E654CD" w:rsidRDefault="006D7415" w:rsidP="00BD3E8D">
      <w:pPr>
        <w:pStyle w:val="Zwykytekst1"/>
        <w:tabs>
          <w:tab w:val="left" w:leader="dot" w:pos="9360"/>
        </w:tabs>
        <w:spacing w:before="120" w:after="120"/>
        <w:jc w:val="both"/>
        <w:rPr>
          <w:rFonts w:ascii="Verdana" w:hAnsi="Verdana"/>
          <w:spacing w:val="-2"/>
        </w:rPr>
      </w:pPr>
      <w:r w:rsidRPr="006D7415">
        <w:rPr>
          <w:rFonts w:ascii="Verdana" w:hAnsi="Verdana"/>
          <w:spacing w:val="-2"/>
        </w:rPr>
        <w:t xml:space="preserve">Kompleksowe zorganizowanie i przeprowadzenie 4 szkoleń grupowych pt. "Diagnozowanie oraz prognozowanie </w:t>
      </w:r>
      <w:proofErr w:type="spellStart"/>
      <w:r w:rsidRPr="006D7415">
        <w:rPr>
          <w:rFonts w:ascii="Verdana" w:hAnsi="Verdana"/>
          <w:spacing w:val="-2"/>
        </w:rPr>
        <w:t>kryminologiczno</w:t>
      </w:r>
      <w:proofErr w:type="spellEnd"/>
      <w:r w:rsidRPr="006D7415">
        <w:rPr>
          <w:rFonts w:ascii="Verdana" w:hAnsi="Verdana"/>
          <w:spacing w:val="-2"/>
        </w:rPr>
        <w:t xml:space="preserve"> - społeczne jako istotny czynnik w prowadzeniu oddziaływań wobec osób skazanych, podstawy umiejętności trenerskich" oraz organizacja 2 konferencji ogólnopolskich podsumowujących działania projektowe oraz organizacja 1 międzynarodowej konferencji zamykającej projekt” w podziale na 2 zadania</w:t>
      </w:r>
      <w:r w:rsidR="00CF6845">
        <w:rPr>
          <w:rFonts w:ascii="Verdana" w:hAnsi="Verdana"/>
          <w:spacing w:val="-2"/>
        </w:rPr>
        <w:t xml:space="preserve"> w zakresie części: ___________</w:t>
      </w:r>
    </w:p>
    <w:p w:rsidR="00BD3E8D" w:rsidRDefault="00BD3E8D" w:rsidP="00BD3E8D">
      <w:pPr>
        <w:pStyle w:val="Zwykytekst1"/>
        <w:tabs>
          <w:tab w:val="left" w:leader="dot" w:pos="9360"/>
        </w:tabs>
        <w:spacing w:before="120" w:after="120"/>
        <w:jc w:val="both"/>
        <w:rPr>
          <w:rFonts w:ascii="Verdana" w:hAnsi="Verdana"/>
          <w:b/>
        </w:rPr>
      </w:pPr>
      <w:r w:rsidRPr="00E654CD">
        <w:rPr>
          <w:rFonts w:ascii="Verdana" w:hAnsi="Verdana"/>
          <w:spacing w:val="-2"/>
        </w:rPr>
        <w:t>znak: BA-F-II-3710-4</w:t>
      </w:r>
      <w:r w:rsidR="00680703">
        <w:rPr>
          <w:rFonts w:ascii="Verdana" w:hAnsi="Verdana"/>
          <w:spacing w:val="-2"/>
        </w:rPr>
        <w:t>2</w:t>
      </w:r>
      <w:r w:rsidRPr="00E654CD">
        <w:rPr>
          <w:rFonts w:ascii="Verdana" w:hAnsi="Verdana"/>
          <w:spacing w:val="-2"/>
        </w:rPr>
        <w:t>/16</w:t>
      </w:r>
    </w:p>
    <w:p w:rsidR="00BD3E8D" w:rsidRDefault="00BD3E8D" w:rsidP="00BD3E8D">
      <w:pPr>
        <w:jc w:val="both"/>
        <w:rPr>
          <w:rFonts w:ascii="Verdana" w:hAnsi="Verdana"/>
          <w:b/>
          <w:bCs/>
          <w:sz w:val="20"/>
          <w:szCs w:val="20"/>
        </w:rPr>
      </w:pPr>
      <w:r>
        <w:rPr>
          <w:rFonts w:ascii="Verdana" w:hAnsi="Verdana"/>
          <w:b/>
          <w:bCs/>
          <w:sz w:val="20"/>
          <w:szCs w:val="20"/>
        </w:rPr>
        <w:t>w imieniu Wykonawcy:</w:t>
      </w:r>
    </w:p>
    <w:p w:rsidR="00BD3E8D" w:rsidRDefault="00BD3E8D" w:rsidP="00BD3E8D">
      <w:pPr>
        <w:pBdr>
          <w:bottom w:val="single" w:sz="12" w:space="1" w:color="auto"/>
        </w:pBdr>
        <w:jc w:val="both"/>
        <w:rPr>
          <w:rFonts w:ascii="Verdana" w:hAnsi="Verdana"/>
          <w:b/>
          <w:bCs/>
          <w:sz w:val="20"/>
          <w:szCs w:val="20"/>
        </w:rPr>
      </w:pPr>
    </w:p>
    <w:p w:rsidR="00BD3E8D" w:rsidRDefault="00BD3E8D" w:rsidP="00BD3E8D">
      <w:pPr>
        <w:spacing w:after="120"/>
        <w:jc w:val="center"/>
        <w:rPr>
          <w:rFonts w:ascii="Verdana" w:hAnsi="Verdana"/>
          <w:b/>
          <w:bCs/>
          <w:sz w:val="20"/>
          <w:szCs w:val="20"/>
        </w:rPr>
      </w:pPr>
      <w:r>
        <w:rPr>
          <w:rFonts w:ascii="Verdana" w:hAnsi="Verdana"/>
          <w:bCs/>
          <w:sz w:val="16"/>
          <w:szCs w:val="16"/>
        </w:rPr>
        <w:t>/wpisać nazwę (firmę) Wykonawcy/</w:t>
      </w:r>
    </w:p>
    <w:p w:rsidR="00607999" w:rsidRPr="00BD3E8D" w:rsidRDefault="00607999" w:rsidP="00BD3E8D">
      <w:pPr>
        <w:spacing w:after="120"/>
        <w:jc w:val="both"/>
        <w:rPr>
          <w:rFonts w:ascii="Verdana" w:hAnsi="Verdana" w:cs="Courier New"/>
          <w:spacing w:val="-2"/>
          <w:sz w:val="20"/>
          <w:szCs w:val="20"/>
          <w:lang w:eastAsia="ar-SA"/>
        </w:rPr>
      </w:pPr>
      <w:r w:rsidRPr="00BD3E8D">
        <w:rPr>
          <w:rFonts w:ascii="Verdana" w:hAnsi="Verdana" w:cs="Courier New"/>
          <w:spacing w:val="-2"/>
          <w:sz w:val="20"/>
          <w:szCs w:val="20"/>
          <w:lang w:eastAsia="ar-SA"/>
        </w:rPr>
        <w:t xml:space="preserve">przedkładamy wykaz usług w celu oceny spełnienia przez Wykonawcę warunków, o których mowa w </w:t>
      </w:r>
      <w:proofErr w:type="spellStart"/>
      <w:r w:rsidR="00CF6845">
        <w:rPr>
          <w:rFonts w:ascii="Verdana" w:hAnsi="Verdana" w:cs="Courier New"/>
          <w:spacing w:val="-2"/>
          <w:sz w:val="20"/>
          <w:szCs w:val="20"/>
          <w:lang w:eastAsia="ar-SA"/>
        </w:rPr>
        <w:t>rt</w:t>
      </w:r>
      <w:proofErr w:type="spellEnd"/>
      <w:r w:rsidR="00CF6845">
        <w:rPr>
          <w:rFonts w:ascii="Verdana" w:hAnsi="Verdana" w:cs="Courier New"/>
          <w:spacing w:val="-2"/>
          <w:sz w:val="20"/>
          <w:szCs w:val="20"/>
          <w:lang w:eastAsia="ar-SA"/>
        </w:rPr>
        <w:t>.</w:t>
      </w:r>
      <w:r w:rsidRPr="00BD3E8D">
        <w:rPr>
          <w:rFonts w:ascii="Verdana" w:hAnsi="Verdana" w:cs="Courier New"/>
          <w:spacing w:val="-2"/>
          <w:sz w:val="20"/>
          <w:szCs w:val="20"/>
          <w:lang w:eastAsia="ar-SA"/>
        </w:rPr>
        <w:t>. 22 ust. 1</w:t>
      </w:r>
      <w:r w:rsidR="00720770">
        <w:rPr>
          <w:rFonts w:ascii="Verdana" w:hAnsi="Verdana" w:cs="Courier New"/>
          <w:spacing w:val="-2"/>
          <w:sz w:val="20"/>
          <w:szCs w:val="20"/>
          <w:lang w:eastAsia="ar-SA"/>
        </w:rPr>
        <w:t>b</w:t>
      </w:r>
      <w:r w:rsidRPr="00BD3E8D">
        <w:rPr>
          <w:rFonts w:ascii="Verdana" w:hAnsi="Verdana" w:cs="Courier New"/>
          <w:spacing w:val="-2"/>
          <w:sz w:val="20"/>
          <w:szCs w:val="20"/>
          <w:lang w:eastAsia="ar-SA"/>
        </w:rPr>
        <w:t xml:space="preserve"> ustawy </w:t>
      </w:r>
      <w:proofErr w:type="spellStart"/>
      <w:r w:rsidRPr="00BD3E8D">
        <w:rPr>
          <w:rFonts w:ascii="Verdana" w:hAnsi="Verdana" w:cs="Courier New"/>
          <w:spacing w:val="-2"/>
          <w:sz w:val="20"/>
          <w:szCs w:val="20"/>
          <w:lang w:eastAsia="ar-SA"/>
        </w:rPr>
        <w:t>Pzp</w:t>
      </w:r>
      <w:proofErr w:type="spellEnd"/>
      <w:r w:rsidRPr="00BD3E8D">
        <w:rPr>
          <w:rFonts w:ascii="Verdana" w:hAnsi="Verdana" w:cs="Courier New"/>
          <w:spacing w:val="-2"/>
          <w:sz w:val="20"/>
          <w:szCs w:val="20"/>
          <w:lang w:eastAsia="ar-SA"/>
        </w:rPr>
        <w:t xml:space="preserve"> i których opis sposobu oceny spełniania został zamieszczony w pkt. 7.2.</w:t>
      </w:r>
      <w:r w:rsidR="00720770">
        <w:rPr>
          <w:rFonts w:ascii="Verdana" w:hAnsi="Verdana" w:cs="Courier New"/>
          <w:spacing w:val="-2"/>
          <w:sz w:val="20"/>
          <w:szCs w:val="20"/>
          <w:lang w:eastAsia="ar-SA"/>
        </w:rPr>
        <w:t>1</w:t>
      </w:r>
      <w:r w:rsidRPr="00BD3E8D">
        <w:rPr>
          <w:rFonts w:ascii="Verdana" w:hAnsi="Verdana" w:cs="Courier New"/>
          <w:spacing w:val="-2"/>
          <w:sz w:val="20"/>
          <w:szCs w:val="20"/>
          <w:lang w:eastAsia="ar-SA"/>
        </w:rPr>
        <w:t xml:space="preserve">: </w:t>
      </w:r>
    </w:p>
    <w:p w:rsidR="00607999" w:rsidRPr="00F77040" w:rsidRDefault="00CF6845" w:rsidP="00F77040">
      <w:pPr>
        <w:spacing w:after="120"/>
        <w:ind w:left="993" w:hanging="993"/>
        <w:jc w:val="center"/>
        <w:rPr>
          <w:rFonts w:ascii="Verdana" w:hAnsi="Verdana"/>
          <w:spacing w:val="4"/>
          <w:sz w:val="20"/>
          <w:szCs w:val="20"/>
        </w:rPr>
      </w:pPr>
      <w:r w:rsidRPr="00F77040">
        <w:rPr>
          <w:rFonts w:ascii="Verdana" w:hAnsi="Verdana"/>
          <w:spacing w:val="4"/>
          <w:sz w:val="20"/>
          <w:szCs w:val="20"/>
        </w:rPr>
        <w:t>Część I zamówienia</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607999" w:rsidTr="00607999">
        <w:trPr>
          <w:cantSplit/>
          <w:trHeight w:val="240"/>
        </w:trPr>
        <w:tc>
          <w:tcPr>
            <w:tcW w:w="2132" w:type="dxa"/>
            <w:vMerge w:val="restart"/>
          </w:tcPr>
          <w:p w:rsidR="00607999" w:rsidRPr="00607999" w:rsidRDefault="00607999" w:rsidP="00607999">
            <w:pPr>
              <w:spacing w:after="120"/>
              <w:ind w:left="993" w:hanging="993"/>
              <w:jc w:val="both"/>
              <w:rPr>
                <w:rFonts w:ascii="Verdana" w:hAnsi="Verdana"/>
                <w:b/>
                <w:i/>
                <w:spacing w:val="4"/>
                <w:sz w:val="16"/>
                <w:szCs w:val="16"/>
              </w:rPr>
            </w:pPr>
          </w:p>
          <w:p w:rsidR="00607999" w:rsidRPr="00607999" w:rsidRDefault="00607999" w:rsidP="00607999">
            <w:pPr>
              <w:spacing w:after="120"/>
              <w:ind w:left="993" w:hanging="993"/>
              <w:jc w:val="both"/>
              <w:rPr>
                <w:rFonts w:ascii="Verdana" w:hAnsi="Verdana"/>
                <w:b/>
                <w:i/>
                <w:spacing w:val="4"/>
                <w:sz w:val="16"/>
                <w:szCs w:val="16"/>
              </w:rPr>
            </w:pPr>
          </w:p>
          <w:p w:rsidR="00480223" w:rsidRDefault="00480223" w:rsidP="00480223">
            <w:pPr>
              <w:spacing w:after="120"/>
              <w:ind w:left="72"/>
              <w:jc w:val="both"/>
              <w:rPr>
                <w:rFonts w:ascii="Verdana" w:hAnsi="Verdana"/>
                <w:b/>
                <w:bCs/>
                <w:sz w:val="20"/>
                <w:szCs w:val="20"/>
              </w:rPr>
            </w:pPr>
          </w:p>
          <w:p w:rsidR="00607999" w:rsidRPr="00607999" w:rsidRDefault="00607999" w:rsidP="00480223">
            <w:pPr>
              <w:spacing w:after="120"/>
              <w:ind w:left="72"/>
              <w:jc w:val="both"/>
              <w:rPr>
                <w:rFonts w:ascii="Verdana" w:hAnsi="Verdana"/>
                <w:b/>
                <w:i/>
                <w:spacing w:val="4"/>
                <w:sz w:val="16"/>
                <w:szCs w:val="16"/>
              </w:rPr>
            </w:pPr>
            <w:r w:rsidRPr="00480223">
              <w:rPr>
                <w:rFonts w:ascii="Verdana" w:hAnsi="Verdana"/>
                <w:b/>
                <w:bCs/>
                <w:sz w:val="20"/>
                <w:szCs w:val="20"/>
              </w:rPr>
              <w:t>Nazwa Wykonawcy usługi</w:t>
            </w:r>
          </w:p>
        </w:tc>
        <w:tc>
          <w:tcPr>
            <w:tcW w:w="1927" w:type="dxa"/>
            <w:vMerge w:val="restart"/>
            <w:vAlign w:val="center"/>
          </w:tcPr>
          <w:p w:rsidR="00607999" w:rsidRPr="00607999" w:rsidRDefault="00607999" w:rsidP="00480223">
            <w:pPr>
              <w:spacing w:after="120"/>
              <w:ind w:left="72"/>
              <w:jc w:val="both"/>
              <w:rPr>
                <w:rFonts w:ascii="Verdana" w:hAnsi="Verdana"/>
                <w:b/>
                <w:i/>
                <w:spacing w:val="4"/>
                <w:sz w:val="16"/>
                <w:szCs w:val="16"/>
              </w:rPr>
            </w:pPr>
            <w:r w:rsidRPr="00480223">
              <w:rPr>
                <w:rFonts w:ascii="Verdana" w:hAnsi="Verdana"/>
                <w:b/>
                <w:bCs/>
                <w:sz w:val="20"/>
                <w:szCs w:val="20"/>
              </w:rPr>
              <w:t>Nazwa i adres Zlecającego usługę</w:t>
            </w:r>
          </w:p>
        </w:tc>
        <w:tc>
          <w:tcPr>
            <w:tcW w:w="2704" w:type="dxa"/>
            <w:vMerge w:val="restart"/>
            <w:vAlign w:val="center"/>
          </w:tcPr>
          <w:p w:rsidR="00607999" w:rsidRPr="00480223" w:rsidRDefault="00607999" w:rsidP="006937C6">
            <w:pPr>
              <w:spacing w:after="120"/>
              <w:ind w:left="72"/>
              <w:jc w:val="both"/>
              <w:rPr>
                <w:rFonts w:ascii="Verdana" w:hAnsi="Verdana"/>
                <w:b/>
                <w:bCs/>
                <w:sz w:val="20"/>
                <w:szCs w:val="20"/>
              </w:rPr>
            </w:pPr>
            <w:r w:rsidRPr="00480223">
              <w:rPr>
                <w:rFonts w:ascii="Verdana" w:hAnsi="Verdana"/>
                <w:b/>
                <w:bCs/>
                <w:sz w:val="20"/>
                <w:szCs w:val="20"/>
              </w:rPr>
              <w:t>Informacje potwierdzające spełnienie w</w:t>
            </w:r>
            <w:r w:rsidR="00480223" w:rsidRPr="00480223">
              <w:rPr>
                <w:rFonts w:ascii="Verdana" w:hAnsi="Verdana"/>
                <w:b/>
                <w:bCs/>
                <w:sz w:val="20"/>
                <w:szCs w:val="20"/>
              </w:rPr>
              <w:t>arunków określonych w pkt. 7.2.1</w:t>
            </w:r>
            <w:r w:rsidR="00C9519B">
              <w:rPr>
                <w:rFonts w:ascii="Verdana" w:hAnsi="Verdana"/>
                <w:b/>
                <w:bCs/>
                <w:sz w:val="20"/>
                <w:szCs w:val="20"/>
              </w:rPr>
              <w:t xml:space="preserve"> – przedmiot </w:t>
            </w:r>
            <w:r w:rsidR="006937C6">
              <w:rPr>
                <w:rFonts w:ascii="Verdana" w:hAnsi="Verdana"/>
                <w:b/>
                <w:bCs/>
                <w:sz w:val="20"/>
                <w:szCs w:val="20"/>
              </w:rPr>
              <w:t>usługi</w:t>
            </w:r>
            <w:r w:rsidR="00C9519B">
              <w:rPr>
                <w:rFonts w:ascii="Verdana" w:hAnsi="Verdana"/>
                <w:b/>
                <w:bCs/>
                <w:sz w:val="20"/>
                <w:szCs w:val="20"/>
              </w:rPr>
              <w:t xml:space="preserve">, </w:t>
            </w:r>
            <w:r w:rsidR="006937C6">
              <w:rPr>
                <w:rFonts w:ascii="Verdana" w:hAnsi="Verdana"/>
                <w:b/>
                <w:bCs/>
                <w:sz w:val="20"/>
                <w:szCs w:val="20"/>
              </w:rPr>
              <w:t>liczba uczestników szkolenia</w:t>
            </w:r>
          </w:p>
        </w:tc>
        <w:tc>
          <w:tcPr>
            <w:tcW w:w="2876" w:type="dxa"/>
            <w:gridSpan w:val="2"/>
            <w:vAlign w:val="center"/>
          </w:tcPr>
          <w:p w:rsidR="00607999" w:rsidRPr="006F7FEB" w:rsidRDefault="006F7FEB" w:rsidP="006F7FEB">
            <w:pPr>
              <w:spacing w:after="120"/>
              <w:ind w:left="72"/>
              <w:jc w:val="both"/>
              <w:rPr>
                <w:rFonts w:ascii="Verdana" w:hAnsi="Verdana"/>
                <w:b/>
                <w:bCs/>
                <w:sz w:val="20"/>
                <w:szCs w:val="20"/>
              </w:rPr>
            </w:pPr>
            <w:r w:rsidRPr="006F7FEB">
              <w:rPr>
                <w:rFonts w:ascii="Verdana" w:hAnsi="Verdana"/>
                <w:b/>
                <w:bCs/>
                <w:sz w:val="20"/>
                <w:szCs w:val="20"/>
              </w:rPr>
              <w:t>Okres</w:t>
            </w:r>
            <w:r w:rsidR="00607999" w:rsidRPr="006F7FEB">
              <w:rPr>
                <w:rFonts w:ascii="Verdana" w:hAnsi="Verdana"/>
                <w:b/>
                <w:bCs/>
                <w:sz w:val="20"/>
                <w:szCs w:val="20"/>
              </w:rPr>
              <w:t xml:space="preserve"> realizacji</w:t>
            </w:r>
          </w:p>
        </w:tc>
      </w:tr>
      <w:tr w:rsidR="00607999" w:rsidRPr="00607999" w:rsidTr="00607999">
        <w:trPr>
          <w:cantSplit/>
          <w:trHeight w:val="817"/>
        </w:trPr>
        <w:tc>
          <w:tcPr>
            <w:tcW w:w="2132"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927"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2704"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317"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początek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c>
          <w:tcPr>
            <w:tcW w:w="1559"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koniec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r>
      <w:tr w:rsidR="00607999" w:rsidRPr="00607999" w:rsidTr="00607999">
        <w:trPr>
          <w:trHeight w:val="256"/>
        </w:trPr>
        <w:tc>
          <w:tcPr>
            <w:tcW w:w="2132"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1</w:t>
            </w:r>
          </w:p>
        </w:tc>
        <w:tc>
          <w:tcPr>
            <w:tcW w:w="192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2</w:t>
            </w:r>
          </w:p>
        </w:tc>
        <w:tc>
          <w:tcPr>
            <w:tcW w:w="2704"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3</w:t>
            </w:r>
          </w:p>
        </w:tc>
        <w:tc>
          <w:tcPr>
            <w:tcW w:w="131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4</w:t>
            </w:r>
          </w:p>
        </w:tc>
        <w:tc>
          <w:tcPr>
            <w:tcW w:w="1559"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5</w:t>
            </w: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bl>
    <w:p w:rsidR="00607999" w:rsidRPr="00607999" w:rsidRDefault="00607999" w:rsidP="00607999">
      <w:pPr>
        <w:spacing w:after="120"/>
        <w:ind w:left="993" w:hanging="993"/>
        <w:jc w:val="both"/>
        <w:rPr>
          <w:rFonts w:ascii="Verdana" w:hAnsi="Verdana"/>
          <w:b/>
          <w:i/>
          <w:spacing w:val="4"/>
          <w:sz w:val="16"/>
          <w:szCs w:val="16"/>
          <w:u w:val="words"/>
        </w:rPr>
      </w:pPr>
      <w:r w:rsidRPr="00607999">
        <w:rPr>
          <w:rFonts w:ascii="Verdana" w:hAnsi="Verdana"/>
          <w:b/>
          <w:i/>
          <w:spacing w:val="4"/>
          <w:sz w:val="16"/>
          <w:szCs w:val="16"/>
          <w:u w:val="words"/>
        </w:rPr>
        <w:t>UWAGA</w:t>
      </w:r>
    </w:p>
    <w:p w:rsidR="00607999" w:rsidRPr="00607999" w:rsidRDefault="00607999" w:rsidP="00FA5A0C">
      <w:pPr>
        <w:numPr>
          <w:ilvl w:val="0"/>
          <w:numId w:val="10"/>
        </w:numPr>
        <w:tabs>
          <w:tab w:val="clear" w:pos="4320"/>
          <w:tab w:val="num" w:pos="709"/>
        </w:tabs>
        <w:spacing w:after="120"/>
        <w:ind w:left="709" w:hanging="709"/>
        <w:jc w:val="both"/>
        <w:rPr>
          <w:rFonts w:ascii="Verdana" w:hAnsi="Verdana"/>
          <w:i/>
          <w:spacing w:val="4"/>
          <w:sz w:val="16"/>
          <w:szCs w:val="16"/>
        </w:rPr>
      </w:pPr>
      <w:r w:rsidRPr="00607999">
        <w:rPr>
          <w:rFonts w:ascii="Verdana" w:hAnsi="Verdana"/>
          <w:i/>
          <w:spacing w:val="4"/>
          <w:sz w:val="16"/>
          <w:szCs w:val="16"/>
        </w:rPr>
        <w:t>Załączamy dowody potwierdzające, że wskazane w wykazie usługi zostały wykonane należycie.</w:t>
      </w:r>
    </w:p>
    <w:p w:rsidR="00607999" w:rsidRPr="00607999" w:rsidRDefault="00AA6A6F" w:rsidP="00FA5A0C">
      <w:pPr>
        <w:numPr>
          <w:ilvl w:val="0"/>
          <w:numId w:val="10"/>
        </w:numPr>
        <w:tabs>
          <w:tab w:val="clear" w:pos="4320"/>
          <w:tab w:val="num" w:pos="709"/>
        </w:tabs>
        <w:spacing w:after="120"/>
        <w:ind w:left="709" w:hanging="709"/>
        <w:jc w:val="both"/>
        <w:rPr>
          <w:rFonts w:ascii="Verdana" w:hAnsi="Verdana"/>
          <w:i/>
          <w:spacing w:val="4"/>
          <w:sz w:val="16"/>
          <w:szCs w:val="16"/>
        </w:rPr>
      </w:pPr>
      <w:r w:rsidRPr="00AA6A6F">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F7FEB">
      <w:pPr>
        <w:spacing w:after="120"/>
        <w:ind w:left="993" w:hanging="993"/>
        <w:jc w:val="both"/>
        <w:rPr>
          <w:rFonts w:ascii="Verdana" w:hAnsi="Verdana"/>
          <w:i/>
          <w:spacing w:val="4"/>
          <w:sz w:val="16"/>
          <w:szCs w:val="16"/>
        </w:rPr>
      </w:pPr>
      <w:r w:rsidRPr="00607999">
        <w:rPr>
          <w:rFonts w:ascii="Verdana" w:hAnsi="Verdana"/>
          <w:i/>
          <w:spacing w:val="4"/>
          <w:sz w:val="16"/>
          <w:szCs w:val="16"/>
        </w:rPr>
        <w:t>___</w:t>
      </w:r>
      <w:r w:rsidR="006F7FEB">
        <w:rPr>
          <w:rFonts w:ascii="Verdana" w:hAnsi="Verdana"/>
          <w:i/>
          <w:spacing w:val="4"/>
          <w:sz w:val="16"/>
          <w:szCs w:val="16"/>
        </w:rPr>
        <w:t xml:space="preserve">_______________ dnia __ __ roku                                           </w:t>
      </w:r>
      <w:r w:rsidRPr="00607999">
        <w:rPr>
          <w:rFonts w:ascii="Verdana" w:hAnsi="Verdana"/>
          <w:i/>
          <w:spacing w:val="4"/>
          <w:sz w:val="16"/>
          <w:szCs w:val="16"/>
        </w:rPr>
        <w:t>______________________________</w:t>
      </w:r>
    </w:p>
    <w:p w:rsidR="00607999" w:rsidRPr="00607999" w:rsidRDefault="006F7FEB" w:rsidP="006F7FEB">
      <w:pPr>
        <w:spacing w:after="120"/>
        <w:jc w:val="both"/>
        <w:rPr>
          <w:rFonts w:ascii="Verdana" w:hAnsi="Verdana"/>
          <w:i/>
          <w:spacing w:val="4"/>
          <w:sz w:val="16"/>
          <w:szCs w:val="16"/>
        </w:rPr>
      </w:pPr>
      <w:r>
        <w:rPr>
          <w:rFonts w:ascii="Verdana" w:hAnsi="Verdana"/>
          <w:i/>
          <w:spacing w:val="4"/>
          <w:sz w:val="16"/>
          <w:szCs w:val="16"/>
        </w:rPr>
        <w:t xml:space="preserve">                                                                                                (</w:t>
      </w:r>
      <w:r w:rsidR="00607999" w:rsidRPr="00607999">
        <w:rPr>
          <w:rFonts w:ascii="Verdana" w:hAnsi="Verdana"/>
          <w:i/>
          <w:spacing w:val="4"/>
          <w:sz w:val="16"/>
          <w:szCs w:val="16"/>
        </w:rPr>
        <w:t>podpis Wykonawcy/Pełnomocnika)</w:t>
      </w:r>
    </w:p>
    <w:p w:rsidR="00607999" w:rsidRDefault="00607999" w:rsidP="00342E23">
      <w:pPr>
        <w:spacing w:after="120"/>
        <w:jc w:val="both"/>
        <w:rPr>
          <w:rFonts w:ascii="Verdana" w:hAnsi="Verdana"/>
          <w:b/>
          <w:i/>
          <w:spacing w:val="4"/>
          <w:sz w:val="16"/>
          <w:szCs w:val="16"/>
        </w:rPr>
      </w:pPr>
    </w:p>
    <w:p w:rsidR="00CF6845" w:rsidRDefault="00CF6845" w:rsidP="00342E23">
      <w:pPr>
        <w:spacing w:after="120"/>
        <w:jc w:val="both"/>
        <w:rPr>
          <w:rFonts w:ascii="Verdana" w:hAnsi="Verdana"/>
          <w:b/>
          <w:i/>
          <w:spacing w:val="4"/>
          <w:sz w:val="16"/>
          <w:szCs w:val="16"/>
        </w:rPr>
      </w:pPr>
    </w:p>
    <w:p w:rsidR="00CF6845" w:rsidRPr="00F578CB" w:rsidRDefault="00CF6845" w:rsidP="00CF6845">
      <w:pPr>
        <w:spacing w:after="120"/>
        <w:ind w:left="993" w:hanging="993"/>
        <w:jc w:val="center"/>
        <w:rPr>
          <w:rFonts w:ascii="Verdana" w:hAnsi="Verdana"/>
          <w:spacing w:val="4"/>
          <w:sz w:val="20"/>
          <w:szCs w:val="20"/>
        </w:rPr>
      </w:pPr>
      <w:r w:rsidRPr="00F578CB">
        <w:rPr>
          <w:rFonts w:ascii="Verdana" w:hAnsi="Verdana"/>
          <w:spacing w:val="4"/>
          <w:sz w:val="20"/>
          <w:szCs w:val="20"/>
        </w:rPr>
        <w:t>Część I</w:t>
      </w:r>
      <w:r>
        <w:rPr>
          <w:rFonts w:ascii="Verdana" w:hAnsi="Verdana"/>
          <w:spacing w:val="4"/>
          <w:sz w:val="20"/>
          <w:szCs w:val="20"/>
        </w:rPr>
        <w:t>I</w:t>
      </w:r>
      <w:r w:rsidRPr="00F578CB">
        <w:rPr>
          <w:rFonts w:ascii="Verdana" w:hAnsi="Verdana"/>
          <w:spacing w:val="4"/>
          <w:sz w:val="20"/>
          <w:szCs w:val="20"/>
        </w:rPr>
        <w:t xml:space="preserve"> zamówienia</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CF6845" w:rsidRPr="00607999" w:rsidTr="009D2A3C">
        <w:trPr>
          <w:cantSplit/>
          <w:trHeight w:val="240"/>
        </w:trPr>
        <w:tc>
          <w:tcPr>
            <w:tcW w:w="2132" w:type="dxa"/>
            <w:vMerge w:val="restart"/>
          </w:tcPr>
          <w:p w:rsidR="00CF6845" w:rsidRPr="00607999" w:rsidRDefault="00CF6845" w:rsidP="009D2A3C">
            <w:pPr>
              <w:spacing w:after="120"/>
              <w:ind w:left="993" w:hanging="993"/>
              <w:jc w:val="both"/>
              <w:rPr>
                <w:rFonts w:ascii="Verdana" w:hAnsi="Verdana"/>
                <w:b/>
                <w:i/>
                <w:spacing w:val="4"/>
                <w:sz w:val="16"/>
                <w:szCs w:val="16"/>
              </w:rPr>
            </w:pPr>
          </w:p>
          <w:p w:rsidR="00CF6845" w:rsidRPr="00607999" w:rsidRDefault="00CF6845" w:rsidP="009D2A3C">
            <w:pPr>
              <w:spacing w:after="120"/>
              <w:ind w:left="993" w:hanging="993"/>
              <w:jc w:val="both"/>
              <w:rPr>
                <w:rFonts w:ascii="Verdana" w:hAnsi="Verdana"/>
                <w:b/>
                <w:i/>
                <w:spacing w:val="4"/>
                <w:sz w:val="16"/>
                <w:szCs w:val="16"/>
              </w:rPr>
            </w:pPr>
          </w:p>
          <w:p w:rsidR="00CF6845" w:rsidRDefault="00CF6845" w:rsidP="009D2A3C">
            <w:pPr>
              <w:spacing w:after="120"/>
              <w:ind w:left="72"/>
              <w:jc w:val="both"/>
              <w:rPr>
                <w:rFonts w:ascii="Verdana" w:hAnsi="Verdana"/>
                <w:b/>
                <w:bCs/>
                <w:sz w:val="20"/>
                <w:szCs w:val="20"/>
              </w:rPr>
            </w:pPr>
          </w:p>
          <w:p w:rsidR="00CF6845" w:rsidRPr="00607999" w:rsidRDefault="00CF6845" w:rsidP="009D2A3C">
            <w:pPr>
              <w:spacing w:after="120"/>
              <w:ind w:left="72"/>
              <w:jc w:val="both"/>
              <w:rPr>
                <w:rFonts w:ascii="Verdana" w:hAnsi="Verdana"/>
                <w:b/>
                <w:i/>
                <w:spacing w:val="4"/>
                <w:sz w:val="16"/>
                <w:szCs w:val="16"/>
              </w:rPr>
            </w:pPr>
            <w:r w:rsidRPr="00480223">
              <w:rPr>
                <w:rFonts w:ascii="Verdana" w:hAnsi="Verdana"/>
                <w:b/>
                <w:bCs/>
                <w:sz w:val="20"/>
                <w:szCs w:val="20"/>
              </w:rPr>
              <w:t>Nazwa Wykonawcy usługi</w:t>
            </w:r>
          </w:p>
        </w:tc>
        <w:tc>
          <w:tcPr>
            <w:tcW w:w="1927" w:type="dxa"/>
            <w:vMerge w:val="restart"/>
            <w:vAlign w:val="center"/>
          </w:tcPr>
          <w:p w:rsidR="00CF6845" w:rsidRPr="00607999" w:rsidRDefault="00CF6845" w:rsidP="009D2A3C">
            <w:pPr>
              <w:spacing w:after="120"/>
              <w:ind w:left="72"/>
              <w:jc w:val="both"/>
              <w:rPr>
                <w:rFonts w:ascii="Verdana" w:hAnsi="Verdana"/>
                <w:b/>
                <w:i/>
                <w:spacing w:val="4"/>
                <w:sz w:val="16"/>
                <w:szCs w:val="16"/>
              </w:rPr>
            </w:pPr>
            <w:r w:rsidRPr="00480223">
              <w:rPr>
                <w:rFonts w:ascii="Verdana" w:hAnsi="Verdana"/>
                <w:b/>
                <w:bCs/>
                <w:sz w:val="20"/>
                <w:szCs w:val="20"/>
              </w:rPr>
              <w:t>Nazwa i adres Zlecającego usługę</w:t>
            </w:r>
          </w:p>
        </w:tc>
        <w:tc>
          <w:tcPr>
            <w:tcW w:w="2704" w:type="dxa"/>
            <w:vMerge w:val="restart"/>
            <w:vAlign w:val="center"/>
          </w:tcPr>
          <w:p w:rsidR="00CF6845" w:rsidRPr="00480223" w:rsidRDefault="00CF6845" w:rsidP="00186CF7">
            <w:pPr>
              <w:spacing w:after="120"/>
              <w:ind w:left="72"/>
              <w:jc w:val="both"/>
              <w:rPr>
                <w:rFonts w:ascii="Verdana" w:hAnsi="Verdana"/>
                <w:b/>
                <w:bCs/>
                <w:sz w:val="20"/>
                <w:szCs w:val="20"/>
              </w:rPr>
            </w:pPr>
            <w:r w:rsidRPr="00480223">
              <w:rPr>
                <w:rFonts w:ascii="Verdana" w:hAnsi="Verdana"/>
                <w:b/>
                <w:bCs/>
                <w:sz w:val="20"/>
                <w:szCs w:val="20"/>
              </w:rPr>
              <w:t>Informacje potwierdzające spełnienie warunków określonych w pkt. 7.2.1</w:t>
            </w:r>
            <w:r>
              <w:rPr>
                <w:rFonts w:ascii="Verdana" w:hAnsi="Verdana"/>
                <w:b/>
                <w:bCs/>
                <w:sz w:val="20"/>
                <w:szCs w:val="20"/>
              </w:rPr>
              <w:t xml:space="preserve"> – przedmiot </w:t>
            </w:r>
            <w:r w:rsidR="006937C6">
              <w:rPr>
                <w:rFonts w:ascii="Verdana" w:hAnsi="Verdana"/>
                <w:b/>
                <w:bCs/>
                <w:sz w:val="20"/>
                <w:szCs w:val="20"/>
              </w:rPr>
              <w:t>usługi</w:t>
            </w:r>
            <w:r>
              <w:rPr>
                <w:rFonts w:ascii="Verdana" w:hAnsi="Verdana"/>
                <w:b/>
                <w:bCs/>
                <w:sz w:val="20"/>
                <w:szCs w:val="20"/>
              </w:rPr>
              <w:t xml:space="preserve">, </w:t>
            </w:r>
            <w:r w:rsidR="006937C6">
              <w:rPr>
                <w:rFonts w:ascii="Verdana" w:hAnsi="Verdana"/>
                <w:b/>
                <w:bCs/>
                <w:sz w:val="20"/>
                <w:szCs w:val="20"/>
              </w:rPr>
              <w:t xml:space="preserve">liczba uczestników </w:t>
            </w:r>
            <w:r w:rsidR="00186CF7">
              <w:rPr>
                <w:rFonts w:ascii="Verdana" w:hAnsi="Verdana"/>
                <w:b/>
                <w:bCs/>
                <w:sz w:val="20"/>
                <w:szCs w:val="20"/>
              </w:rPr>
              <w:t>konferencji</w:t>
            </w:r>
          </w:p>
        </w:tc>
        <w:tc>
          <w:tcPr>
            <w:tcW w:w="2876" w:type="dxa"/>
            <w:gridSpan w:val="2"/>
            <w:vAlign w:val="center"/>
          </w:tcPr>
          <w:p w:rsidR="00CF6845" w:rsidRPr="006F7FEB" w:rsidRDefault="00CF6845" w:rsidP="009D2A3C">
            <w:pPr>
              <w:spacing w:after="120"/>
              <w:ind w:left="72"/>
              <w:jc w:val="both"/>
              <w:rPr>
                <w:rFonts w:ascii="Verdana" w:hAnsi="Verdana"/>
                <w:b/>
                <w:bCs/>
                <w:sz w:val="20"/>
                <w:szCs w:val="20"/>
              </w:rPr>
            </w:pPr>
            <w:r w:rsidRPr="006F7FEB">
              <w:rPr>
                <w:rFonts w:ascii="Verdana" w:hAnsi="Verdana"/>
                <w:b/>
                <w:bCs/>
                <w:sz w:val="20"/>
                <w:szCs w:val="20"/>
              </w:rPr>
              <w:t>Okres realizacji</w:t>
            </w:r>
          </w:p>
        </w:tc>
      </w:tr>
      <w:tr w:rsidR="00CF6845" w:rsidRPr="00607999" w:rsidTr="009D2A3C">
        <w:trPr>
          <w:cantSplit/>
          <w:trHeight w:val="817"/>
        </w:trPr>
        <w:tc>
          <w:tcPr>
            <w:tcW w:w="2132" w:type="dxa"/>
            <w:vMerge/>
            <w:vAlign w:val="center"/>
          </w:tcPr>
          <w:p w:rsidR="00CF6845" w:rsidRPr="00607999" w:rsidRDefault="00CF6845" w:rsidP="009D2A3C">
            <w:pPr>
              <w:spacing w:after="120"/>
              <w:ind w:left="993" w:hanging="993"/>
              <w:jc w:val="both"/>
              <w:rPr>
                <w:rFonts w:ascii="Verdana" w:hAnsi="Verdana"/>
                <w:b/>
                <w:i/>
                <w:spacing w:val="4"/>
                <w:sz w:val="16"/>
                <w:szCs w:val="16"/>
              </w:rPr>
            </w:pPr>
          </w:p>
        </w:tc>
        <w:tc>
          <w:tcPr>
            <w:tcW w:w="1927" w:type="dxa"/>
            <w:vMerge/>
            <w:vAlign w:val="center"/>
          </w:tcPr>
          <w:p w:rsidR="00CF6845" w:rsidRPr="00607999" w:rsidRDefault="00CF6845" w:rsidP="009D2A3C">
            <w:pPr>
              <w:spacing w:after="120"/>
              <w:ind w:left="993" w:hanging="993"/>
              <w:jc w:val="both"/>
              <w:rPr>
                <w:rFonts w:ascii="Verdana" w:hAnsi="Verdana"/>
                <w:b/>
                <w:i/>
                <w:spacing w:val="4"/>
                <w:sz w:val="16"/>
                <w:szCs w:val="16"/>
              </w:rPr>
            </w:pPr>
          </w:p>
        </w:tc>
        <w:tc>
          <w:tcPr>
            <w:tcW w:w="2704" w:type="dxa"/>
            <w:vMerge/>
            <w:vAlign w:val="center"/>
          </w:tcPr>
          <w:p w:rsidR="00CF6845" w:rsidRPr="00607999" w:rsidRDefault="00CF6845" w:rsidP="009D2A3C">
            <w:pPr>
              <w:spacing w:after="120"/>
              <w:ind w:left="993" w:hanging="993"/>
              <w:jc w:val="both"/>
              <w:rPr>
                <w:rFonts w:ascii="Verdana" w:hAnsi="Verdana"/>
                <w:b/>
                <w:i/>
                <w:spacing w:val="4"/>
                <w:sz w:val="16"/>
                <w:szCs w:val="16"/>
              </w:rPr>
            </w:pPr>
          </w:p>
        </w:tc>
        <w:tc>
          <w:tcPr>
            <w:tcW w:w="1317" w:type="dxa"/>
          </w:tcPr>
          <w:p w:rsidR="00CF6845" w:rsidRPr="006F7FEB" w:rsidRDefault="00CF6845" w:rsidP="009D2A3C">
            <w:pPr>
              <w:spacing w:after="120"/>
              <w:ind w:left="72"/>
              <w:jc w:val="both"/>
              <w:rPr>
                <w:rFonts w:ascii="Verdana" w:hAnsi="Verdana"/>
                <w:b/>
                <w:bCs/>
                <w:sz w:val="20"/>
                <w:szCs w:val="20"/>
              </w:rPr>
            </w:pPr>
            <w:r w:rsidRPr="006F7FEB">
              <w:rPr>
                <w:rFonts w:ascii="Verdana" w:hAnsi="Verdana"/>
                <w:b/>
                <w:bCs/>
                <w:sz w:val="20"/>
                <w:szCs w:val="20"/>
              </w:rPr>
              <w:t xml:space="preserve">początek </w:t>
            </w:r>
          </w:p>
          <w:p w:rsidR="00CF6845" w:rsidRPr="006F7FEB" w:rsidRDefault="00CF6845" w:rsidP="009D2A3C">
            <w:pPr>
              <w:spacing w:after="120"/>
              <w:ind w:left="72"/>
              <w:jc w:val="both"/>
              <w:rPr>
                <w:rFonts w:ascii="Verdana" w:hAnsi="Verdana"/>
                <w:b/>
                <w:bCs/>
                <w:sz w:val="20"/>
                <w:szCs w:val="20"/>
              </w:rPr>
            </w:pPr>
            <w:r w:rsidRPr="006F7FEB">
              <w:rPr>
                <w:rFonts w:ascii="Verdana" w:hAnsi="Verdana"/>
                <w:b/>
                <w:bCs/>
                <w:sz w:val="20"/>
                <w:szCs w:val="20"/>
              </w:rPr>
              <w:t>dzień/ miesiąc/ rok</w:t>
            </w:r>
          </w:p>
        </w:tc>
        <w:tc>
          <w:tcPr>
            <w:tcW w:w="1559" w:type="dxa"/>
          </w:tcPr>
          <w:p w:rsidR="00CF6845" w:rsidRPr="006F7FEB" w:rsidRDefault="00CF6845" w:rsidP="009D2A3C">
            <w:pPr>
              <w:spacing w:after="120"/>
              <w:ind w:left="72"/>
              <w:jc w:val="both"/>
              <w:rPr>
                <w:rFonts w:ascii="Verdana" w:hAnsi="Verdana"/>
                <w:b/>
                <w:bCs/>
                <w:sz w:val="20"/>
                <w:szCs w:val="20"/>
              </w:rPr>
            </w:pPr>
            <w:r w:rsidRPr="006F7FEB">
              <w:rPr>
                <w:rFonts w:ascii="Verdana" w:hAnsi="Verdana"/>
                <w:b/>
                <w:bCs/>
                <w:sz w:val="20"/>
                <w:szCs w:val="20"/>
              </w:rPr>
              <w:t xml:space="preserve">koniec </w:t>
            </w:r>
          </w:p>
          <w:p w:rsidR="00CF6845" w:rsidRPr="006F7FEB" w:rsidRDefault="00CF6845" w:rsidP="009D2A3C">
            <w:pPr>
              <w:spacing w:after="120"/>
              <w:ind w:left="72"/>
              <w:jc w:val="both"/>
              <w:rPr>
                <w:rFonts w:ascii="Verdana" w:hAnsi="Verdana"/>
                <w:b/>
                <w:bCs/>
                <w:sz w:val="20"/>
                <w:szCs w:val="20"/>
              </w:rPr>
            </w:pPr>
            <w:r w:rsidRPr="006F7FEB">
              <w:rPr>
                <w:rFonts w:ascii="Verdana" w:hAnsi="Verdana"/>
                <w:b/>
                <w:bCs/>
                <w:sz w:val="20"/>
                <w:szCs w:val="20"/>
              </w:rPr>
              <w:t>dzień/ miesiąc/ rok</w:t>
            </w:r>
          </w:p>
        </w:tc>
      </w:tr>
      <w:tr w:rsidR="00CF6845" w:rsidRPr="00607999" w:rsidTr="009D2A3C">
        <w:trPr>
          <w:trHeight w:val="256"/>
        </w:trPr>
        <w:tc>
          <w:tcPr>
            <w:tcW w:w="2132" w:type="dxa"/>
          </w:tcPr>
          <w:p w:rsidR="00CF6845" w:rsidRPr="00607999" w:rsidRDefault="00CF6845" w:rsidP="009D2A3C">
            <w:pPr>
              <w:spacing w:after="120"/>
              <w:ind w:left="993" w:hanging="993"/>
              <w:jc w:val="both"/>
              <w:rPr>
                <w:rFonts w:ascii="Verdana" w:hAnsi="Verdana"/>
                <w:b/>
                <w:i/>
                <w:spacing w:val="4"/>
                <w:sz w:val="16"/>
                <w:szCs w:val="16"/>
              </w:rPr>
            </w:pPr>
            <w:r w:rsidRPr="00607999">
              <w:rPr>
                <w:rFonts w:ascii="Verdana" w:hAnsi="Verdana"/>
                <w:b/>
                <w:i/>
                <w:spacing w:val="4"/>
                <w:sz w:val="16"/>
                <w:szCs w:val="16"/>
              </w:rPr>
              <w:t>1</w:t>
            </w:r>
          </w:p>
        </w:tc>
        <w:tc>
          <w:tcPr>
            <w:tcW w:w="1927" w:type="dxa"/>
          </w:tcPr>
          <w:p w:rsidR="00CF6845" w:rsidRPr="00607999" w:rsidRDefault="00CF6845" w:rsidP="009D2A3C">
            <w:pPr>
              <w:spacing w:after="120"/>
              <w:ind w:left="993" w:hanging="993"/>
              <w:jc w:val="both"/>
              <w:rPr>
                <w:rFonts w:ascii="Verdana" w:hAnsi="Verdana"/>
                <w:b/>
                <w:i/>
                <w:spacing w:val="4"/>
                <w:sz w:val="16"/>
                <w:szCs w:val="16"/>
              </w:rPr>
            </w:pPr>
            <w:r w:rsidRPr="00607999">
              <w:rPr>
                <w:rFonts w:ascii="Verdana" w:hAnsi="Verdana"/>
                <w:b/>
                <w:i/>
                <w:spacing w:val="4"/>
                <w:sz w:val="16"/>
                <w:szCs w:val="16"/>
              </w:rPr>
              <w:t>2</w:t>
            </w:r>
          </w:p>
        </w:tc>
        <w:tc>
          <w:tcPr>
            <w:tcW w:w="2704" w:type="dxa"/>
          </w:tcPr>
          <w:p w:rsidR="00CF6845" w:rsidRPr="00607999" w:rsidRDefault="00CF6845" w:rsidP="009D2A3C">
            <w:pPr>
              <w:spacing w:after="120"/>
              <w:ind w:left="993" w:hanging="993"/>
              <w:jc w:val="both"/>
              <w:rPr>
                <w:rFonts w:ascii="Verdana" w:hAnsi="Verdana"/>
                <w:b/>
                <w:i/>
                <w:spacing w:val="4"/>
                <w:sz w:val="16"/>
                <w:szCs w:val="16"/>
              </w:rPr>
            </w:pPr>
            <w:r w:rsidRPr="00607999">
              <w:rPr>
                <w:rFonts w:ascii="Verdana" w:hAnsi="Verdana"/>
                <w:b/>
                <w:i/>
                <w:spacing w:val="4"/>
                <w:sz w:val="16"/>
                <w:szCs w:val="16"/>
              </w:rPr>
              <w:t>3</w:t>
            </w:r>
          </w:p>
        </w:tc>
        <w:tc>
          <w:tcPr>
            <w:tcW w:w="1317" w:type="dxa"/>
          </w:tcPr>
          <w:p w:rsidR="00CF6845" w:rsidRPr="00607999" w:rsidRDefault="00CF6845" w:rsidP="009D2A3C">
            <w:pPr>
              <w:spacing w:after="120"/>
              <w:ind w:left="993" w:hanging="993"/>
              <w:jc w:val="both"/>
              <w:rPr>
                <w:rFonts w:ascii="Verdana" w:hAnsi="Verdana"/>
                <w:b/>
                <w:i/>
                <w:spacing w:val="4"/>
                <w:sz w:val="16"/>
                <w:szCs w:val="16"/>
              </w:rPr>
            </w:pPr>
            <w:r w:rsidRPr="00607999">
              <w:rPr>
                <w:rFonts w:ascii="Verdana" w:hAnsi="Verdana"/>
                <w:b/>
                <w:i/>
                <w:spacing w:val="4"/>
                <w:sz w:val="16"/>
                <w:szCs w:val="16"/>
              </w:rPr>
              <w:t>4</w:t>
            </w:r>
          </w:p>
        </w:tc>
        <w:tc>
          <w:tcPr>
            <w:tcW w:w="1559" w:type="dxa"/>
          </w:tcPr>
          <w:p w:rsidR="00CF6845" w:rsidRPr="00607999" w:rsidRDefault="00CF6845" w:rsidP="009D2A3C">
            <w:pPr>
              <w:spacing w:after="120"/>
              <w:ind w:left="993" w:hanging="993"/>
              <w:jc w:val="both"/>
              <w:rPr>
                <w:rFonts w:ascii="Verdana" w:hAnsi="Verdana"/>
                <w:b/>
                <w:i/>
                <w:spacing w:val="4"/>
                <w:sz w:val="16"/>
                <w:szCs w:val="16"/>
              </w:rPr>
            </w:pPr>
            <w:r w:rsidRPr="00607999">
              <w:rPr>
                <w:rFonts w:ascii="Verdana" w:hAnsi="Verdana"/>
                <w:b/>
                <w:i/>
                <w:spacing w:val="4"/>
                <w:sz w:val="16"/>
                <w:szCs w:val="16"/>
              </w:rPr>
              <w:t>5</w:t>
            </w:r>
          </w:p>
        </w:tc>
      </w:tr>
      <w:tr w:rsidR="00CF6845" w:rsidRPr="00607999" w:rsidTr="009D2A3C">
        <w:trPr>
          <w:trHeight w:val="736"/>
        </w:trPr>
        <w:tc>
          <w:tcPr>
            <w:tcW w:w="2132" w:type="dxa"/>
          </w:tcPr>
          <w:p w:rsidR="00CF6845" w:rsidRPr="00607999" w:rsidRDefault="00CF6845" w:rsidP="009D2A3C">
            <w:pPr>
              <w:spacing w:after="120"/>
              <w:ind w:left="993" w:hanging="993"/>
              <w:jc w:val="both"/>
              <w:rPr>
                <w:rFonts w:ascii="Verdana" w:hAnsi="Verdana"/>
                <w:i/>
                <w:spacing w:val="4"/>
                <w:sz w:val="16"/>
                <w:szCs w:val="16"/>
              </w:rPr>
            </w:pPr>
          </w:p>
        </w:tc>
        <w:tc>
          <w:tcPr>
            <w:tcW w:w="1927" w:type="dxa"/>
          </w:tcPr>
          <w:p w:rsidR="00CF6845" w:rsidRPr="00607999" w:rsidRDefault="00CF6845" w:rsidP="009D2A3C">
            <w:pPr>
              <w:spacing w:after="120"/>
              <w:ind w:left="993" w:hanging="993"/>
              <w:jc w:val="both"/>
              <w:rPr>
                <w:rFonts w:ascii="Verdana" w:hAnsi="Verdana"/>
                <w:i/>
                <w:spacing w:val="4"/>
                <w:sz w:val="16"/>
                <w:szCs w:val="16"/>
              </w:rPr>
            </w:pPr>
          </w:p>
          <w:p w:rsidR="00CF6845" w:rsidRPr="00607999" w:rsidRDefault="00CF6845" w:rsidP="009D2A3C">
            <w:pPr>
              <w:spacing w:after="120"/>
              <w:ind w:left="993" w:hanging="993"/>
              <w:jc w:val="both"/>
              <w:rPr>
                <w:rFonts w:ascii="Verdana" w:hAnsi="Verdana"/>
                <w:i/>
                <w:spacing w:val="4"/>
                <w:sz w:val="16"/>
                <w:szCs w:val="16"/>
              </w:rPr>
            </w:pPr>
          </w:p>
        </w:tc>
        <w:tc>
          <w:tcPr>
            <w:tcW w:w="2704" w:type="dxa"/>
          </w:tcPr>
          <w:p w:rsidR="00CF6845" w:rsidRPr="00607999" w:rsidRDefault="00CF6845" w:rsidP="009D2A3C">
            <w:pPr>
              <w:spacing w:after="120"/>
              <w:ind w:left="993" w:hanging="993"/>
              <w:jc w:val="both"/>
              <w:rPr>
                <w:rFonts w:ascii="Verdana" w:hAnsi="Verdana"/>
                <w:i/>
                <w:spacing w:val="4"/>
                <w:sz w:val="16"/>
                <w:szCs w:val="16"/>
              </w:rPr>
            </w:pPr>
          </w:p>
        </w:tc>
        <w:tc>
          <w:tcPr>
            <w:tcW w:w="1317" w:type="dxa"/>
          </w:tcPr>
          <w:p w:rsidR="00CF6845" w:rsidRPr="00607999" w:rsidRDefault="00CF6845" w:rsidP="009D2A3C">
            <w:pPr>
              <w:spacing w:after="120"/>
              <w:ind w:left="993" w:hanging="993"/>
              <w:jc w:val="both"/>
              <w:rPr>
                <w:rFonts w:ascii="Verdana" w:hAnsi="Verdana"/>
                <w:i/>
                <w:spacing w:val="4"/>
                <w:sz w:val="16"/>
                <w:szCs w:val="16"/>
              </w:rPr>
            </w:pPr>
          </w:p>
        </w:tc>
        <w:tc>
          <w:tcPr>
            <w:tcW w:w="1559" w:type="dxa"/>
          </w:tcPr>
          <w:p w:rsidR="00CF6845" w:rsidRPr="00607999" w:rsidRDefault="00CF6845" w:rsidP="009D2A3C">
            <w:pPr>
              <w:spacing w:after="120"/>
              <w:ind w:left="993" w:hanging="993"/>
              <w:jc w:val="both"/>
              <w:rPr>
                <w:rFonts w:ascii="Verdana" w:hAnsi="Verdana"/>
                <w:i/>
                <w:spacing w:val="4"/>
                <w:sz w:val="16"/>
                <w:szCs w:val="16"/>
              </w:rPr>
            </w:pPr>
          </w:p>
        </w:tc>
      </w:tr>
      <w:tr w:rsidR="00CF6845" w:rsidRPr="00607999" w:rsidTr="009D2A3C">
        <w:trPr>
          <w:trHeight w:val="736"/>
        </w:trPr>
        <w:tc>
          <w:tcPr>
            <w:tcW w:w="2132" w:type="dxa"/>
          </w:tcPr>
          <w:p w:rsidR="00CF6845" w:rsidRPr="00607999" w:rsidRDefault="00CF6845" w:rsidP="009D2A3C">
            <w:pPr>
              <w:spacing w:after="120"/>
              <w:ind w:left="993" w:hanging="993"/>
              <w:jc w:val="both"/>
              <w:rPr>
                <w:rFonts w:ascii="Verdana" w:hAnsi="Verdana"/>
                <w:i/>
                <w:spacing w:val="4"/>
                <w:sz w:val="16"/>
                <w:szCs w:val="16"/>
              </w:rPr>
            </w:pPr>
          </w:p>
        </w:tc>
        <w:tc>
          <w:tcPr>
            <w:tcW w:w="1927" w:type="dxa"/>
          </w:tcPr>
          <w:p w:rsidR="00CF6845" w:rsidRPr="00607999" w:rsidRDefault="00CF6845" w:rsidP="009D2A3C">
            <w:pPr>
              <w:spacing w:after="120"/>
              <w:ind w:left="993" w:hanging="993"/>
              <w:jc w:val="both"/>
              <w:rPr>
                <w:rFonts w:ascii="Verdana" w:hAnsi="Verdana"/>
                <w:i/>
                <w:spacing w:val="4"/>
                <w:sz w:val="16"/>
                <w:szCs w:val="16"/>
              </w:rPr>
            </w:pPr>
          </w:p>
        </w:tc>
        <w:tc>
          <w:tcPr>
            <w:tcW w:w="2704" w:type="dxa"/>
          </w:tcPr>
          <w:p w:rsidR="00CF6845" w:rsidRPr="00607999" w:rsidRDefault="00CF6845" w:rsidP="009D2A3C">
            <w:pPr>
              <w:spacing w:after="120"/>
              <w:ind w:left="993" w:hanging="993"/>
              <w:jc w:val="both"/>
              <w:rPr>
                <w:rFonts w:ascii="Verdana" w:hAnsi="Verdana"/>
                <w:i/>
                <w:spacing w:val="4"/>
                <w:sz w:val="16"/>
                <w:szCs w:val="16"/>
              </w:rPr>
            </w:pPr>
          </w:p>
        </w:tc>
        <w:tc>
          <w:tcPr>
            <w:tcW w:w="1317" w:type="dxa"/>
          </w:tcPr>
          <w:p w:rsidR="00CF6845" w:rsidRPr="00607999" w:rsidRDefault="00CF6845" w:rsidP="009D2A3C">
            <w:pPr>
              <w:spacing w:after="120"/>
              <w:ind w:left="993" w:hanging="993"/>
              <w:jc w:val="both"/>
              <w:rPr>
                <w:rFonts w:ascii="Verdana" w:hAnsi="Verdana"/>
                <w:i/>
                <w:spacing w:val="4"/>
                <w:sz w:val="16"/>
                <w:szCs w:val="16"/>
              </w:rPr>
            </w:pPr>
          </w:p>
        </w:tc>
        <w:tc>
          <w:tcPr>
            <w:tcW w:w="1559" w:type="dxa"/>
          </w:tcPr>
          <w:p w:rsidR="00CF6845" w:rsidRPr="00607999" w:rsidRDefault="00CF6845" w:rsidP="009D2A3C">
            <w:pPr>
              <w:spacing w:after="120"/>
              <w:ind w:left="993" w:hanging="993"/>
              <w:jc w:val="both"/>
              <w:rPr>
                <w:rFonts w:ascii="Verdana" w:hAnsi="Verdana"/>
                <w:i/>
                <w:spacing w:val="4"/>
                <w:sz w:val="16"/>
                <w:szCs w:val="16"/>
              </w:rPr>
            </w:pPr>
          </w:p>
        </w:tc>
      </w:tr>
    </w:tbl>
    <w:p w:rsidR="00CF6845" w:rsidRPr="00607999" w:rsidRDefault="00CF6845" w:rsidP="00CF6845">
      <w:pPr>
        <w:spacing w:after="120"/>
        <w:ind w:left="993" w:hanging="993"/>
        <w:jc w:val="both"/>
        <w:rPr>
          <w:rFonts w:ascii="Verdana" w:hAnsi="Verdana"/>
          <w:b/>
          <w:i/>
          <w:spacing w:val="4"/>
          <w:sz w:val="16"/>
          <w:szCs w:val="16"/>
          <w:u w:val="words"/>
        </w:rPr>
      </w:pPr>
      <w:r w:rsidRPr="00607999">
        <w:rPr>
          <w:rFonts w:ascii="Verdana" w:hAnsi="Verdana"/>
          <w:b/>
          <w:i/>
          <w:spacing w:val="4"/>
          <w:sz w:val="16"/>
          <w:szCs w:val="16"/>
          <w:u w:val="words"/>
        </w:rPr>
        <w:t>UWAGA</w:t>
      </w:r>
    </w:p>
    <w:p w:rsidR="00CF6845" w:rsidRPr="00CF6845" w:rsidRDefault="00CF6845" w:rsidP="00542EEB">
      <w:pPr>
        <w:numPr>
          <w:ilvl w:val="0"/>
          <w:numId w:val="108"/>
        </w:numPr>
        <w:spacing w:after="120"/>
        <w:ind w:left="709" w:hanging="709"/>
        <w:jc w:val="both"/>
        <w:rPr>
          <w:rFonts w:ascii="Verdana" w:hAnsi="Verdana"/>
          <w:i/>
          <w:iCs/>
          <w:spacing w:val="4"/>
          <w:sz w:val="16"/>
          <w:szCs w:val="16"/>
        </w:rPr>
      </w:pPr>
      <w:r w:rsidRPr="00CF6845">
        <w:rPr>
          <w:rFonts w:ascii="Verdana" w:hAnsi="Verdana"/>
          <w:i/>
          <w:iCs/>
          <w:spacing w:val="4"/>
          <w:sz w:val="16"/>
          <w:szCs w:val="16"/>
        </w:rPr>
        <w:t>Załączamy dowody potwierdzające, że wskazane w wykazie usługi zostały wykonane należycie.</w:t>
      </w:r>
    </w:p>
    <w:p w:rsidR="00CF6845" w:rsidRPr="00607999" w:rsidRDefault="00CF6845" w:rsidP="00542EEB">
      <w:pPr>
        <w:numPr>
          <w:ilvl w:val="0"/>
          <w:numId w:val="108"/>
        </w:numPr>
        <w:spacing w:after="120"/>
        <w:ind w:left="709" w:hanging="709"/>
        <w:jc w:val="both"/>
        <w:rPr>
          <w:rFonts w:ascii="Verdana" w:hAnsi="Verdana"/>
          <w:i/>
          <w:spacing w:val="4"/>
          <w:sz w:val="16"/>
          <w:szCs w:val="16"/>
        </w:rPr>
      </w:pPr>
      <w:r w:rsidRPr="00AA6A6F">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CF6845" w:rsidRPr="00607999" w:rsidRDefault="00CF6845" w:rsidP="00CF6845">
      <w:pPr>
        <w:spacing w:after="120"/>
        <w:ind w:left="993" w:hanging="993"/>
        <w:jc w:val="both"/>
        <w:rPr>
          <w:rFonts w:ascii="Verdana" w:hAnsi="Verdana"/>
          <w:i/>
          <w:spacing w:val="4"/>
          <w:sz w:val="16"/>
          <w:szCs w:val="16"/>
        </w:rPr>
      </w:pPr>
    </w:p>
    <w:p w:rsidR="00CF6845" w:rsidRPr="00607999" w:rsidRDefault="00CF6845" w:rsidP="00CF6845">
      <w:pPr>
        <w:spacing w:after="120"/>
        <w:ind w:left="993" w:hanging="993"/>
        <w:jc w:val="both"/>
        <w:rPr>
          <w:rFonts w:ascii="Verdana" w:hAnsi="Verdana"/>
          <w:i/>
          <w:spacing w:val="4"/>
          <w:sz w:val="16"/>
          <w:szCs w:val="16"/>
        </w:rPr>
      </w:pPr>
    </w:p>
    <w:p w:rsidR="00CF6845" w:rsidRPr="00607999" w:rsidRDefault="00CF6845" w:rsidP="00CF6845">
      <w:pPr>
        <w:spacing w:after="120"/>
        <w:ind w:left="993" w:hanging="993"/>
        <w:jc w:val="both"/>
        <w:rPr>
          <w:rFonts w:ascii="Verdana" w:hAnsi="Verdana"/>
          <w:i/>
          <w:spacing w:val="4"/>
          <w:sz w:val="16"/>
          <w:szCs w:val="16"/>
        </w:rPr>
      </w:pPr>
      <w:r w:rsidRPr="00607999">
        <w:rPr>
          <w:rFonts w:ascii="Verdana" w:hAnsi="Verdana"/>
          <w:i/>
          <w:spacing w:val="4"/>
          <w:sz w:val="16"/>
          <w:szCs w:val="16"/>
        </w:rPr>
        <w:t>___</w:t>
      </w:r>
      <w:r>
        <w:rPr>
          <w:rFonts w:ascii="Verdana" w:hAnsi="Verdana"/>
          <w:i/>
          <w:spacing w:val="4"/>
          <w:sz w:val="16"/>
          <w:szCs w:val="16"/>
        </w:rPr>
        <w:t xml:space="preserve">_______________ dnia __ __ roku                                           </w:t>
      </w:r>
      <w:r w:rsidRPr="00607999">
        <w:rPr>
          <w:rFonts w:ascii="Verdana" w:hAnsi="Verdana"/>
          <w:i/>
          <w:spacing w:val="4"/>
          <w:sz w:val="16"/>
          <w:szCs w:val="16"/>
        </w:rPr>
        <w:t>______________________________</w:t>
      </w:r>
    </w:p>
    <w:p w:rsidR="00CF6845" w:rsidRPr="00607999" w:rsidRDefault="00CF6845" w:rsidP="00CF6845">
      <w:pPr>
        <w:spacing w:after="120"/>
        <w:jc w:val="both"/>
        <w:rPr>
          <w:rFonts w:ascii="Verdana" w:hAnsi="Verdana"/>
          <w:i/>
          <w:spacing w:val="4"/>
          <w:sz w:val="16"/>
          <w:szCs w:val="16"/>
        </w:rPr>
      </w:pPr>
      <w:r>
        <w:rPr>
          <w:rFonts w:ascii="Verdana" w:hAnsi="Verdana"/>
          <w:i/>
          <w:spacing w:val="4"/>
          <w:sz w:val="16"/>
          <w:szCs w:val="16"/>
        </w:rPr>
        <w:t xml:space="preserve">                                                                                                (</w:t>
      </w:r>
      <w:r w:rsidRPr="00607999">
        <w:rPr>
          <w:rFonts w:ascii="Verdana" w:hAnsi="Verdana"/>
          <w:i/>
          <w:spacing w:val="4"/>
          <w:sz w:val="16"/>
          <w:szCs w:val="16"/>
        </w:rPr>
        <w:t>podpis Wykonawcy/Pełnomocnika)</w:t>
      </w:r>
    </w:p>
    <w:p w:rsidR="00CF6845" w:rsidRPr="00607999" w:rsidRDefault="00CF6845" w:rsidP="00CF6845">
      <w:pPr>
        <w:spacing w:after="120"/>
        <w:jc w:val="both"/>
        <w:rPr>
          <w:rFonts w:ascii="Verdana" w:hAnsi="Verdana"/>
          <w:b/>
          <w:i/>
          <w:spacing w:val="4"/>
          <w:sz w:val="16"/>
          <w:szCs w:val="16"/>
        </w:rPr>
        <w:sectPr w:rsidR="00CF6845" w:rsidRPr="00607999" w:rsidSect="00607999">
          <w:pgSz w:w="11907" w:h="16840"/>
          <w:pgMar w:top="1418" w:right="1418" w:bottom="1418" w:left="1418" w:header="567" w:footer="709" w:gutter="0"/>
          <w:cols w:space="708"/>
          <w:titlePg/>
          <w:docGrid w:linePitch="326"/>
        </w:sectPr>
      </w:pPr>
    </w:p>
    <w:p w:rsidR="00607999" w:rsidRPr="00FA7654" w:rsidRDefault="00607999" w:rsidP="00FA7654">
      <w:pPr>
        <w:pStyle w:val="Zwykytekst1"/>
        <w:spacing w:before="120"/>
        <w:jc w:val="center"/>
        <w:rPr>
          <w:rFonts w:ascii="Verdana" w:hAnsi="Verdana"/>
          <w:b/>
        </w:rPr>
      </w:pPr>
      <w:r w:rsidRPr="00FA7654">
        <w:rPr>
          <w:rFonts w:ascii="Verdana" w:hAnsi="Verdana"/>
          <w:b/>
        </w:rPr>
        <w:lastRenderedPageBreak/>
        <w:t>Formularz 3.</w:t>
      </w:r>
      <w:r w:rsidR="00FA7654">
        <w:rPr>
          <w:rFonts w:ascii="Verdana" w:hAnsi="Verdana"/>
          <w:b/>
        </w:rPr>
        <w:t>3</w:t>
      </w:r>
    </w:p>
    <w:p w:rsidR="00607999" w:rsidRPr="00607999" w:rsidRDefault="00607999" w:rsidP="00607999">
      <w:pPr>
        <w:spacing w:after="120"/>
        <w:ind w:left="993" w:hanging="993"/>
        <w:jc w:val="both"/>
        <w:rPr>
          <w:rFonts w:ascii="Verdana" w:hAnsi="Verdana"/>
          <w:i/>
          <w:spacing w:val="4"/>
          <w:sz w:val="16"/>
          <w:szCs w:val="16"/>
        </w:rPr>
      </w:pPr>
      <w:r w:rsidRPr="00607999">
        <w:rPr>
          <w:rFonts w:ascii="Verdana" w:hAnsi="Verdana"/>
          <w:i/>
          <w:noProof/>
          <w:spacing w:val="4"/>
          <w:sz w:val="16"/>
          <w:szCs w:val="16"/>
        </w:rPr>
        <mc:AlternateContent>
          <mc:Choice Requires="wps">
            <w:drawing>
              <wp:anchor distT="0" distB="0" distL="114300" distR="114300" simplePos="0" relativeHeight="251661824" behindDoc="0" locked="0" layoutInCell="1" allowOverlap="1" wp14:anchorId="11D5E9AC" wp14:editId="5672294D">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2" type="#_x0000_t202" style="position:absolute;left:0;text-align:left;margin-left:9pt;margin-top:5.85pt;width:165.35pt;height:61.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P05vAkxAgAAXAQAAA4AAAAAAAAAAAAAAAAALgIA&#10;AGRycy9lMm9Eb2MueG1sUEsBAi0AFAAGAAgAAAAhADck+kbdAAAACQEAAA8AAAAAAAAAAAAAAAAA&#10;iwQAAGRycy9kb3ducmV2LnhtbFBLBQYAAAAABAAEAPMAAACVBQAAAAA=&#10;">
                <v:textbox>
                  <w:txbxContent>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i/>
                          <w:sz w:val="18"/>
                        </w:rPr>
                      </w:pPr>
                    </w:p>
                    <w:p w:rsidR="00C31876" w:rsidRDefault="00C31876"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607999">
        <w:rPr>
          <w:rFonts w:ascii="Verdana" w:hAnsi="Verdana"/>
          <w:i/>
          <w:noProof/>
          <w:spacing w:val="4"/>
          <w:sz w:val="16"/>
          <w:szCs w:val="16"/>
        </w:rPr>
        <mc:AlternateContent>
          <mc:Choice Requires="wps">
            <w:drawing>
              <wp:anchor distT="0" distB="0" distL="114300" distR="114300" simplePos="0" relativeHeight="251662848" behindDoc="0" locked="0" layoutInCell="1" allowOverlap="1" wp14:anchorId="74A74330" wp14:editId="4FC98EEF">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C31876" w:rsidRDefault="00C31876" w:rsidP="00607999">
                            <w:pPr>
                              <w:jc w:val="center"/>
                              <w:rPr>
                                <w:rFonts w:ascii="Verdana" w:hAnsi="Verdana"/>
                                <w:b/>
                                <w:sz w:val="22"/>
                                <w:szCs w:val="22"/>
                              </w:rPr>
                            </w:pPr>
                          </w:p>
                          <w:p w:rsidR="00C31876" w:rsidRDefault="00C31876" w:rsidP="0060799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3" type="#_x0000_t202" style="position:absolute;left:0;text-align:left;margin-left:180pt;margin-top:5.85pt;width:326.5pt;height:6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wtabcjICAABcBAAADgAAAAAAAAAAAAAAAAAu&#10;AgAAZHJzL2Uyb0RvYy54bWxQSwECLQAUAAYACAAAACEATgxWt94AAAALAQAADwAAAAAAAAAAAAAA&#10;AACMBAAAZHJzL2Rvd25yZXYueG1sUEsFBgAAAAAEAAQA8wAAAJcFAAAAAA==&#10;" fillcolor="silver">
                <v:textbox>
                  <w:txbxContent>
                    <w:p w:rsidR="00C31876" w:rsidRDefault="00C31876" w:rsidP="00607999">
                      <w:pPr>
                        <w:jc w:val="center"/>
                        <w:rPr>
                          <w:rFonts w:ascii="Verdana" w:hAnsi="Verdana"/>
                          <w:b/>
                          <w:sz w:val="22"/>
                          <w:szCs w:val="22"/>
                        </w:rPr>
                      </w:pPr>
                    </w:p>
                    <w:p w:rsidR="00C31876" w:rsidRDefault="00C31876" w:rsidP="0060799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v:textbox>
                <w10:wrap type="tight"/>
              </v:shape>
            </w:pict>
          </mc:Fallback>
        </mc:AlternateContent>
      </w: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B27935" w:rsidRDefault="00B27935" w:rsidP="00B27935">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B27935" w:rsidRPr="00E654CD" w:rsidRDefault="006D7415" w:rsidP="00B27935">
      <w:pPr>
        <w:pStyle w:val="Zwykytekst1"/>
        <w:tabs>
          <w:tab w:val="left" w:leader="dot" w:pos="9360"/>
        </w:tabs>
        <w:spacing w:before="120" w:after="120"/>
        <w:jc w:val="both"/>
        <w:rPr>
          <w:rFonts w:ascii="Verdana" w:hAnsi="Verdana"/>
          <w:spacing w:val="-2"/>
        </w:rPr>
      </w:pPr>
      <w:r w:rsidRPr="006D7415">
        <w:rPr>
          <w:rFonts w:ascii="Verdana" w:hAnsi="Verdana"/>
          <w:spacing w:val="-2"/>
        </w:rPr>
        <w:t xml:space="preserve">Kompleksowe zorganizowanie i przeprowadzenie 4 szkoleń grupowych pt. "Diagnozowanie oraz prognozowanie </w:t>
      </w:r>
      <w:proofErr w:type="spellStart"/>
      <w:r w:rsidRPr="006D7415">
        <w:rPr>
          <w:rFonts w:ascii="Verdana" w:hAnsi="Verdana"/>
          <w:spacing w:val="-2"/>
        </w:rPr>
        <w:t>kryminologiczno</w:t>
      </w:r>
      <w:proofErr w:type="spellEnd"/>
      <w:r w:rsidRPr="006D7415">
        <w:rPr>
          <w:rFonts w:ascii="Verdana" w:hAnsi="Verdana"/>
          <w:spacing w:val="-2"/>
        </w:rPr>
        <w:t xml:space="preserve"> - społeczne jako istotny czynnik w prowadzeniu oddziaływań wobec osób skazanych, podstawy umiejętności trenerskich" oraz organizacja 2 konferencji ogólnopolskich podsumowujących działania projektowe oraz organizacja 1 międzynarodowej konferencji zamykającej projekt” w podziale na 2 zadania</w:t>
      </w:r>
      <w:r w:rsidR="00E84AE0" w:rsidRPr="00E84AE0">
        <w:rPr>
          <w:rFonts w:ascii="Verdana" w:hAnsi="Verdana"/>
          <w:spacing w:val="-2"/>
        </w:rPr>
        <w:t xml:space="preserve"> w zakresie części: ___________</w:t>
      </w:r>
    </w:p>
    <w:p w:rsidR="00B27935" w:rsidRDefault="00B27935" w:rsidP="00B27935">
      <w:pPr>
        <w:pStyle w:val="Zwykytekst1"/>
        <w:tabs>
          <w:tab w:val="left" w:leader="dot" w:pos="9360"/>
        </w:tabs>
        <w:spacing w:before="120" w:after="120"/>
        <w:jc w:val="both"/>
        <w:rPr>
          <w:rFonts w:ascii="Verdana" w:hAnsi="Verdana"/>
          <w:b/>
        </w:rPr>
      </w:pPr>
      <w:r w:rsidRPr="00E654CD">
        <w:rPr>
          <w:rFonts w:ascii="Verdana" w:hAnsi="Verdana"/>
          <w:spacing w:val="-2"/>
        </w:rPr>
        <w:t>znak: BA-F-II-3710-4</w:t>
      </w:r>
      <w:r w:rsidR="00680703">
        <w:rPr>
          <w:rFonts w:ascii="Verdana" w:hAnsi="Verdana"/>
          <w:spacing w:val="-2"/>
        </w:rPr>
        <w:t>2</w:t>
      </w:r>
      <w:r w:rsidRPr="00E654CD">
        <w:rPr>
          <w:rFonts w:ascii="Verdana" w:hAnsi="Verdana"/>
          <w:spacing w:val="-2"/>
        </w:rPr>
        <w:t>/16</w:t>
      </w:r>
    </w:p>
    <w:p w:rsidR="00B27935" w:rsidRDefault="00B27935" w:rsidP="00B27935">
      <w:pPr>
        <w:jc w:val="both"/>
        <w:rPr>
          <w:rFonts w:ascii="Verdana" w:hAnsi="Verdana"/>
          <w:b/>
          <w:bCs/>
          <w:sz w:val="20"/>
          <w:szCs w:val="20"/>
        </w:rPr>
      </w:pPr>
      <w:r>
        <w:rPr>
          <w:rFonts w:ascii="Verdana" w:hAnsi="Verdana"/>
          <w:b/>
          <w:bCs/>
          <w:sz w:val="20"/>
          <w:szCs w:val="20"/>
        </w:rPr>
        <w:t>w imieniu Wykonawcy:</w:t>
      </w:r>
    </w:p>
    <w:p w:rsidR="00B27935" w:rsidRDefault="00B27935" w:rsidP="00B27935">
      <w:pPr>
        <w:jc w:val="both"/>
        <w:rPr>
          <w:rFonts w:ascii="Verdana" w:hAnsi="Verdana"/>
          <w:b/>
          <w:bCs/>
          <w:sz w:val="20"/>
          <w:szCs w:val="20"/>
        </w:rPr>
      </w:pPr>
    </w:p>
    <w:p w:rsidR="00B27935" w:rsidRDefault="00B27935" w:rsidP="00B27935">
      <w:pPr>
        <w:spacing w:after="120"/>
        <w:jc w:val="both"/>
        <w:rPr>
          <w:rFonts w:ascii="Verdana" w:hAnsi="Verdana"/>
          <w:b/>
          <w:bCs/>
          <w:sz w:val="20"/>
          <w:szCs w:val="20"/>
        </w:rPr>
      </w:pPr>
      <w:r>
        <w:rPr>
          <w:rFonts w:ascii="Verdana" w:hAnsi="Verdana"/>
          <w:b/>
          <w:bCs/>
          <w:sz w:val="20"/>
          <w:szCs w:val="20"/>
        </w:rPr>
        <w:t>________________________________________</w:t>
      </w:r>
      <w:r w:rsidR="00501FA8">
        <w:rPr>
          <w:rFonts w:ascii="Verdana" w:hAnsi="Verdana"/>
          <w:b/>
          <w:bCs/>
          <w:sz w:val="20"/>
          <w:szCs w:val="20"/>
        </w:rPr>
        <w:t>________</w:t>
      </w:r>
      <w:r>
        <w:rPr>
          <w:rFonts w:ascii="Verdana" w:hAnsi="Verdana"/>
          <w:b/>
          <w:bCs/>
          <w:sz w:val="20"/>
          <w:szCs w:val="20"/>
        </w:rPr>
        <w:t>_______________________</w:t>
      </w:r>
    </w:p>
    <w:p w:rsidR="00B27935" w:rsidRDefault="00501FA8" w:rsidP="00501FA8">
      <w:pPr>
        <w:spacing w:after="120"/>
        <w:rPr>
          <w:rFonts w:ascii="Verdana" w:hAnsi="Verdana"/>
          <w:b/>
          <w:bCs/>
          <w:sz w:val="20"/>
          <w:szCs w:val="20"/>
        </w:rPr>
      </w:pPr>
      <w:r>
        <w:rPr>
          <w:rFonts w:ascii="Verdana" w:hAnsi="Verdana"/>
          <w:bCs/>
          <w:sz w:val="16"/>
          <w:szCs w:val="16"/>
        </w:rPr>
        <w:t xml:space="preserve">                                                              </w:t>
      </w:r>
      <w:r w:rsidR="00B27935">
        <w:rPr>
          <w:rFonts w:ascii="Verdana" w:hAnsi="Verdana"/>
          <w:bCs/>
          <w:sz w:val="16"/>
          <w:szCs w:val="16"/>
        </w:rPr>
        <w:t>/wpisać nazwę (firmę) Wykonawcy/</w:t>
      </w:r>
    </w:p>
    <w:p w:rsidR="00607999" w:rsidRPr="00607999" w:rsidRDefault="00607999" w:rsidP="00607999">
      <w:pPr>
        <w:spacing w:after="120"/>
        <w:ind w:left="993" w:hanging="993"/>
        <w:jc w:val="both"/>
        <w:rPr>
          <w:rFonts w:ascii="Verdana" w:hAnsi="Verdana"/>
          <w:b/>
          <w:bCs/>
          <w:i/>
          <w:spacing w:val="4"/>
          <w:sz w:val="16"/>
          <w:szCs w:val="16"/>
          <w:u w:val="single"/>
        </w:rPr>
      </w:pPr>
    </w:p>
    <w:p w:rsidR="00607999" w:rsidRPr="005149A7" w:rsidRDefault="00607999" w:rsidP="00673AA3">
      <w:pPr>
        <w:spacing w:after="120"/>
        <w:jc w:val="both"/>
        <w:rPr>
          <w:rFonts w:ascii="Verdana" w:hAnsi="Verdana" w:cs="Courier New"/>
          <w:spacing w:val="-2"/>
          <w:sz w:val="20"/>
          <w:szCs w:val="20"/>
          <w:lang w:eastAsia="ar-SA"/>
        </w:rPr>
      </w:pPr>
      <w:r w:rsidRPr="005149A7">
        <w:rPr>
          <w:rFonts w:ascii="Verdana" w:hAnsi="Verdana" w:cs="Courier New"/>
          <w:spacing w:val="-2"/>
          <w:sz w:val="20"/>
          <w:szCs w:val="20"/>
          <w:lang w:eastAsia="ar-SA"/>
        </w:rPr>
        <w:t xml:space="preserve">przedkładamy </w:t>
      </w:r>
      <w:r w:rsidR="005149A7" w:rsidRPr="005149A7">
        <w:rPr>
          <w:rFonts w:ascii="Verdana" w:hAnsi="Verdana" w:cs="Courier New"/>
          <w:spacing w:val="-2"/>
          <w:sz w:val="20"/>
          <w:szCs w:val="20"/>
          <w:lang w:eastAsia="ar-SA"/>
        </w:rPr>
        <w:t>wykaz osób, skierowanych przez wykonawcę do realizacji zamówienia publicznego</w:t>
      </w:r>
      <w:r w:rsidRPr="005149A7">
        <w:rPr>
          <w:rFonts w:ascii="Verdana" w:hAnsi="Verdana" w:cs="Courier New"/>
          <w:spacing w:val="-2"/>
          <w:sz w:val="20"/>
          <w:szCs w:val="20"/>
          <w:lang w:eastAsia="ar-SA"/>
        </w:rPr>
        <w:t>, w celu oceny spełnienia przez Wykonawcę warunków, o których mowa w art. 22 ust. 1</w:t>
      </w:r>
      <w:r w:rsidR="005149A7" w:rsidRPr="005149A7">
        <w:rPr>
          <w:rFonts w:ascii="Verdana" w:hAnsi="Verdana" w:cs="Courier New"/>
          <w:spacing w:val="-2"/>
          <w:sz w:val="20"/>
          <w:szCs w:val="20"/>
          <w:lang w:eastAsia="ar-SA"/>
        </w:rPr>
        <w:t>b</w:t>
      </w:r>
      <w:r w:rsidRPr="005149A7">
        <w:rPr>
          <w:rFonts w:ascii="Verdana" w:hAnsi="Verdana" w:cs="Courier New"/>
          <w:spacing w:val="-2"/>
          <w:sz w:val="20"/>
          <w:szCs w:val="20"/>
          <w:lang w:eastAsia="ar-SA"/>
        </w:rPr>
        <w:t xml:space="preserve"> ustawy </w:t>
      </w:r>
      <w:proofErr w:type="spellStart"/>
      <w:r w:rsidRPr="005149A7">
        <w:rPr>
          <w:rFonts w:ascii="Verdana" w:hAnsi="Verdana" w:cs="Courier New"/>
          <w:spacing w:val="-2"/>
          <w:sz w:val="20"/>
          <w:szCs w:val="20"/>
          <w:lang w:eastAsia="ar-SA"/>
        </w:rPr>
        <w:t>Pzp</w:t>
      </w:r>
      <w:proofErr w:type="spellEnd"/>
      <w:r w:rsidRPr="005149A7">
        <w:rPr>
          <w:rFonts w:ascii="Verdana" w:hAnsi="Verdana" w:cs="Courier New"/>
          <w:spacing w:val="-2"/>
          <w:sz w:val="20"/>
          <w:szCs w:val="20"/>
          <w:lang w:eastAsia="ar-SA"/>
        </w:rPr>
        <w:t xml:space="preserve"> i których opis sposobu oceny spełniania został zamieszczony w pkt. 7.2.</w:t>
      </w:r>
      <w:r w:rsidR="005149A7" w:rsidRPr="005149A7">
        <w:rPr>
          <w:rFonts w:ascii="Verdana" w:hAnsi="Verdana" w:cs="Courier New"/>
          <w:spacing w:val="-2"/>
          <w:sz w:val="20"/>
          <w:szCs w:val="20"/>
          <w:lang w:eastAsia="ar-SA"/>
        </w:rPr>
        <w:t>2</w:t>
      </w:r>
      <w:r w:rsidRPr="005149A7">
        <w:rPr>
          <w:rFonts w:ascii="Verdana" w:hAnsi="Verdana" w:cs="Courier New"/>
          <w:spacing w:val="-2"/>
          <w:sz w:val="20"/>
          <w:szCs w:val="20"/>
          <w:lang w:eastAsia="ar-SA"/>
        </w:rPr>
        <w:t>:</w:t>
      </w:r>
    </w:p>
    <w:p w:rsidR="00607999" w:rsidRDefault="00607999" w:rsidP="00607999">
      <w:pPr>
        <w:spacing w:after="120"/>
        <w:ind w:left="993" w:hanging="993"/>
        <w:jc w:val="both"/>
        <w:rPr>
          <w:rFonts w:ascii="Verdana" w:hAnsi="Verdana"/>
          <w:i/>
          <w:spacing w:val="4"/>
          <w:sz w:val="16"/>
          <w:szCs w:val="16"/>
        </w:rPr>
      </w:pPr>
      <w:r w:rsidRPr="00607999">
        <w:rPr>
          <w:rFonts w:ascii="Verdana" w:hAnsi="Verdana"/>
          <w:i/>
          <w:spacing w:val="4"/>
          <w:sz w:val="16"/>
          <w:szCs w:val="16"/>
        </w:rPr>
        <w:t xml:space="preserve"> </w:t>
      </w:r>
    </w:p>
    <w:p w:rsidR="00B61FBA" w:rsidRPr="00B61FBA" w:rsidRDefault="00B61FBA" w:rsidP="00B61FBA">
      <w:pPr>
        <w:spacing w:after="120"/>
        <w:ind w:left="993" w:hanging="993"/>
        <w:jc w:val="center"/>
        <w:rPr>
          <w:rFonts w:ascii="Verdana" w:hAnsi="Verdana"/>
          <w:b/>
          <w:spacing w:val="4"/>
          <w:sz w:val="20"/>
          <w:szCs w:val="20"/>
        </w:rPr>
      </w:pPr>
      <w:r w:rsidRPr="00B61FBA">
        <w:rPr>
          <w:rFonts w:ascii="Verdana" w:hAnsi="Verdana"/>
          <w:b/>
          <w:spacing w:val="4"/>
          <w:sz w:val="20"/>
          <w:szCs w:val="20"/>
        </w:rPr>
        <w:t>Część I zamówienia</w:t>
      </w:r>
    </w:p>
    <w:p w:rsidR="00B61FBA" w:rsidRPr="00607999" w:rsidRDefault="00B61FBA" w:rsidP="00607999">
      <w:pPr>
        <w:spacing w:after="120"/>
        <w:ind w:left="993" w:hanging="993"/>
        <w:jc w:val="both"/>
        <w:rPr>
          <w:rFonts w:ascii="Verdana" w:hAnsi="Verdana"/>
          <w:i/>
          <w:spacing w:val="4"/>
          <w:sz w:val="16"/>
          <w:szCs w:val="16"/>
        </w:rPr>
      </w:pP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56"/>
        <w:gridCol w:w="3503"/>
        <w:gridCol w:w="1704"/>
        <w:gridCol w:w="1860"/>
        <w:gridCol w:w="3974"/>
        <w:gridCol w:w="2139"/>
      </w:tblGrid>
      <w:tr w:rsidR="00607999" w:rsidRPr="00607999" w:rsidTr="00235929">
        <w:trPr>
          <w:trHeight w:val="788"/>
        </w:trPr>
        <w:tc>
          <w:tcPr>
            <w:tcW w:w="0" w:type="auto"/>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p>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Poz.</w:t>
            </w:r>
          </w:p>
        </w:tc>
        <w:tc>
          <w:tcPr>
            <w:tcW w:w="3503" w:type="dxa"/>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 xml:space="preserve">WYMAGANIA OKREŚLONE PRZEZ ZAMAWIAJĄCEGO </w:t>
            </w:r>
          </w:p>
        </w:tc>
        <w:tc>
          <w:tcPr>
            <w:tcW w:w="1704" w:type="dxa"/>
            <w:tcBorders>
              <w:top w:val="double" w:sz="4" w:space="0" w:color="auto"/>
            </w:tcBorders>
          </w:tcPr>
          <w:p w:rsidR="00607999" w:rsidRPr="00796F4C" w:rsidRDefault="005149A7" w:rsidP="005149A7">
            <w:pPr>
              <w:spacing w:after="120"/>
              <w:ind w:left="72"/>
              <w:jc w:val="both"/>
              <w:rPr>
                <w:rFonts w:ascii="Verdana" w:hAnsi="Verdana"/>
                <w:b/>
                <w:bCs/>
                <w:sz w:val="18"/>
                <w:szCs w:val="18"/>
              </w:rPr>
            </w:pPr>
            <w:r w:rsidRPr="00796F4C">
              <w:rPr>
                <w:rFonts w:ascii="Verdana" w:hAnsi="Verdana"/>
                <w:b/>
                <w:bCs/>
                <w:sz w:val="18"/>
                <w:szCs w:val="18"/>
              </w:rPr>
              <w:t>Zakres czynności</w:t>
            </w:r>
          </w:p>
        </w:tc>
        <w:tc>
          <w:tcPr>
            <w:tcW w:w="1860" w:type="dxa"/>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IMIĘ I NAZWISKO</w:t>
            </w:r>
          </w:p>
        </w:tc>
        <w:tc>
          <w:tcPr>
            <w:tcW w:w="3974" w:type="dxa"/>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DOŚWIADCZENIE I KWALIFIKACJE POTWIERDZAJĄCE SPEŁNIENIE WYMAGAŃ</w:t>
            </w:r>
          </w:p>
        </w:tc>
        <w:tc>
          <w:tcPr>
            <w:tcW w:w="2139" w:type="dxa"/>
            <w:tcBorders>
              <w:top w:val="double" w:sz="4" w:space="0" w:color="auto"/>
            </w:tcBorders>
            <w:vAlign w:val="center"/>
          </w:tcPr>
          <w:p w:rsidR="00607999" w:rsidRPr="00796F4C" w:rsidRDefault="00607999" w:rsidP="005149A7">
            <w:pPr>
              <w:spacing w:after="120"/>
              <w:ind w:left="72"/>
              <w:jc w:val="both"/>
              <w:rPr>
                <w:rFonts w:ascii="Verdana" w:hAnsi="Verdana"/>
                <w:b/>
                <w:bCs/>
                <w:sz w:val="18"/>
                <w:szCs w:val="18"/>
              </w:rPr>
            </w:pPr>
            <w:r w:rsidRPr="00796F4C">
              <w:rPr>
                <w:rFonts w:ascii="Verdana" w:hAnsi="Verdana"/>
                <w:b/>
                <w:bCs/>
                <w:sz w:val="18"/>
                <w:szCs w:val="18"/>
              </w:rPr>
              <w:t>PODSTAWA DYSPONOWANIA</w:t>
            </w:r>
          </w:p>
        </w:tc>
      </w:tr>
      <w:tr w:rsidR="00607999" w:rsidRPr="00607999" w:rsidTr="00235929">
        <w:trPr>
          <w:trHeight w:val="260"/>
        </w:trPr>
        <w:tc>
          <w:tcPr>
            <w:tcW w:w="0" w:type="auto"/>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lastRenderedPageBreak/>
              <w:t>1</w:t>
            </w:r>
          </w:p>
        </w:tc>
        <w:tc>
          <w:tcPr>
            <w:tcW w:w="3503" w:type="dxa"/>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lastRenderedPageBreak/>
              <w:t>2</w:t>
            </w:r>
          </w:p>
        </w:tc>
        <w:tc>
          <w:tcPr>
            <w:tcW w:w="1704" w:type="dxa"/>
            <w:tcBorders>
              <w:top w:val="double" w:sz="4" w:space="0" w:color="auto"/>
            </w:tcBorders>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lastRenderedPageBreak/>
              <w:t>3</w:t>
            </w:r>
          </w:p>
        </w:tc>
        <w:tc>
          <w:tcPr>
            <w:tcW w:w="1860" w:type="dxa"/>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lastRenderedPageBreak/>
              <w:t>4</w:t>
            </w:r>
          </w:p>
        </w:tc>
        <w:tc>
          <w:tcPr>
            <w:tcW w:w="3974" w:type="dxa"/>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lastRenderedPageBreak/>
              <w:t>5</w:t>
            </w:r>
          </w:p>
        </w:tc>
        <w:tc>
          <w:tcPr>
            <w:tcW w:w="2139" w:type="dxa"/>
            <w:tcBorders>
              <w:top w:val="double" w:sz="4" w:space="0" w:color="auto"/>
            </w:tcBorders>
            <w:vAlign w:val="center"/>
          </w:tcPr>
          <w:p w:rsidR="00607999" w:rsidRPr="00796F4C" w:rsidRDefault="00607999" w:rsidP="00AD53B6">
            <w:pPr>
              <w:spacing w:after="120"/>
              <w:ind w:left="72"/>
              <w:jc w:val="both"/>
              <w:rPr>
                <w:rFonts w:ascii="Verdana" w:hAnsi="Verdana"/>
                <w:b/>
                <w:bCs/>
                <w:sz w:val="18"/>
                <w:szCs w:val="18"/>
              </w:rPr>
            </w:pPr>
          </w:p>
          <w:p w:rsidR="00607999" w:rsidRPr="00796F4C" w:rsidRDefault="00607999" w:rsidP="00AD53B6">
            <w:pPr>
              <w:spacing w:after="120"/>
              <w:ind w:left="72"/>
              <w:jc w:val="both"/>
              <w:rPr>
                <w:rFonts w:ascii="Verdana" w:hAnsi="Verdana"/>
                <w:b/>
                <w:bCs/>
                <w:sz w:val="18"/>
                <w:szCs w:val="18"/>
              </w:rPr>
            </w:pPr>
            <w:r w:rsidRPr="00796F4C">
              <w:rPr>
                <w:rFonts w:ascii="Verdana" w:hAnsi="Verdana"/>
                <w:b/>
                <w:bCs/>
                <w:sz w:val="18"/>
                <w:szCs w:val="18"/>
              </w:rPr>
              <w:lastRenderedPageBreak/>
              <w:t>6</w:t>
            </w:r>
          </w:p>
        </w:tc>
      </w:tr>
      <w:tr w:rsidR="00FF28E2" w:rsidRPr="00607999" w:rsidTr="00235929">
        <w:trPr>
          <w:trHeight w:val="1293"/>
        </w:trPr>
        <w:tc>
          <w:tcPr>
            <w:tcW w:w="0" w:type="auto"/>
            <w:vAlign w:val="center"/>
          </w:tcPr>
          <w:p w:rsidR="00FF28E2" w:rsidRPr="00796F4C" w:rsidRDefault="00FF28E2" w:rsidP="00607999">
            <w:pPr>
              <w:spacing w:after="120"/>
              <w:ind w:left="993" w:hanging="993"/>
              <w:jc w:val="both"/>
              <w:rPr>
                <w:rFonts w:ascii="Verdana" w:hAnsi="Verdana"/>
                <w:i/>
                <w:spacing w:val="4"/>
                <w:sz w:val="18"/>
                <w:szCs w:val="18"/>
              </w:rPr>
            </w:pPr>
          </w:p>
          <w:p w:rsidR="00FF28E2" w:rsidRPr="00796F4C" w:rsidRDefault="00FF28E2" w:rsidP="001422A8">
            <w:pPr>
              <w:spacing w:after="120"/>
              <w:ind w:left="72"/>
              <w:jc w:val="both"/>
              <w:rPr>
                <w:rFonts w:ascii="Verdana" w:hAnsi="Verdana"/>
                <w:i/>
                <w:spacing w:val="4"/>
                <w:sz w:val="18"/>
                <w:szCs w:val="18"/>
              </w:rPr>
            </w:pPr>
            <w:r w:rsidRPr="00796F4C">
              <w:rPr>
                <w:rFonts w:ascii="Verdana" w:hAnsi="Verdana"/>
                <w:b/>
                <w:bCs/>
                <w:sz w:val="18"/>
                <w:szCs w:val="18"/>
                <w:shd w:val="clear" w:color="auto" w:fill="FFFFFF" w:themeFill="background1"/>
              </w:rPr>
              <w:t>1</w:t>
            </w:r>
          </w:p>
        </w:tc>
        <w:tc>
          <w:tcPr>
            <w:tcW w:w="3503" w:type="dxa"/>
          </w:tcPr>
          <w:p w:rsidR="00FF28E2" w:rsidRPr="00FF28E2" w:rsidRDefault="00FF28E2" w:rsidP="00FF28E2">
            <w:pPr>
              <w:spacing w:after="120"/>
              <w:ind w:left="72"/>
              <w:jc w:val="both"/>
              <w:rPr>
                <w:rFonts w:ascii="Verdana" w:hAnsi="Verdana"/>
                <w:b/>
                <w:bCs/>
                <w:sz w:val="18"/>
                <w:szCs w:val="18"/>
              </w:rPr>
            </w:pPr>
            <w:r w:rsidRPr="00FF28E2">
              <w:rPr>
                <w:rFonts w:ascii="Verdana" w:hAnsi="Verdana"/>
                <w:b/>
                <w:bCs/>
                <w:sz w:val="18"/>
                <w:szCs w:val="18"/>
              </w:rPr>
              <w:t xml:space="preserve">Minimalne doświadczenie: </w:t>
            </w:r>
          </w:p>
          <w:p w:rsidR="00FF28E2" w:rsidRPr="00FF28E2" w:rsidRDefault="00FF28E2" w:rsidP="00FF28E2">
            <w:pPr>
              <w:spacing w:after="120"/>
              <w:ind w:left="72"/>
              <w:contextualSpacing/>
              <w:jc w:val="both"/>
              <w:rPr>
                <w:rFonts w:ascii="Verdana" w:hAnsi="Verdana"/>
                <w:bCs/>
                <w:sz w:val="18"/>
                <w:szCs w:val="18"/>
              </w:rPr>
            </w:pPr>
            <w:r w:rsidRPr="00FF28E2">
              <w:rPr>
                <w:rFonts w:ascii="Verdana" w:hAnsi="Verdana"/>
                <w:bCs/>
                <w:sz w:val="18"/>
                <w:szCs w:val="18"/>
              </w:rPr>
              <w:t>Co najmniej 5 letnie doświadczenie zawodowe we wskazanym zawodzie</w:t>
            </w:r>
          </w:p>
        </w:tc>
        <w:tc>
          <w:tcPr>
            <w:tcW w:w="1704" w:type="dxa"/>
          </w:tcPr>
          <w:p w:rsidR="00FF28E2" w:rsidRPr="00FF28E2" w:rsidRDefault="00FF28E2" w:rsidP="00FF28E2">
            <w:pPr>
              <w:spacing w:after="120"/>
              <w:ind w:left="72"/>
              <w:rPr>
                <w:rFonts w:ascii="Verdana" w:hAnsi="Verdana"/>
                <w:bCs/>
                <w:sz w:val="18"/>
                <w:szCs w:val="18"/>
              </w:rPr>
            </w:pPr>
            <w:r w:rsidRPr="00FF28E2">
              <w:rPr>
                <w:rFonts w:ascii="Verdana" w:hAnsi="Verdana"/>
                <w:bCs/>
                <w:sz w:val="18"/>
                <w:szCs w:val="18"/>
              </w:rPr>
              <w:t>Sędzia, Prokurator, Kurator zawodowy</w:t>
            </w:r>
          </w:p>
        </w:tc>
        <w:tc>
          <w:tcPr>
            <w:tcW w:w="1860" w:type="dxa"/>
            <w:tcBorders>
              <w:right w:val="single" w:sz="4" w:space="0" w:color="auto"/>
            </w:tcBorders>
          </w:tcPr>
          <w:p w:rsidR="00FF28E2" w:rsidRPr="00FF28E2" w:rsidRDefault="00FF28E2" w:rsidP="00FF28E2">
            <w:pPr>
              <w:spacing w:after="120"/>
              <w:ind w:left="72"/>
              <w:rPr>
                <w:rFonts w:ascii="Verdana" w:hAnsi="Verdana"/>
                <w:b/>
                <w:bCs/>
                <w:sz w:val="18"/>
                <w:szCs w:val="18"/>
              </w:rPr>
            </w:pPr>
          </w:p>
        </w:tc>
        <w:tc>
          <w:tcPr>
            <w:tcW w:w="3974" w:type="dxa"/>
          </w:tcPr>
          <w:p w:rsidR="00FF28E2" w:rsidRPr="00FF28E2" w:rsidRDefault="00FF28E2" w:rsidP="00FF28E2">
            <w:pPr>
              <w:spacing w:after="120"/>
              <w:ind w:left="72"/>
              <w:jc w:val="both"/>
              <w:rPr>
                <w:rFonts w:ascii="Verdana" w:hAnsi="Verdana"/>
                <w:b/>
                <w:bCs/>
                <w:sz w:val="18"/>
                <w:szCs w:val="18"/>
              </w:rPr>
            </w:pPr>
            <w:r>
              <w:rPr>
                <w:rFonts w:ascii="Verdana" w:hAnsi="Verdana"/>
                <w:b/>
                <w:bCs/>
                <w:sz w:val="18"/>
                <w:szCs w:val="18"/>
              </w:rPr>
              <w:t>D</w:t>
            </w:r>
            <w:r w:rsidRPr="00FF28E2">
              <w:rPr>
                <w:rFonts w:ascii="Verdana" w:hAnsi="Verdana"/>
                <w:b/>
                <w:bCs/>
                <w:sz w:val="18"/>
                <w:szCs w:val="18"/>
              </w:rPr>
              <w:t xml:space="preserve">oświadczenie: </w:t>
            </w:r>
          </w:p>
          <w:p w:rsidR="00FF28E2" w:rsidRPr="00FF28E2" w:rsidRDefault="00FF28E2" w:rsidP="00FF28E2">
            <w:pPr>
              <w:spacing w:after="120"/>
              <w:ind w:left="72"/>
              <w:contextualSpacing/>
              <w:jc w:val="both"/>
              <w:rPr>
                <w:rFonts w:ascii="Verdana" w:hAnsi="Verdana"/>
                <w:b/>
                <w:bCs/>
                <w:sz w:val="18"/>
                <w:szCs w:val="18"/>
              </w:rPr>
            </w:pPr>
            <w:r w:rsidRPr="00FF28E2">
              <w:rPr>
                <w:rFonts w:ascii="Verdana" w:hAnsi="Verdana"/>
                <w:b/>
                <w:bCs/>
                <w:sz w:val="18"/>
                <w:szCs w:val="18"/>
              </w:rPr>
              <w:t xml:space="preserve"> </w:t>
            </w:r>
          </w:p>
        </w:tc>
        <w:tc>
          <w:tcPr>
            <w:tcW w:w="2139" w:type="dxa"/>
            <w:vAlign w:val="center"/>
          </w:tcPr>
          <w:p w:rsidR="00FF28E2" w:rsidRPr="00FF28E2" w:rsidRDefault="00FF28E2" w:rsidP="00FF28E2">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FF28E2" w:rsidRPr="00607999" w:rsidTr="00235929">
        <w:trPr>
          <w:trHeight w:val="1293"/>
        </w:trPr>
        <w:tc>
          <w:tcPr>
            <w:tcW w:w="0" w:type="auto"/>
            <w:vAlign w:val="center"/>
          </w:tcPr>
          <w:p w:rsidR="00FF28E2" w:rsidRPr="00FF28E2" w:rsidRDefault="00FF28E2" w:rsidP="00FF28E2">
            <w:pPr>
              <w:spacing w:after="120"/>
              <w:ind w:left="72"/>
              <w:jc w:val="both"/>
              <w:rPr>
                <w:rFonts w:ascii="Verdana" w:hAnsi="Verdana"/>
                <w:b/>
                <w:bCs/>
                <w:sz w:val="18"/>
                <w:szCs w:val="18"/>
                <w:shd w:val="clear" w:color="auto" w:fill="FFFFFF" w:themeFill="background1"/>
              </w:rPr>
            </w:pPr>
            <w:r>
              <w:rPr>
                <w:rFonts w:ascii="Verdana" w:hAnsi="Verdana"/>
                <w:b/>
                <w:bCs/>
                <w:sz w:val="18"/>
                <w:szCs w:val="18"/>
                <w:shd w:val="clear" w:color="auto" w:fill="FFFFFF" w:themeFill="background1"/>
              </w:rPr>
              <w:t>2</w:t>
            </w:r>
          </w:p>
        </w:tc>
        <w:tc>
          <w:tcPr>
            <w:tcW w:w="3503" w:type="dxa"/>
          </w:tcPr>
          <w:p w:rsidR="00FF28E2" w:rsidRPr="00FF28E2" w:rsidRDefault="00FF28E2" w:rsidP="00235929">
            <w:pPr>
              <w:spacing w:after="120"/>
              <w:ind w:left="72"/>
              <w:jc w:val="both"/>
              <w:rPr>
                <w:rFonts w:ascii="Verdana" w:hAnsi="Verdana"/>
                <w:b/>
                <w:bCs/>
                <w:sz w:val="18"/>
                <w:szCs w:val="18"/>
              </w:rPr>
            </w:pPr>
            <w:r w:rsidRPr="00FF28E2">
              <w:rPr>
                <w:rFonts w:ascii="Verdana" w:hAnsi="Verdana"/>
                <w:b/>
                <w:bCs/>
                <w:sz w:val="18"/>
                <w:szCs w:val="18"/>
              </w:rPr>
              <w:t xml:space="preserve">Minimalne doświadczenie: </w:t>
            </w:r>
          </w:p>
          <w:p w:rsidR="00FF28E2" w:rsidRPr="00FF28E2" w:rsidRDefault="00FF28E2" w:rsidP="00235929">
            <w:pPr>
              <w:spacing w:after="120"/>
              <w:ind w:left="72"/>
              <w:contextualSpacing/>
              <w:jc w:val="both"/>
              <w:rPr>
                <w:rFonts w:ascii="Verdana" w:hAnsi="Verdana"/>
                <w:bCs/>
                <w:sz w:val="18"/>
                <w:szCs w:val="18"/>
              </w:rPr>
            </w:pPr>
            <w:r w:rsidRPr="00FF28E2">
              <w:rPr>
                <w:rFonts w:ascii="Verdana" w:hAnsi="Verdana"/>
                <w:bCs/>
                <w:sz w:val="18"/>
                <w:szCs w:val="18"/>
              </w:rPr>
              <w:t>Co najmniej 5 letnie doświadczenie zawodowe we wskazanym zawodzie</w:t>
            </w:r>
          </w:p>
        </w:tc>
        <w:tc>
          <w:tcPr>
            <w:tcW w:w="1704" w:type="dxa"/>
          </w:tcPr>
          <w:p w:rsidR="00FF28E2" w:rsidRPr="00FF28E2" w:rsidRDefault="00FF28E2" w:rsidP="00235929">
            <w:pPr>
              <w:spacing w:after="120"/>
              <w:ind w:left="72"/>
              <w:rPr>
                <w:rFonts w:ascii="Verdana" w:hAnsi="Verdana"/>
                <w:bCs/>
                <w:sz w:val="18"/>
                <w:szCs w:val="18"/>
              </w:rPr>
            </w:pPr>
            <w:r w:rsidRPr="00FF28E2">
              <w:rPr>
                <w:rFonts w:ascii="Verdana" w:hAnsi="Verdana"/>
                <w:bCs/>
                <w:sz w:val="18"/>
                <w:szCs w:val="18"/>
              </w:rPr>
              <w:t>Sędzia, Prokurator, Kurator zawodowy</w:t>
            </w:r>
          </w:p>
        </w:tc>
        <w:tc>
          <w:tcPr>
            <w:tcW w:w="1860" w:type="dxa"/>
            <w:tcBorders>
              <w:right w:val="single" w:sz="4" w:space="0" w:color="auto"/>
            </w:tcBorders>
          </w:tcPr>
          <w:p w:rsidR="00FF28E2" w:rsidRPr="00FF28E2" w:rsidRDefault="00FF28E2" w:rsidP="00235929">
            <w:pPr>
              <w:spacing w:after="120"/>
              <w:ind w:left="72"/>
              <w:rPr>
                <w:rFonts w:ascii="Verdana" w:hAnsi="Verdana"/>
                <w:b/>
                <w:bCs/>
                <w:sz w:val="18"/>
                <w:szCs w:val="18"/>
              </w:rPr>
            </w:pPr>
          </w:p>
        </w:tc>
        <w:tc>
          <w:tcPr>
            <w:tcW w:w="3974" w:type="dxa"/>
          </w:tcPr>
          <w:p w:rsidR="00FF28E2" w:rsidRPr="00FF28E2" w:rsidRDefault="00FF28E2" w:rsidP="00235929">
            <w:pPr>
              <w:spacing w:after="120"/>
              <w:ind w:left="72"/>
              <w:jc w:val="both"/>
              <w:rPr>
                <w:rFonts w:ascii="Verdana" w:hAnsi="Verdana"/>
                <w:b/>
                <w:bCs/>
                <w:sz w:val="18"/>
                <w:szCs w:val="18"/>
              </w:rPr>
            </w:pPr>
            <w:r>
              <w:rPr>
                <w:rFonts w:ascii="Verdana" w:hAnsi="Verdana"/>
                <w:b/>
                <w:bCs/>
                <w:sz w:val="18"/>
                <w:szCs w:val="18"/>
              </w:rPr>
              <w:t>D</w:t>
            </w:r>
            <w:r w:rsidRPr="00FF28E2">
              <w:rPr>
                <w:rFonts w:ascii="Verdana" w:hAnsi="Verdana"/>
                <w:b/>
                <w:bCs/>
                <w:sz w:val="18"/>
                <w:szCs w:val="18"/>
              </w:rPr>
              <w:t xml:space="preserve">oświadczenie: </w:t>
            </w:r>
          </w:p>
          <w:p w:rsidR="00FF28E2" w:rsidRPr="00FF28E2" w:rsidRDefault="00FF28E2" w:rsidP="00235929">
            <w:pPr>
              <w:spacing w:after="120"/>
              <w:ind w:left="72"/>
              <w:contextualSpacing/>
              <w:jc w:val="both"/>
              <w:rPr>
                <w:rFonts w:ascii="Verdana" w:hAnsi="Verdana"/>
                <w:b/>
                <w:bCs/>
                <w:sz w:val="18"/>
                <w:szCs w:val="18"/>
              </w:rPr>
            </w:pPr>
            <w:r w:rsidRPr="00FF28E2">
              <w:rPr>
                <w:rFonts w:ascii="Verdana" w:hAnsi="Verdana"/>
                <w:b/>
                <w:bCs/>
                <w:sz w:val="18"/>
                <w:szCs w:val="18"/>
              </w:rPr>
              <w:t xml:space="preserve"> </w:t>
            </w:r>
          </w:p>
        </w:tc>
        <w:tc>
          <w:tcPr>
            <w:tcW w:w="2139" w:type="dxa"/>
            <w:vAlign w:val="center"/>
          </w:tcPr>
          <w:p w:rsidR="00FF28E2" w:rsidRPr="00FF28E2" w:rsidRDefault="00FF28E2" w:rsidP="00235929">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FF28E2" w:rsidRPr="00607999" w:rsidTr="00235929">
        <w:trPr>
          <w:trHeight w:val="1293"/>
        </w:trPr>
        <w:tc>
          <w:tcPr>
            <w:tcW w:w="0" w:type="auto"/>
            <w:vAlign w:val="center"/>
          </w:tcPr>
          <w:p w:rsidR="00FF28E2" w:rsidRPr="00FF28E2" w:rsidRDefault="00FF28E2" w:rsidP="00FF28E2">
            <w:pPr>
              <w:spacing w:after="120"/>
              <w:ind w:left="72"/>
              <w:jc w:val="both"/>
              <w:rPr>
                <w:rFonts w:ascii="Verdana" w:hAnsi="Verdana"/>
                <w:b/>
                <w:bCs/>
                <w:sz w:val="18"/>
                <w:szCs w:val="18"/>
                <w:shd w:val="clear" w:color="auto" w:fill="FFFFFF" w:themeFill="background1"/>
              </w:rPr>
            </w:pPr>
            <w:r>
              <w:rPr>
                <w:rFonts w:ascii="Verdana" w:hAnsi="Verdana"/>
                <w:b/>
                <w:bCs/>
                <w:sz w:val="18"/>
                <w:szCs w:val="18"/>
                <w:shd w:val="clear" w:color="auto" w:fill="FFFFFF" w:themeFill="background1"/>
              </w:rPr>
              <w:t>3</w:t>
            </w:r>
          </w:p>
        </w:tc>
        <w:tc>
          <w:tcPr>
            <w:tcW w:w="3503" w:type="dxa"/>
          </w:tcPr>
          <w:p w:rsidR="00FF28E2" w:rsidRPr="00FF28E2" w:rsidRDefault="00FF28E2" w:rsidP="00235929">
            <w:pPr>
              <w:spacing w:after="120"/>
              <w:ind w:left="72"/>
              <w:jc w:val="both"/>
              <w:rPr>
                <w:rFonts w:ascii="Verdana" w:hAnsi="Verdana"/>
                <w:b/>
                <w:bCs/>
                <w:sz w:val="18"/>
                <w:szCs w:val="18"/>
              </w:rPr>
            </w:pPr>
            <w:r w:rsidRPr="00FF28E2">
              <w:rPr>
                <w:rFonts w:ascii="Verdana" w:hAnsi="Verdana"/>
                <w:b/>
                <w:bCs/>
                <w:sz w:val="18"/>
                <w:szCs w:val="18"/>
              </w:rPr>
              <w:t xml:space="preserve">Minimalne doświadczenie: </w:t>
            </w:r>
          </w:p>
          <w:p w:rsidR="00FF28E2" w:rsidRPr="00FF28E2" w:rsidRDefault="00FF28E2" w:rsidP="00235929">
            <w:pPr>
              <w:spacing w:after="120"/>
              <w:ind w:left="72"/>
              <w:contextualSpacing/>
              <w:jc w:val="both"/>
              <w:rPr>
                <w:rFonts w:ascii="Verdana" w:hAnsi="Verdana"/>
                <w:bCs/>
                <w:sz w:val="18"/>
                <w:szCs w:val="18"/>
              </w:rPr>
            </w:pPr>
            <w:r w:rsidRPr="00FF28E2">
              <w:rPr>
                <w:rFonts w:ascii="Verdana" w:hAnsi="Verdana"/>
                <w:bCs/>
                <w:sz w:val="18"/>
                <w:szCs w:val="18"/>
              </w:rPr>
              <w:t>Co najmniej 5 letnie doświadczenie zawodowe we wskazanym zawodzie</w:t>
            </w:r>
          </w:p>
        </w:tc>
        <w:tc>
          <w:tcPr>
            <w:tcW w:w="1704" w:type="dxa"/>
          </w:tcPr>
          <w:p w:rsidR="00FF28E2" w:rsidRPr="00FF28E2" w:rsidRDefault="00FF28E2" w:rsidP="00235929">
            <w:pPr>
              <w:spacing w:after="120"/>
              <w:ind w:left="72"/>
              <w:rPr>
                <w:rFonts w:ascii="Verdana" w:hAnsi="Verdana"/>
                <w:bCs/>
                <w:sz w:val="18"/>
                <w:szCs w:val="18"/>
              </w:rPr>
            </w:pPr>
            <w:r w:rsidRPr="00FF28E2">
              <w:rPr>
                <w:rFonts w:ascii="Verdana" w:hAnsi="Verdana"/>
                <w:bCs/>
                <w:sz w:val="18"/>
                <w:szCs w:val="18"/>
              </w:rPr>
              <w:t>Sędzia, Prokurator, Kurator zawodowy</w:t>
            </w:r>
          </w:p>
        </w:tc>
        <w:tc>
          <w:tcPr>
            <w:tcW w:w="1860" w:type="dxa"/>
            <w:tcBorders>
              <w:right w:val="single" w:sz="4" w:space="0" w:color="auto"/>
            </w:tcBorders>
          </w:tcPr>
          <w:p w:rsidR="00FF28E2" w:rsidRPr="00FF28E2" w:rsidRDefault="00FF28E2" w:rsidP="00235929">
            <w:pPr>
              <w:spacing w:after="120"/>
              <w:ind w:left="72"/>
              <w:rPr>
                <w:rFonts w:ascii="Verdana" w:hAnsi="Verdana"/>
                <w:b/>
                <w:bCs/>
                <w:sz w:val="18"/>
                <w:szCs w:val="18"/>
              </w:rPr>
            </w:pPr>
          </w:p>
        </w:tc>
        <w:tc>
          <w:tcPr>
            <w:tcW w:w="3974" w:type="dxa"/>
          </w:tcPr>
          <w:p w:rsidR="00FF28E2" w:rsidRPr="00FF28E2" w:rsidRDefault="00FF28E2" w:rsidP="00235929">
            <w:pPr>
              <w:spacing w:after="120"/>
              <w:ind w:left="72"/>
              <w:jc w:val="both"/>
              <w:rPr>
                <w:rFonts w:ascii="Verdana" w:hAnsi="Verdana"/>
                <w:b/>
                <w:bCs/>
                <w:sz w:val="18"/>
                <w:szCs w:val="18"/>
              </w:rPr>
            </w:pPr>
            <w:r>
              <w:rPr>
                <w:rFonts w:ascii="Verdana" w:hAnsi="Verdana"/>
                <w:b/>
                <w:bCs/>
                <w:sz w:val="18"/>
                <w:szCs w:val="18"/>
              </w:rPr>
              <w:t>D</w:t>
            </w:r>
            <w:r w:rsidRPr="00FF28E2">
              <w:rPr>
                <w:rFonts w:ascii="Verdana" w:hAnsi="Verdana"/>
                <w:b/>
                <w:bCs/>
                <w:sz w:val="18"/>
                <w:szCs w:val="18"/>
              </w:rPr>
              <w:t xml:space="preserve">oświadczenie: </w:t>
            </w:r>
          </w:p>
          <w:p w:rsidR="00FF28E2" w:rsidRPr="00FF28E2" w:rsidRDefault="00FF28E2" w:rsidP="00235929">
            <w:pPr>
              <w:spacing w:after="120"/>
              <w:ind w:left="72"/>
              <w:contextualSpacing/>
              <w:jc w:val="both"/>
              <w:rPr>
                <w:rFonts w:ascii="Verdana" w:hAnsi="Verdana"/>
                <w:b/>
                <w:bCs/>
                <w:sz w:val="18"/>
                <w:szCs w:val="18"/>
              </w:rPr>
            </w:pPr>
            <w:r w:rsidRPr="00FF28E2">
              <w:rPr>
                <w:rFonts w:ascii="Verdana" w:hAnsi="Verdana"/>
                <w:b/>
                <w:bCs/>
                <w:sz w:val="18"/>
                <w:szCs w:val="18"/>
              </w:rPr>
              <w:t xml:space="preserve"> </w:t>
            </w:r>
          </w:p>
        </w:tc>
        <w:tc>
          <w:tcPr>
            <w:tcW w:w="2139" w:type="dxa"/>
            <w:vAlign w:val="center"/>
          </w:tcPr>
          <w:p w:rsidR="00FF28E2" w:rsidRPr="00FF28E2" w:rsidRDefault="00FF28E2" w:rsidP="00235929">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FF28E2" w:rsidRPr="00607999" w:rsidTr="00235929">
        <w:trPr>
          <w:trHeight w:val="1293"/>
        </w:trPr>
        <w:tc>
          <w:tcPr>
            <w:tcW w:w="0" w:type="auto"/>
            <w:vAlign w:val="center"/>
          </w:tcPr>
          <w:p w:rsidR="00FF28E2" w:rsidRPr="00FF28E2" w:rsidRDefault="00FF28E2" w:rsidP="00FF28E2">
            <w:pPr>
              <w:spacing w:after="120"/>
              <w:ind w:left="72"/>
              <w:jc w:val="both"/>
              <w:rPr>
                <w:rFonts w:ascii="Verdana" w:hAnsi="Verdana"/>
                <w:b/>
                <w:bCs/>
                <w:sz w:val="18"/>
                <w:szCs w:val="18"/>
                <w:shd w:val="clear" w:color="auto" w:fill="FFFFFF" w:themeFill="background1"/>
              </w:rPr>
            </w:pPr>
            <w:r>
              <w:rPr>
                <w:rFonts w:ascii="Verdana" w:hAnsi="Verdana"/>
                <w:b/>
                <w:bCs/>
                <w:sz w:val="18"/>
                <w:szCs w:val="18"/>
                <w:shd w:val="clear" w:color="auto" w:fill="FFFFFF" w:themeFill="background1"/>
              </w:rPr>
              <w:t>4</w:t>
            </w:r>
          </w:p>
        </w:tc>
        <w:tc>
          <w:tcPr>
            <w:tcW w:w="3503" w:type="dxa"/>
          </w:tcPr>
          <w:p w:rsidR="00FF28E2" w:rsidRPr="00FF28E2" w:rsidRDefault="00FF28E2" w:rsidP="00235929">
            <w:pPr>
              <w:spacing w:after="120"/>
              <w:ind w:left="72"/>
              <w:jc w:val="both"/>
              <w:rPr>
                <w:rFonts w:ascii="Verdana" w:hAnsi="Verdana"/>
                <w:b/>
                <w:bCs/>
                <w:sz w:val="18"/>
                <w:szCs w:val="18"/>
              </w:rPr>
            </w:pPr>
            <w:r w:rsidRPr="00FF28E2">
              <w:rPr>
                <w:rFonts w:ascii="Verdana" w:hAnsi="Verdana"/>
                <w:b/>
                <w:bCs/>
                <w:sz w:val="18"/>
                <w:szCs w:val="18"/>
              </w:rPr>
              <w:t xml:space="preserve">Minimalne doświadczenie: </w:t>
            </w:r>
          </w:p>
          <w:p w:rsidR="00FF28E2" w:rsidRPr="00FF28E2" w:rsidRDefault="00FF28E2" w:rsidP="00235929">
            <w:pPr>
              <w:spacing w:after="120"/>
              <w:ind w:left="72"/>
              <w:contextualSpacing/>
              <w:jc w:val="both"/>
              <w:rPr>
                <w:rFonts w:ascii="Verdana" w:hAnsi="Verdana"/>
                <w:bCs/>
                <w:sz w:val="18"/>
                <w:szCs w:val="18"/>
              </w:rPr>
            </w:pPr>
            <w:r w:rsidRPr="00FF28E2">
              <w:rPr>
                <w:rFonts w:ascii="Verdana" w:hAnsi="Verdana"/>
                <w:bCs/>
                <w:sz w:val="18"/>
                <w:szCs w:val="18"/>
              </w:rPr>
              <w:t>Co najmniej 5 letnie doświadczenie zawodowe we wskazanym zawodzie</w:t>
            </w:r>
          </w:p>
        </w:tc>
        <w:tc>
          <w:tcPr>
            <w:tcW w:w="1704" w:type="dxa"/>
          </w:tcPr>
          <w:p w:rsidR="00FF28E2" w:rsidRPr="00FF28E2" w:rsidRDefault="00FF28E2" w:rsidP="00235929">
            <w:pPr>
              <w:spacing w:after="120"/>
              <w:ind w:left="72"/>
              <w:rPr>
                <w:rFonts w:ascii="Verdana" w:hAnsi="Verdana"/>
                <w:bCs/>
                <w:sz w:val="18"/>
                <w:szCs w:val="18"/>
              </w:rPr>
            </w:pPr>
            <w:r w:rsidRPr="00FF28E2">
              <w:rPr>
                <w:rFonts w:ascii="Verdana" w:hAnsi="Verdana"/>
                <w:bCs/>
                <w:sz w:val="18"/>
                <w:szCs w:val="18"/>
              </w:rPr>
              <w:t>Sędzia, Prokurator, Kurator zawodowy</w:t>
            </w:r>
          </w:p>
        </w:tc>
        <w:tc>
          <w:tcPr>
            <w:tcW w:w="1860" w:type="dxa"/>
            <w:tcBorders>
              <w:right w:val="single" w:sz="4" w:space="0" w:color="auto"/>
            </w:tcBorders>
          </w:tcPr>
          <w:p w:rsidR="00FF28E2" w:rsidRPr="00FF28E2" w:rsidRDefault="00FF28E2" w:rsidP="00235929">
            <w:pPr>
              <w:spacing w:after="120"/>
              <w:ind w:left="72"/>
              <w:rPr>
                <w:rFonts w:ascii="Verdana" w:hAnsi="Verdana"/>
                <w:b/>
                <w:bCs/>
                <w:sz w:val="18"/>
                <w:szCs w:val="18"/>
              </w:rPr>
            </w:pPr>
          </w:p>
        </w:tc>
        <w:tc>
          <w:tcPr>
            <w:tcW w:w="3974" w:type="dxa"/>
          </w:tcPr>
          <w:p w:rsidR="00FF28E2" w:rsidRPr="00FF28E2" w:rsidRDefault="00FF28E2" w:rsidP="00235929">
            <w:pPr>
              <w:spacing w:after="120"/>
              <w:ind w:left="72"/>
              <w:jc w:val="both"/>
              <w:rPr>
                <w:rFonts w:ascii="Verdana" w:hAnsi="Verdana"/>
                <w:b/>
                <w:bCs/>
                <w:sz w:val="18"/>
                <w:szCs w:val="18"/>
              </w:rPr>
            </w:pPr>
            <w:r>
              <w:rPr>
                <w:rFonts w:ascii="Verdana" w:hAnsi="Verdana"/>
                <w:b/>
                <w:bCs/>
                <w:sz w:val="18"/>
                <w:szCs w:val="18"/>
              </w:rPr>
              <w:t>D</w:t>
            </w:r>
            <w:r w:rsidRPr="00FF28E2">
              <w:rPr>
                <w:rFonts w:ascii="Verdana" w:hAnsi="Verdana"/>
                <w:b/>
                <w:bCs/>
                <w:sz w:val="18"/>
                <w:szCs w:val="18"/>
              </w:rPr>
              <w:t xml:space="preserve">oświadczenie: </w:t>
            </w:r>
          </w:p>
          <w:p w:rsidR="00FF28E2" w:rsidRPr="00FF28E2" w:rsidRDefault="00FF28E2" w:rsidP="00235929">
            <w:pPr>
              <w:spacing w:after="120"/>
              <w:ind w:left="72"/>
              <w:contextualSpacing/>
              <w:jc w:val="both"/>
              <w:rPr>
                <w:rFonts w:ascii="Verdana" w:hAnsi="Verdana"/>
                <w:b/>
                <w:bCs/>
                <w:sz w:val="18"/>
                <w:szCs w:val="18"/>
              </w:rPr>
            </w:pPr>
            <w:r w:rsidRPr="00FF28E2">
              <w:rPr>
                <w:rFonts w:ascii="Verdana" w:hAnsi="Verdana"/>
                <w:b/>
                <w:bCs/>
                <w:sz w:val="18"/>
                <w:szCs w:val="18"/>
              </w:rPr>
              <w:t xml:space="preserve"> </w:t>
            </w:r>
          </w:p>
        </w:tc>
        <w:tc>
          <w:tcPr>
            <w:tcW w:w="2139" w:type="dxa"/>
            <w:vAlign w:val="center"/>
          </w:tcPr>
          <w:p w:rsidR="00FF28E2" w:rsidRPr="00FF28E2" w:rsidRDefault="00FF28E2" w:rsidP="00235929">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123DC0" w:rsidRPr="00607999" w:rsidTr="00235929">
        <w:trPr>
          <w:trHeight w:val="548"/>
        </w:trPr>
        <w:tc>
          <w:tcPr>
            <w:tcW w:w="0" w:type="auto"/>
            <w:vAlign w:val="center"/>
          </w:tcPr>
          <w:p w:rsidR="00123DC0" w:rsidRPr="00796F4C" w:rsidRDefault="00123DC0" w:rsidP="004C54EE">
            <w:pPr>
              <w:spacing w:after="120"/>
              <w:ind w:left="993" w:hanging="993"/>
              <w:jc w:val="both"/>
              <w:rPr>
                <w:rFonts w:ascii="Verdana" w:hAnsi="Verdana"/>
                <w:i/>
                <w:spacing w:val="4"/>
                <w:sz w:val="18"/>
                <w:szCs w:val="18"/>
              </w:rPr>
            </w:pPr>
          </w:p>
          <w:p w:rsidR="00123DC0" w:rsidRPr="00796F4C" w:rsidRDefault="00123DC0" w:rsidP="004C54EE">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5</w:t>
            </w:r>
          </w:p>
        </w:tc>
        <w:tc>
          <w:tcPr>
            <w:tcW w:w="3503" w:type="dxa"/>
          </w:tcPr>
          <w:p w:rsidR="00123DC0" w:rsidRPr="00123DC0" w:rsidRDefault="00123DC0" w:rsidP="00123DC0">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123DC0" w:rsidRPr="00123DC0" w:rsidRDefault="00123DC0" w:rsidP="00123DC0">
            <w:pPr>
              <w:spacing w:after="120"/>
              <w:ind w:left="72"/>
              <w:jc w:val="both"/>
              <w:rPr>
                <w:rFonts w:ascii="Verdana" w:hAnsi="Verdana"/>
                <w:bCs/>
                <w:sz w:val="18"/>
                <w:szCs w:val="18"/>
              </w:rPr>
            </w:pPr>
            <w:r w:rsidRPr="00123DC0">
              <w:rPr>
                <w:rFonts w:ascii="Verdana" w:hAnsi="Verdana"/>
                <w:bCs/>
                <w:sz w:val="18"/>
                <w:szCs w:val="18"/>
              </w:rPr>
              <w:t>Co najmniej stopień naukowy doktora w zakresie nauk prawnych, resocjalizacji lub pedagogiki resocjalizacyjnej</w:t>
            </w:r>
          </w:p>
          <w:p w:rsidR="00123DC0" w:rsidRPr="00123DC0" w:rsidRDefault="00123DC0" w:rsidP="00123DC0">
            <w:pPr>
              <w:spacing w:after="120"/>
              <w:ind w:left="72"/>
              <w:jc w:val="both"/>
              <w:rPr>
                <w:rFonts w:ascii="Verdana" w:hAnsi="Verdana"/>
                <w:b/>
                <w:bCs/>
                <w:sz w:val="18"/>
                <w:szCs w:val="18"/>
              </w:rPr>
            </w:pPr>
          </w:p>
          <w:p w:rsidR="00123DC0" w:rsidRPr="00123DC0" w:rsidRDefault="00123DC0" w:rsidP="00123DC0">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123DC0" w:rsidRPr="00123DC0" w:rsidRDefault="00123DC0" w:rsidP="00123DC0">
            <w:pPr>
              <w:spacing w:after="120"/>
              <w:ind w:left="72"/>
              <w:jc w:val="both"/>
              <w:rPr>
                <w:rFonts w:ascii="Verdana" w:hAnsi="Verdana"/>
                <w:bCs/>
                <w:sz w:val="18"/>
                <w:szCs w:val="18"/>
              </w:rPr>
            </w:pPr>
            <w:r w:rsidRPr="00123DC0">
              <w:rPr>
                <w:rFonts w:ascii="Verdana" w:hAnsi="Verdana"/>
                <w:bCs/>
                <w:sz w:val="18"/>
                <w:szCs w:val="18"/>
              </w:rPr>
              <w:t xml:space="preserve">1) Co najmniej 5 letnie </w:t>
            </w:r>
            <w:r w:rsidRPr="00123DC0">
              <w:rPr>
                <w:rFonts w:ascii="Verdana" w:hAnsi="Verdana"/>
                <w:bCs/>
                <w:sz w:val="18"/>
                <w:szCs w:val="18"/>
              </w:rPr>
              <w:lastRenderedPageBreak/>
              <w:t>doświadczenie zawodowe w pracy naukowo dydaktycznej.</w:t>
            </w:r>
          </w:p>
          <w:p w:rsidR="00123DC0" w:rsidRPr="00123DC0" w:rsidRDefault="00123DC0" w:rsidP="00123DC0">
            <w:pPr>
              <w:spacing w:after="120"/>
              <w:ind w:left="72"/>
              <w:jc w:val="both"/>
              <w:rPr>
                <w:rFonts w:ascii="Verdana" w:hAnsi="Verdana"/>
                <w:bCs/>
                <w:sz w:val="18"/>
                <w:szCs w:val="18"/>
              </w:rPr>
            </w:pPr>
            <w:r w:rsidRPr="00123DC0">
              <w:rPr>
                <w:rFonts w:ascii="Verdana" w:hAnsi="Verdana"/>
                <w:bCs/>
                <w:sz w:val="18"/>
                <w:szCs w:val="18"/>
              </w:rPr>
              <w:t xml:space="preserve">2) </w:t>
            </w:r>
            <w:r w:rsidR="004A0BC8">
              <w:rPr>
                <w:rFonts w:ascii="Verdana" w:hAnsi="Verdana"/>
                <w:bCs/>
                <w:sz w:val="18"/>
                <w:szCs w:val="18"/>
              </w:rPr>
              <w:t>D</w:t>
            </w:r>
            <w:r w:rsidR="004A0BC8" w:rsidRPr="00123DC0">
              <w:rPr>
                <w:rFonts w:ascii="Verdana" w:hAnsi="Verdana"/>
                <w:bCs/>
                <w:sz w:val="18"/>
                <w:szCs w:val="18"/>
              </w:rPr>
              <w:t xml:space="preserve">orobek </w:t>
            </w:r>
            <w:r w:rsidRPr="00123DC0">
              <w:rPr>
                <w:rFonts w:ascii="Verdana" w:hAnsi="Verdana"/>
                <w:bCs/>
                <w:sz w:val="18"/>
                <w:szCs w:val="18"/>
              </w:rPr>
              <w:t>naukowo-badawczy w zakresie diagnozy kryminologicznej, recydywy kryminalnej oraz czynników powrotności do przestępstwa poparty minimum jedną publikacją w powyżej wskazanym zakresie.</w:t>
            </w:r>
          </w:p>
          <w:p w:rsidR="00123DC0" w:rsidRPr="00123DC0" w:rsidRDefault="00123DC0" w:rsidP="00123DC0">
            <w:pPr>
              <w:spacing w:after="120"/>
              <w:ind w:left="72"/>
              <w:jc w:val="both"/>
              <w:rPr>
                <w:rFonts w:ascii="Verdana" w:hAnsi="Verdana"/>
                <w:bCs/>
                <w:sz w:val="18"/>
                <w:szCs w:val="18"/>
              </w:rPr>
            </w:pPr>
            <w:r w:rsidRPr="00123DC0">
              <w:rPr>
                <w:rFonts w:ascii="Verdana" w:hAnsi="Verdana"/>
                <w:bCs/>
                <w:sz w:val="18"/>
                <w:szCs w:val="18"/>
              </w:rPr>
              <w:t>Przez publikację należy rozumieć: książkę naukową lub popularnonaukową, poradnik, artykuł, broszurę lub inne tego typu wydawnictwo w formie papierowej lub elektronicznej.</w:t>
            </w:r>
          </w:p>
          <w:p w:rsidR="00123DC0" w:rsidRPr="00123DC0" w:rsidRDefault="00123DC0" w:rsidP="004A0BC8">
            <w:pPr>
              <w:spacing w:after="120"/>
              <w:ind w:left="72"/>
              <w:jc w:val="both"/>
              <w:rPr>
                <w:rFonts w:ascii="Verdana" w:hAnsi="Verdana"/>
                <w:b/>
                <w:bCs/>
                <w:sz w:val="18"/>
                <w:szCs w:val="18"/>
              </w:rPr>
            </w:pPr>
            <w:r w:rsidRPr="00123DC0">
              <w:rPr>
                <w:rFonts w:ascii="Verdana" w:hAnsi="Verdana"/>
                <w:bCs/>
                <w:sz w:val="18"/>
                <w:szCs w:val="18"/>
              </w:rPr>
              <w:t xml:space="preserve">3) </w:t>
            </w:r>
            <w:r w:rsidR="004A0BC8">
              <w:rPr>
                <w:rFonts w:ascii="Verdana" w:hAnsi="Verdana"/>
                <w:bCs/>
                <w:sz w:val="18"/>
                <w:szCs w:val="18"/>
              </w:rPr>
              <w:t>D</w:t>
            </w:r>
            <w:r w:rsidRPr="00123DC0">
              <w:rPr>
                <w:rFonts w:ascii="Verdana" w:hAnsi="Verdana"/>
                <w:bCs/>
                <w:sz w:val="18"/>
                <w:szCs w:val="18"/>
              </w:rPr>
              <w:t xml:space="preserve">oświadczenie polegające na przeprowadzeniu, co najmniej 630 godzin dydaktycznych w ramach zajęć na uczelni (uczelniach) w </w:t>
            </w:r>
            <w:r w:rsidR="004A0BC8">
              <w:rPr>
                <w:rFonts w:ascii="Verdana" w:hAnsi="Verdana"/>
                <w:bCs/>
                <w:sz w:val="18"/>
                <w:szCs w:val="18"/>
              </w:rPr>
              <w:t>wyżej</w:t>
            </w:r>
            <w:r w:rsidR="004A0BC8" w:rsidRPr="00123DC0">
              <w:rPr>
                <w:rFonts w:ascii="Verdana" w:hAnsi="Verdana"/>
                <w:bCs/>
                <w:sz w:val="18"/>
                <w:szCs w:val="18"/>
              </w:rPr>
              <w:t xml:space="preserve"> </w:t>
            </w:r>
            <w:r w:rsidRPr="00123DC0">
              <w:rPr>
                <w:rFonts w:ascii="Verdana" w:hAnsi="Verdana"/>
                <w:bCs/>
                <w:sz w:val="18"/>
                <w:szCs w:val="18"/>
              </w:rPr>
              <w:t>wymienionym zakresie.</w:t>
            </w:r>
          </w:p>
        </w:tc>
        <w:tc>
          <w:tcPr>
            <w:tcW w:w="1704" w:type="dxa"/>
          </w:tcPr>
          <w:p w:rsidR="00123DC0" w:rsidRPr="00123DC0" w:rsidRDefault="00123DC0" w:rsidP="00123DC0">
            <w:pPr>
              <w:spacing w:after="120"/>
              <w:ind w:left="72"/>
              <w:rPr>
                <w:rFonts w:ascii="Verdana" w:hAnsi="Verdana"/>
                <w:bCs/>
                <w:sz w:val="18"/>
                <w:szCs w:val="18"/>
              </w:rPr>
            </w:pPr>
            <w:r w:rsidRPr="00123DC0">
              <w:rPr>
                <w:rFonts w:ascii="Verdana" w:hAnsi="Verdana"/>
                <w:bCs/>
                <w:sz w:val="18"/>
                <w:szCs w:val="18"/>
              </w:rPr>
              <w:lastRenderedPageBreak/>
              <w:t>Pracownik naukowy / nauczyciel akademicki</w:t>
            </w:r>
          </w:p>
        </w:tc>
        <w:tc>
          <w:tcPr>
            <w:tcW w:w="1860" w:type="dxa"/>
            <w:tcBorders>
              <w:right w:val="single" w:sz="4" w:space="0" w:color="auto"/>
            </w:tcBorders>
          </w:tcPr>
          <w:p w:rsidR="00123DC0" w:rsidRPr="00123DC0" w:rsidRDefault="00123DC0" w:rsidP="00123DC0">
            <w:pPr>
              <w:spacing w:after="120"/>
              <w:ind w:left="72"/>
              <w:rPr>
                <w:rFonts w:ascii="Verdana" w:hAnsi="Verdana"/>
                <w:b/>
                <w:bCs/>
                <w:sz w:val="18"/>
                <w:szCs w:val="18"/>
              </w:rPr>
            </w:pPr>
          </w:p>
        </w:tc>
        <w:tc>
          <w:tcPr>
            <w:tcW w:w="3974" w:type="dxa"/>
          </w:tcPr>
          <w:p w:rsidR="00123DC0" w:rsidRPr="00123DC0" w:rsidRDefault="00123DC0" w:rsidP="00123DC0">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123DC0" w:rsidRPr="00123DC0" w:rsidRDefault="00123DC0" w:rsidP="00123DC0">
            <w:pPr>
              <w:spacing w:after="120"/>
              <w:ind w:left="72"/>
              <w:jc w:val="both"/>
              <w:rPr>
                <w:rFonts w:ascii="Verdana" w:hAnsi="Verdana"/>
                <w:b/>
                <w:bCs/>
                <w:sz w:val="18"/>
                <w:szCs w:val="18"/>
              </w:rPr>
            </w:pPr>
            <w:r w:rsidRPr="00123DC0">
              <w:rPr>
                <w:rFonts w:ascii="Verdana" w:hAnsi="Verdana"/>
                <w:b/>
                <w:bCs/>
                <w:sz w:val="18"/>
                <w:szCs w:val="18"/>
              </w:rPr>
              <w:t xml:space="preserve"> </w:t>
            </w:r>
          </w:p>
          <w:p w:rsidR="00123DC0" w:rsidRPr="00123DC0" w:rsidRDefault="00123DC0" w:rsidP="00123DC0">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123DC0" w:rsidRPr="00123DC0" w:rsidRDefault="00123DC0" w:rsidP="00123DC0">
            <w:pPr>
              <w:spacing w:after="120"/>
              <w:ind w:left="72"/>
              <w:jc w:val="both"/>
              <w:rPr>
                <w:rFonts w:ascii="Verdana" w:hAnsi="Verdana"/>
                <w:b/>
                <w:bCs/>
                <w:sz w:val="18"/>
                <w:szCs w:val="18"/>
              </w:rPr>
            </w:pPr>
            <w:r w:rsidRPr="00123DC0">
              <w:rPr>
                <w:rFonts w:ascii="Verdana" w:hAnsi="Verdana"/>
                <w:b/>
                <w:bCs/>
                <w:sz w:val="18"/>
                <w:szCs w:val="18"/>
              </w:rPr>
              <w:t xml:space="preserve"> </w:t>
            </w:r>
          </w:p>
        </w:tc>
        <w:tc>
          <w:tcPr>
            <w:tcW w:w="2139" w:type="dxa"/>
          </w:tcPr>
          <w:p w:rsidR="00123DC0" w:rsidRPr="00123DC0" w:rsidRDefault="00123DC0" w:rsidP="00123DC0">
            <w:pPr>
              <w:spacing w:after="120"/>
              <w:ind w:left="72"/>
              <w:jc w:val="both"/>
              <w:rPr>
                <w:rFonts w:ascii="Verdana" w:hAnsi="Verdana"/>
                <w:b/>
                <w:bCs/>
                <w:sz w:val="18"/>
                <w:szCs w:val="18"/>
              </w:rPr>
            </w:pPr>
            <w:r w:rsidRPr="00FF28E2">
              <w:rPr>
                <w:rFonts w:ascii="Verdana" w:hAnsi="Verdana"/>
                <w:bCs/>
                <w:sz w:val="18"/>
                <w:szCs w:val="18"/>
              </w:rPr>
              <w:t>…………….. (Podać podstawę dysponowania daną osobą przez Wykonawcę)</w:t>
            </w:r>
          </w:p>
        </w:tc>
      </w:tr>
      <w:tr w:rsidR="00F81420" w:rsidRPr="00607999" w:rsidTr="00235929">
        <w:trPr>
          <w:trHeight w:val="548"/>
        </w:trPr>
        <w:tc>
          <w:tcPr>
            <w:tcW w:w="0" w:type="auto"/>
            <w:vAlign w:val="center"/>
          </w:tcPr>
          <w:p w:rsidR="00F81420" w:rsidRPr="00796F4C" w:rsidRDefault="00F81420" w:rsidP="00235929">
            <w:pPr>
              <w:spacing w:after="120"/>
              <w:ind w:left="993" w:hanging="993"/>
              <w:jc w:val="both"/>
              <w:rPr>
                <w:rFonts w:ascii="Verdana" w:hAnsi="Verdana"/>
                <w:i/>
                <w:spacing w:val="4"/>
                <w:sz w:val="18"/>
                <w:szCs w:val="18"/>
              </w:rPr>
            </w:pPr>
          </w:p>
          <w:p w:rsidR="00F81420" w:rsidRPr="00796F4C" w:rsidRDefault="00F81420" w:rsidP="00235929">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6</w:t>
            </w:r>
          </w:p>
        </w:tc>
        <w:tc>
          <w:tcPr>
            <w:tcW w:w="3503" w:type="dxa"/>
          </w:tcPr>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Co najmniej stopień naukowy doktora w zakresie nauk prawnych, resocjalizacji lub pedagogiki resocjalizacyjnej</w:t>
            </w:r>
          </w:p>
          <w:p w:rsidR="00F81420" w:rsidRPr="00123DC0" w:rsidRDefault="00F81420" w:rsidP="00235929">
            <w:pPr>
              <w:spacing w:after="120"/>
              <w:ind w:left="72"/>
              <w:jc w:val="both"/>
              <w:rPr>
                <w:rFonts w:ascii="Verdana" w:hAnsi="Verdana"/>
                <w:b/>
                <w:bCs/>
                <w:sz w:val="18"/>
                <w:szCs w:val="18"/>
              </w:rPr>
            </w:pPr>
          </w:p>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1) Co najmniej 5 letnie doświadczenie zawodowe w pracy naukowo dydaktycznej.</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 xml:space="preserve">2) </w:t>
            </w:r>
            <w:r w:rsidR="004A0BC8">
              <w:rPr>
                <w:rFonts w:ascii="Verdana" w:hAnsi="Verdana"/>
                <w:bCs/>
                <w:sz w:val="18"/>
                <w:szCs w:val="18"/>
              </w:rPr>
              <w:t>D</w:t>
            </w:r>
            <w:r w:rsidR="004A0BC8" w:rsidRPr="00123DC0">
              <w:rPr>
                <w:rFonts w:ascii="Verdana" w:hAnsi="Verdana"/>
                <w:bCs/>
                <w:sz w:val="18"/>
                <w:szCs w:val="18"/>
              </w:rPr>
              <w:t xml:space="preserve">orobek </w:t>
            </w:r>
            <w:r w:rsidRPr="00123DC0">
              <w:rPr>
                <w:rFonts w:ascii="Verdana" w:hAnsi="Verdana"/>
                <w:bCs/>
                <w:sz w:val="18"/>
                <w:szCs w:val="18"/>
              </w:rPr>
              <w:t xml:space="preserve">naukowo-badawczy w </w:t>
            </w:r>
            <w:r w:rsidRPr="00123DC0">
              <w:rPr>
                <w:rFonts w:ascii="Verdana" w:hAnsi="Verdana"/>
                <w:bCs/>
                <w:sz w:val="18"/>
                <w:szCs w:val="18"/>
              </w:rPr>
              <w:lastRenderedPageBreak/>
              <w:t>zakresie diagnozy kryminologicznej, recydywy kryminalnej oraz czynników powrotności do przestępstwa poparty minimum jedną publikacją w powyżej wskazanym zakresie.</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Przez publikację należy rozumieć: książkę naukową lub popularnonaukową, poradnik, artykuł, broszurę lub inne tego typu wydawnictwo w formie papierowej lub elektronicznej.</w:t>
            </w:r>
          </w:p>
          <w:p w:rsidR="00F81420" w:rsidRPr="00123DC0" w:rsidRDefault="00F81420" w:rsidP="00870230">
            <w:pPr>
              <w:spacing w:after="120"/>
              <w:ind w:left="72"/>
              <w:jc w:val="both"/>
              <w:rPr>
                <w:rFonts w:ascii="Verdana" w:hAnsi="Verdana"/>
                <w:b/>
                <w:bCs/>
                <w:sz w:val="18"/>
                <w:szCs w:val="18"/>
              </w:rPr>
            </w:pPr>
            <w:r w:rsidRPr="00123DC0">
              <w:rPr>
                <w:rFonts w:ascii="Verdana" w:hAnsi="Verdana"/>
                <w:bCs/>
                <w:sz w:val="18"/>
                <w:szCs w:val="18"/>
              </w:rPr>
              <w:t xml:space="preserve">3) </w:t>
            </w:r>
            <w:r w:rsidR="00870230">
              <w:rPr>
                <w:rFonts w:ascii="Verdana" w:hAnsi="Verdana"/>
                <w:bCs/>
                <w:sz w:val="18"/>
                <w:szCs w:val="18"/>
              </w:rPr>
              <w:t>D</w:t>
            </w:r>
            <w:r w:rsidRPr="00123DC0">
              <w:rPr>
                <w:rFonts w:ascii="Verdana" w:hAnsi="Verdana"/>
                <w:bCs/>
                <w:sz w:val="18"/>
                <w:szCs w:val="18"/>
              </w:rPr>
              <w:t xml:space="preserve">oświadczenie polegające na przeprowadzeniu, co najmniej 630 godzin dydaktycznych w ramach zajęć na uczelni (uczelniach) w </w:t>
            </w:r>
            <w:r w:rsidR="00870230">
              <w:rPr>
                <w:rFonts w:ascii="Verdana" w:hAnsi="Verdana"/>
                <w:bCs/>
                <w:sz w:val="18"/>
                <w:szCs w:val="18"/>
              </w:rPr>
              <w:t>wyżej</w:t>
            </w:r>
            <w:r w:rsidR="00870230" w:rsidRPr="00123DC0">
              <w:rPr>
                <w:rFonts w:ascii="Verdana" w:hAnsi="Verdana"/>
                <w:bCs/>
                <w:sz w:val="18"/>
                <w:szCs w:val="18"/>
              </w:rPr>
              <w:t xml:space="preserve"> </w:t>
            </w:r>
            <w:r w:rsidRPr="00123DC0">
              <w:rPr>
                <w:rFonts w:ascii="Verdana" w:hAnsi="Verdana"/>
                <w:bCs/>
                <w:sz w:val="18"/>
                <w:szCs w:val="18"/>
              </w:rPr>
              <w:t>wymienionym zakresie.</w:t>
            </w:r>
          </w:p>
        </w:tc>
        <w:tc>
          <w:tcPr>
            <w:tcW w:w="1704" w:type="dxa"/>
          </w:tcPr>
          <w:p w:rsidR="00F81420" w:rsidRPr="00123DC0" w:rsidRDefault="00F81420" w:rsidP="00235929">
            <w:pPr>
              <w:spacing w:after="120"/>
              <w:ind w:left="72"/>
              <w:rPr>
                <w:rFonts w:ascii="Verdana" w:hAnsi="Verdana"/>
                <w:bCs/>
                <w:sz w:val="18"/>
                <w:szCs w:val="18"/>
              </w:rPr>
            </w:pPr>
            <w:r w:rsidRPr="00123DC0">
              <w:rPr>
                <w:rFonts w:ascii="Verdana" w:hAnsi="Verdana"/>
                <w:bCs/>
                <w:sz w:val="18"/>
                <w:szCs w:val="18"/>
              </w:rPr>
              <w:lastRenderedPageBreak/>
              <w:t>Pracownik naukowy / nauczyciel akademicki</w:t>
            </w:r>
          </w:p>
        </w:tc>
        <w:tc>
          <w:tcPr>
            <w:tcW w:w="1860" w:type="dxa"/>
            <w:tcBorders>
              <w:right w:val="single" w:sz="4" w:space="0" w:color="auto"/>
            </w:tcBorders>
          </w:tcPr>
          <w:p w:rsidR="00F81420" w:rsidRPr="00123DC0" w:rsidRDefault="00F81420" w:rsidP="00235929">
            <w:pPr>
              <w:spacing w:after="120"/>
              <w:ind w:left="72"/>
              <w:rPr>
                <w:rFonts w:ascii="Verdana" w:hAnsi="Verdana"/>
                <w:b/>
                <w:bCs/>
                <w:sz w:val="18"/>
                <w:szCs w:val="18"/>
              </w:rPr>
            </w:pPr>
          </w:p>
        </w:tc>
        <w:tc>
          <w:tcPr>
            <w:tcW w:w="3974" w:type="dxa"/>
          </w:tcPr>
          <w:p w:rsidR="00F81420" w:rsidRPr="00123DC0" w:rsidRDefault="00F81420" w:rsidP="00235929">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 xml:space="preserve"> </w:t>
            </w:r>
          </w:p>
          <w:p w:rsidR="00F81420" w:rsidRPr="00123DC0" w:rsidRDefault="00F81420" w:rsidP="00235929">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 xml:space="preserve"> </w:t>
            </w:r>
          </w:p>
        </w:tc>
        <w:tc>
          <w:tcPr>
            <w:tcW w:w="2139" w:type="dxa"/>
          </w:tcPr>
          <w:p w:rsidR="00F81420" w:rsidRPr="00123DC0" w:rsidRDefault="00F81420" w:rsidP="00235929">
            <w:pPr>
              <w:spacing w:after="120"/>
              <w:ind w:left="72"/>
              <w:jc w:val="both"/>
              <w:rPr>
                <w:rFonts w:ascii="Verdana" w:hAnsi="Verdana"/>
                <w:b/>
                <w:bCs/>
                <w:sz w:val="18"/>
                <w:szCs w:val="18"/>
              </w:rPr>
            </w:pPr>
            <w:r w:rsidRPr="00FF28E2">
              <w:rPr>
                <w:rFonts w:ascii="Verdana" w:hAnsi="Verdana"/>
                <w:bCs/>
                <w:sz w:val="18"/>
                <w:szCs w:val="18"/>
              </w:rPr>
              <w:t>…………….. (Podać podstawę dysponowania daną osobą przez Wykonawcę)</w:t>
            </w:r>
          </w:p>
        </w:tc>
      </w:tr>
      <w:tr w:rsidR="00F81420" w:rsidRPr="00607999" w:rsidTr="00235929">
        <w:trPr>
          <w:trHeight w:val="548"/>
        </w:trPr>
        <w:tc>
          <w:tcPr>
            <w:tcW w:w="0" w:type="auto"/>
            <w:vAlign w:val="center"/>
          </w:tcPr>
          <w:p w:rsidR="00F81420" w:rsidRPr="00796F4C" w:rsidRDefault="00F81420" w:rsidP="00235929">
            <w:pPr>
              <w:spacing w:after="120"/>
              <w:ind w:left="993" w:hanging="993"/>
              <w:jc w:val="both"/>
              <w:rPr>
                <w:rFonts w:ascii="Verdana" w:hAnsi="Verdana"/>
                <w:i/>
                <w:spacing w:val="4"/>
                <w:sz w:val="18"/>
                <w:szCs w:val="18"/>
              </w:rPr>
            </w:pPr>
          </w:p>
          <w:p w:rsidR="00F81420" w:rsidRPr="00796F4C" w:rsidRDefault="00F81420" w:rsidP="00235929">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7</w:t>
            </w:r>
          </w:p>
        </w:tc>
        <w:tc>
          <w:tcPr>
            <w:tcW w:w="3503" w:type="dxa"/>
          </w:tcPr>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Co najmniej stopień naukowy doktora w zakresie nauk prawnych, resocjalizacji lub pedagogiki resocjalizacyjnej</w:t>
            </w:r>
          </w:p>
          <w:p w:rsidR="00F81420" w:rsidRPr="00123DC0" w:rsidRDefault="00F81420" w:rsidP="00235929">
            <w:pPr>
              <w:spacing w:after="120"/>
              <w:ind w:left="72"/>
              <w:jc w:val="both"/>
              <w:rPr>
                <w:rFonts w:ascii="Verdana" w:hAnsi="Verdana"/>
                <w:b/>
                <w:bCs/>
                <w:sz w:val="18"/>
                <w:szCs w:val="18"/>
              </w:rPr>
            </w:pPr>
          </w:p>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1) Co najmniej 5 letnie doświadczenie zawodowe w pracy naukowo dydaktycznej.</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 xml:space="preserve">2) </w:t>
            </w:r>
            <w:r w:rsidR="00870230">
              <w:rPr>
                <w:rFonts w:ascii="Verdana" w:hAnsi="Verdana"/>
                <w:bCs/>
                <w:sz w:val="18"/>
                <w:szCs w:val="18"/>
              </w:rPr>
              <w:t>D</w:t>
            </w:r>
            <w:r w:rsidR="00870230" w:rsidRPr="00123DC0">
              <w:rPr>
                <w:rFonts w:ascii="Verdana" w:hAnsi="Verdana"/>
                <w:bCs/>
                <w:sz w:val="18"/>
                <w:szCs w:val="18"/>
              </w:rPr>
              <w:t xml:space="preserve">orobek </w:t>
            </w:r>
            <w:r w:rsidRPr="00123DC0">
              <w:rPr>
                <w:rFonts w:ascii="Verdana" w:hAnsi="Verdana"/>
                <w:bCs/>
                <w:sz w:val="18"/>
                <w:szCs w:val="18"/>
              </w:rPr>
              <w:t xml:space="preserve">naukowo-badawczy w zakresie diagnozy kryminologicznej, recydywy kryminalnej oraz czynników powrotności do </w:t>
            </w:r>
            <w:r w:rsidRPr="00123DC0">
              <w:rPr>
                <w:rFonts w:ascii="Verdana" w:hAnsi="Verdana"/>
                <w:bCs/>
                <w:sz w:val="18"/>
                <w:szCs w:val="18"/>
              </w:rPr>
              <w:lastRenderedPageBreak/>
              <w:t>przestępstwa poparty minimum jedną publikacją w powyżej wskazanym zakresie.</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Przez publikację należy rozumieć: książkę naukową lub popularnonaukową, poradnik, artykuł, broszurę lub inne tego typu wydawnictwo w formie papierowej lub elektronicznej.</w:t>
            </w:r>
          </w:p>
          <w:p w:rsidR="00F81420" w:rsidRPr="00123DC0" w:rsidRDefault="00F81420" w:rsidP="00870230">
            <w:pPr>
              <w:spacing w:after="120"/>
              <w:ind w:left="72"/>
              <w:jc w:val="both"/>
              <w:rPr>
                <w:rFonts w:ascii="Verdana" w:hAnsi="Verdana"/>
                <w:b/>
                <w:bCs/>
                <w:sz w:val="18"/>
                <w:szCs w:val="18"/>
              </w:rPr>
            </w:pPr>
            <w:r w:rsidRPr="00123DC0">
              <w:rPr>
                <w:rFonts w:ascii="Verdana" w:hAnsi="Verdana"/>
                <w:bCs/>
                <w:sz w:val="18"/>
                <w:szCs w:val="18"/>
              </w:rPr>
              <w:t xml:space="preserve">3) </w:t>
            </w:r>
            <w:r w:rsidR="00870230">
              <w:rPr>
                <w:rFonts w:ascii="Verdana" w:hAnsi="Verdana"/>
                <w:bCs/>
                <w:sz w:val="18"/>
                <w:szCs w:val="18"/>
              </w:rPr>
              <w:t>D</w:t>
            </w:r>
            <w:r w:rsidRPr="00123DC0">
              <w:rPr>
                <w:rFonts w:ascii="Verdana" w:hAnsi="Verdana"/>
                <w:bCs/>
                <w:sz w:val="18"/>
                <w:szCs w:val="18"/>
              </w:rPr>
              <w:t xml:space="preserve">oświadczenie polegające na przeprowadzeniu, co najmniej 630 godzin dydaktycznych w ramach zajęć na uczelni (uczelniach) w </w:t>
            </w:r>
            <w:r w:rsidR="00870230">
              <w:rPr>
                <w:rFonts w:ascii="Verdana" w:hAnsi="Verdana"/>
                <w:bCs/>
                <w:sz w:val="18"/>
                <w:szCs w:val="18"/>
              </w:rPr>
              <w:t>wyżej</w:t>
            </w:r>
            <w:r w:rsidR="00870230" w:rsidRPr="00123DC0">
              <w:rPr>
                <w:rFonts w:ascii="Verdana" w:hAnsi="Verdana"/>
                <w:bCs/>
                <w:sz w:val="18"/>
                <w:szCs w:val="18"/>
              </w:rPr>
              <w:t xml:space="preserve"> </w:t>
            </w:r>
            <w:r w:rsidRPr="00123DC0">
              <w:rPr>
                <w:rFonts w:ascii="Verdana" w:hAnsi="Verdana"/>
                <w:bCs/>
                <w:sz w:val="18"/>
                <w:szCs w:val="18"/>
              </w:rPr>
              <w:t>wymienionym zakresie.</w:t>
            </w:r>
          </w:p>
        </w:tc>
        <w:tc>
          <w:tcPr>
            <w:tcW w:w="1704" w:type="dxa"/>
          </w:tcPr>
          <w:p w:rsidR="00F81420" w:rsidRPr="00123DC0" w:rsidRDefault="00F81420" w:rsidP="00235929">
            <w:pPr>
              <w:spacing w:after="120"/>
              <w:ind w:left="72"/>
              <w:rPr>
                <w:rFonts w:ascii="Verdana" w:hAnsi="Verdana"/>
                <w:bCs/>
                <w:sz w:val="18"/>
                <w:szCs w:val="18"/>
              </w:rPr>
            </w:pPr>
            <w:r w:rsidRPr="00123DC0">
              <w:rPr>
                <w:rFonts w:ascii="Verdana" w:hAnsi="Verdana"/>
                <w:bCs/>
                <w:sz w:val="18"/>
                <w:szCs w:val="18"/>
              </w:rPr>
              <w:lastRenderedPageBreak/>
              <w:t>Pracownik naukowy / nauczyciel akademicki</w:t>
            </w:r>
          </w:p>
        </w:tc>
        <w:tc>
          <w:tcPr>
            <w:tcW w:w="1860" w:type="dxa"/>
            <w:tcBorders>
              <w:right w:val="single" w:sz="4" w:space="0" w:color="auto"/>
            </w:tcBorders>
          </w:tcPr>
          <w:p w:rsidR="00F81420" w:rsidRPr="00123DC0" w:rsidRDefault="00F81420" w:rsidP="00235929">
            <w:pPr>
              <w:spacing w:after="120"/>
              <w:ind w:left="72"/>
              <w:rPr>
                <w:rFonts w:ascii="Verdana" w:hAnsi="Verdana"/>
                <w:b/>
                <w:bCs/>
                <w:sz w:val="18"/>
                <w:szCs w:val="18"/>
              </w:rPr>
            </w:pPr>
          </w:p>
        </w:tc>
        <w:tc>
          <w:tcPr>
            <w:tcW w:w="3974" w:type="dxa"/>
          </w:tcPr>
          <w:p w:rsidR="00F81420" w:rsidRPr="00123DC0" w:rsidRDefault="00F81420" w:rsidP="00235929">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 xml:space="preserve"> </w:t>
            </w:r>
          </w:p>
          <w:p w:rsidR="00F81420" w:rsidRPr="00123DC0" w:rsidRDefault="00F81420" w:rsidP="00235929">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 xml:space="preserve"> </w:t>
            </w:r>
          </w:p>
        </w:tc>
        <w:tc>
          <w:tcPr>
            <w:tcW w:w="2139" w:type="dxa"/>
          </w:tcPr>
          <w:p w:rsidR="00F81420" w:rsidRPr="00123DC0" w:rsidRDefault="00F81420" w:rsidP="00235929">
            <w:pPr>
              <w:spacing w:after="120"/>
              <w:ind w:left="72"/>
              <w:jc w:val="both"/>
              <w:rPr>
                <w:rFonts w:ascii="Verdana" w:hAnsi="Verdana"/>
                <w:b/>
                <w:bCs/>
                <w:sz w:val="18"/>
                <w:szCs w:val="18"/>
              </w:rPr>
            </w:pPr>
            <w:r w:rsidRPr="00FF28E2">
              <w:rPr>
                <w:rFonts w:ascii="Verdana" w:hAnsi="Verdana"/>
                <w:bCs/>
                <w:sz w:val="18"/>
                <w:szCs w:val="18"/>
              </w:rPr>
              <w:t>…………….. (Podać podstawę dysponowania daną osobą przez Wykonawcę)</w:t>
            </w:r>
          </w:p>
        </w:tc>
      </w:tr>
      <w:tr w:rsidR="00F81420" w:rsidRPr="00607999" w:rsidTr="00235929">
        <w:trPr>
          <w:trHeight w:val="548"/>
        </w:trPr>
        <w:tc>
          <w:tcPr>
            <w:tcW w:w="0" w:type="auto"/>
            <w:vAlign w:val="center"/>
          </w:tcPr>
          <w:p w:rsidR="00F81420" w:rsidRPr="00796F4C" w:rsidRDefault="00F81420" w:rsidP="00235929">
            <w:pPr>
              <w:spacing w:after="120"/>
              <w:ind w:left="993" w:hanging="993"/>
              <w:jc w:val="both"/>
              <w:rPr>
                <w:rFonts w:ascii="Verdana" w:hAnsi="Verdana"/>
                <w:i/>
                <w:spacing w:val="4"/>
                <w:sz w:val="18"/>
                <w:szCs w:val="18"/>
              </w:rPr>
            </w:pPr>
          </w:p>
          <w:p w:rsidR="00F81420" w:rsidRPr="00796F4C" w:rsidRDefault="00F81420" w:rsidP="00235929">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8</w:t>
            </w:r>
          </w:p>
        </w:tc>
        <w:tc>
          <w:tcPr>
            <w:tcW w:w="3503" w:type="dxa"/>
          </w:tcPr>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Co najmniej stopień naukowy doktora w zakresie nauk prawnych, resocjalizacji lub pedagogiki resocjalizacyjnej</w:t>
            </w:r>
          </w:p>
          <w:p w:rsidR="00F81420" w:rsidRPr="00123DC0" w:rsidRDefault="00F81420" w:rsidP="00235929">
            <w:pPr>
              <w:spacing w:after="120"/>
              <w:ind w:left="72"/>
              <w:jc w:val="both"/>
              <w:rPr>
                <w:rFonts w:ascii="Verdana" w:hAnsi="Verdana"/>
                <w:b/>
                <w:bCs/>
                <w:sz w:val="18"/>
                <w:szCs w:val="18"/>
              </w:rPr>
            </w:pPr>
          </w:p>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1) Co najmniej 5 letnie doświadczenie zawodowe w pracy naukowo dydaktycznej.</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t xml:space="preserve">2) </w:t>
            </w:r>
            <w:r w:rsidR="00870230">
              <w:rPr>
                <w:rFonts w:ascii="Verdana" w:hAnsi="Verdana"/>
                <w:bCs/>
                <w:sz w:val="18"/>
                <w:szCs w:val="18"/>
              </w:rPr>
              <w:t>D</w:t>
            </w:r>
            <w:r w:rsidR="00870230" w:rsidRPr="00123DC0">
              <w:rPr>
                <w:rFonts w:ascii="Verdana" w:hAnsi="Verdana"/>
                <w:bCs/>
                <w:sz w:val="18"/>
                <w:szCs w:val="18"/>
              </w:rPr>
              <w:t xml:space="preserve">orobek </w:t>
            </w:r>
            <w:r w:rsidRPr="00123DC0">
              <w:rPr>
                <w:rFonts w:ascii="Verdana" w:hAnsi="Verdana"/>
                <w:bCs/>
                <w:sz w:val="18"/>
                <w:szCs w:val="18"/>
              </w:rPr>
              <w:t>naukowo-badawczy w zakresie diagnozy kryminologicznej, recydywy kryminalnej oraz czynników powrotności do przestępstwa poparty minimum jedną publikacją w powyżej wskazanym zakresie.</w:t>
            </w:r>
          </w:p>
          <w:p w:rsidR="00F81420" w:rsidRPr="00123DC0" w:rsidRDefault="00F81420" w:rsidP="00235929">
            <w:pPr>
              <w:spacing w:after="120"/>
              <w:ind w:left="72"/>
              <w:jc w:val="both"/>
              <w:rPr>
                <w:rFonts w:ascii="Verdana" w:hAnsi="Verdana"/>
                <w:bCs/>
                <w:sz w:val="18"/>
                <w:szCs w:val="18"/>
              </w:rPr>
            </w:pPr>
            <w:r w:rsidRPr="00123DC0">
              <w:rPr>
                <w:rFonts w:ascii="Verdana" w:hAnsi="Verdana"/>
                <w:bCs/>
                <w:sz w:val="18"/>
                <w:szCs w:val="18"/>
              </w:rPr>
              <w:lastRenderedPageBreak/>
              <w:t>Przez publikację należy rozumieć: książkę naukową lub popularnonaukową, poradnik, artykuł, broszurę lub inne tego typu wydawnictwo w formie papierowej lub elektronicznej.</w:t>
            </w:r>
          </w:p>
          <w:p w:rsidR="00F81420" w:rsidRPr="00123DC0" w:rsidRDefault="00F81420" w:rsidP="00870230">
            <w:pPr>
              <w:spacing w:after="120"/>
              <w:ind w:left="72"/>
              <w:jc w:val="both"/>
              <w:rPr>
                <w:rFonts w:ascii="Verdana" w:hAnsi="Verdana"/>
                <w:b/>
                <w:bCs/>
                <w:sz w:val="18"/>
                <w:szCs w:val="18"/>
              </w:rPr>
            </w:pPr>
            <w:r w:rsidRPr="00123DC0">
              <w:rPr>
                <w:rFonts w:ascii="Verdana" w:hAnsi="Verdana"/>
                <w:bCs/>
                <w:sz w:val="18"/>
                <w:szCs w:val="18"/>
              </w:rPr>
              <w:t xml:space="preserve">3) </w:t>
            </w:r>
            <w:r w:rsidR="00870230">
              <w:rPr>
                <w:rFonts w:ascii="Verdana" w:hAnsi="Verdana"/>
                <w:bCs/>
                <w:sz w:val="18"/>
                <w:szCs w:val="18"/>
              </w:rPr>
              <w:t>D</w:t>
            </w:r>
            <w:r w:rsidRPr="00123DC0">
              <w:rPr>
                <w:rFonts w:ascii="Verdana" w:hAnsi="Verdana"/>
                <w:bCs/>
                <w:sz w:val="18"/>
                <w:szCs w:val="18"/>
              </w:rPr>
              <w:t xml:space="preserve">oświadczenie polegające na przeprowadzeniu, co najmniej 630 godzin dydaktycznych w ramach zajęć na uczelni (uczelniach) w </w:t>
            </w:r>
            <w:r w:rsidR="00870230">
              <w:rPr>
                <w:rFonts w:ascii="Verdana" w:hAnsi="Verdana"/>
                <w:bCs/>
                <w:sz w:val="18"/>
                <w:szCs w:val="18"/>
              </w:rPr>
              <w:t>wyżej</w:t>
            </w:r>
            <w:r w:rsidR="00870230" w:rsidRPr="00123DC0">
              <w:rPr>
                <w:rFonts w:ascii="Verdana" w:hAnsi="Verdana"/>
                <w:bCs/>
                <w:sz w:val="18"/>
                <w:szCs w:val="18"/>
              </w:rPr>
              <w:t xml:space="preserve"> </w:t>
            </w:r>
            <w:r w:rsidRPr="00123DC0">
              <w:rPr>
                <w:rFonts w:ascii="Verdana" w:hAnsi="Verdana"/>
                <w:bCs/>
                <w:sz w:val="18"/>
                <w:szCs w:val="18"/>
              </w:rPr>
              <w:t>wymienionym zakresie.</w:t>
            </w:r>
          </w:p>
        </w:tc>
        <w:tc>
          <w:tcPr>
            <w:tcW w:w="1704" w:type="dxa"/>
          </w:tcPr>
          <w:p w:rsidR="00F81420" w:rsidRPr="00123DC0" w:rsidRDefault="00F81420" w:rsidP="00235929">
            <w:pPr>
              <w:spacing w:after="120"/>
              <w:ind w:left="72"/>
              <w:rPr>
                <w:rFonts w:ascii="Verdana" w:hAnsi="Verdana"/>
                <w:bCs/>
                <w:sz w:val="18"/>
                <w:szCs w:val="18"/>
              </w:rPr>
            </w:pPr>
            <w:r w:rsidRPr="00123DC0">
              <w:rPr>
                <w:rFonts w:ascii="Verdana" w:hAnsi="Verdana"/>
                <w:bCs/>
                <w:sz w:val="18"/>
                <w:szCs w:val="18"/>
              </w:rPr>
              <w:lastRenderedPageBreak/>
              <w:t>Pracownik naukowy / nauczyciel akademicki</w:t>
            </w:r>
          </w:p>
        </w:tc>
        <w:tc>
          <w:tcPr>
            <w:tcW w:w="1860" w:type="dxa"/>
            <w:tcBorders>
              <w:right w:val="single" w:sz="4" w:space="0" w:color="auto"/>
            </w:tcBorders>
          </w:tcPr>
          <w:p w:rsidR="00F81420" w:rsidRPr="00123DC0" w:rsidRDefault="00F81420" w:rsidP="00235929">
            <w:pPr>
              <w:spacing w:after="120"/>
              <w:ind w:left="72"/>
              <w:rPr>
                <w:rFonts w:ascii="Verdana" w:hAnsi="Verdana"/>
                <w:b/>
                <w:bCs/>
                <w:sz w:val="18"/>
                <w:szCs w:val="18"/>
              </w:rPr>
            </w:pPr>
          </w:p>
        </w:tc>
        <w:tc>
          <w:tcPr>
            <w:tcW w:w="3974" w:type="dxa"/>
          </w:tcPr>
          <w:p w:rsidR="00F81420" w:rsidRPr="00123DC0" w:rsidRDefault="00F81420" w:rsidP="00235929">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 xml:space="preserve"> </w:t>
            </w:r>
          </w:p>
          <w:p w:rsidR="00F81420" w:rsidRPr="00123DC0" w:rsidRDefault="00F81420" w:rsidP="00235929">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F81420" w:rsidRPr="00123DC0" w:rsidRDefault="00F81420" w:rsidP="00235929">
            <w:pPr>
              <w:spacing w:after="120"/>
              <w:ind w:left="72"/>
              <w:jc w:val="both"/>
              <w:rPr>
                <w:rFonts w:ascii="Verdana" w:hAnsi="Verdana"/>
                <w:b/>
                <w:bCs/>
                <w:sz w:val="18"/>
                <w:szCs w:val="18"/>
              </w:rPr>
            </w:pPr>
            <w:r w:rsidRPr="00123DC0">
              <w:rPr>
                <w:rFonts w:ascii="Verdana" w:hAnsi="Verdana"/>
                <w:b/>
                <w:bCs/>
                <w:sz w:val="18"/>
                <w:szCs w:val="18"/>
              </w:rPr>
              <w:t xml:space="preserve"> </w:t>
            </w:r>
          </w:p>
        </w:tc>
        <w:tc>
          <w:tcPr>
            <w:tcW w:w="2139" w:type="dxa"/>
          </w:tcPr>
          <w:p w:rsidR="00F81420" w:rsidRPr="00123DC0" w:rsidRDefault="00F81420" w:rsidP="00235929">
            <w:pPr>
              <w:spacing w:after="120"/>
              <w:ind w:left="72"/>
              <w:jc w:val="both"/>
              <w:rPr>
                <w:rFonts w:ascii="Verdana" w:hAnsi="Verdana"/>
                <w:b/>
                <w:bCs/>
                <w:sz w:val="18"/>
                <w:szCs w:val="18"/>
              </w:rPr>
            </w:pPr>
            <w:r w:rsidRPr="00FF28E2">
              <w:rPr>
                <w:rFonts w:ascii="Verdana" w:hAnsi="Verdana"/>
                <w:bCs/>
                <w:sz w:val="18"/>
                <w:szCs w:val="18"/>
              </w:rPr>
              <w:t>…………….. (Podać podstawę dysponowania daną osobą przez Wykonawcę)</w:t>
            </w:r>
          </w:p>
        </w:tc>
      </w:tr>
      <w:tr w:rsidR="00C85FDC" w:rsidRPr="00607999" w:rsidTr="00235929">
        <w:trPr>
          <w:trHeight w:val="548"/>
        </w:trPr>
        <w:tc>
          <w:tcPr>
            <w:tcW w:w="0" w:type="auto"/>
            <w:vAlign w:val="center"/>
          </w:tcPr>
          <w:p w:rsidR="00C85FDC" w:rsidRPr="00C85FDC" w:rsidRDefault="00C85FDC" w:rsidP="00C85FDC">
            <w:pPr>
              <w:spacing w:after="120"/>
              <w:ind w:left="72"/>
              <w:jc w:val="both"/>
              <w:rPr>
                <w:rFonts w:ascii="Verdana" w:hAnsi="Verdana"/>
                <w:i/>
                <w:spacing w:val="4"/>
                <w:sz w:val="18"/>
                <w:szCs w:val="18"/>
              </w:rPr>
            </w:pPr>
            <w:r w:rsidRPr="00C85FDC">
              <w:rPr>
                <w:rFonts w:ascii="Verdana" w:hAnsi="Verdana"/>
                <w:b/>
                <w:bCs/>
                <w:sz w:val="18"/>
                <w:szCs w:val="18"/>
                <w:shd w:val="clear" w:color="auto" w:fill="FFFFFF" w:themeFill="background1"/>
              </w:rPr>
              <w:lastRenderedPageBreak/>
              <w:t>9</w:t>
            </w:r>
          </w:p>
        </w:tc>
        <w:tc>
          <w:tcPr>
            <w:tcW w:w="3503" w:type="dxa"/>
          </w:tcPr>
          <w:p w:rsidR="00C85FDC" w:rsidRPr="00C85FDC" w:rsidRDefault="00C85FDC" w:rsidP="00C85FDC">
            <w:pPr>
              <w:spacing w:after="120"/>
              <w:ind w:left="72"/>
              <w:jc w:val="both"/>
              <w:rPr>
                <w:rFonts w:ascii="Verdana" w:hAnsi="Verdana"/>
                <w:b/>
                <w:bCs/>
                <w:sz w:val="18"/>
                <w:szCs w:val="18"/>
              </w:rPr>
            </w:pPr>
            <w:r w:rsidRPr="00C85FDC">
              <w:rPr>
                <w:rFonts w:ascii="Verdana" w:hAnsi="Verdana"/>
                <w:b/>
                <w:bCs/>
                <w:sz w:val="18"/>
                <w:szCs w:val="18"/>
              </w:rPr>
              <w:t xml:space="preserve">Minimalne doświadczenie: </w:t>
            </w:r>
          </w:p>
          <w:p w:rsidR="00C85FDC" w:rsidRPr="00C85FDC" w:rsidRDefault="00C85FDC" w:rsidP="00C85FDC">
            <w:pPr>
              <w:spacing w:after="120"/>
              <w:ind w:left="72"/>
              <w:jc w:val="both"/>
              <w:rPr>
                <w:rFonts w:ascii="Verdana" w:hAnsi="Verdana"/>
                <w:bCs/>
                <w:sz w:val="18"/>
                <w:szCs w:val="18"/>
              </w:rPr>
            </w:pPr>
            <w:r w:rsidRPr="00C85FDC">
              <w:rPr>
                <w:rFonts w:ascii="Verdana" w:hAnsi="Verdana"/>
                <w:bCs/>
                <w:sz w:val="18"/>
                <w:szCs w:val="18"/>
              </w:rPr>
              <w:t xml:space="preserve">1) Co najmniej 5 lat doświadczenia w diagnozowaniu osadzonych </w:t>
            </w:r>
          </w:p>
          <w:p w:rsidR="00C85FDC" w:rsidRPr="00C85FDC" w:rsidRDefault="00C85FDC" w:rsidP="00C85FDC">
            <w:pPr>
              <w:spacing w:after="120"/>
              <w:ind w:left="72"/>
              <w:jc w:val="both"/>
              <w:rPr>
                <w:rFonts w:ascii="Verdana" w:hAnsi="Verdana"/>
                <w:bCs/>
                <w:sz w:val="18"/>
                <w:szCs w:val="18"/>
              </w:rPr>
            </w:pPr>
            <w:r w:rsidRPr="00C85FDC">
              <w:rPr>
                <w:rFonts w:ascii="Verdana" w:hAnsi="Verdana"/>
                <w:bCs/>
                <w:sz w:val="18"/>
                <w:szCs w:val="18"/>
              </w:rPr>
              <w:t xml:space="preserve">lub </w:t>
            </w:r>
          </w:p>
          <w:p w:rsidR="00C85FDC" w:rsidRPr="00C85FDC" w:rsidRDefault="00C85FDC" w:rsidP="00C85FDC">
            <w:pPr>
              <w:spacing w:after="120"/>
              <w:ind w:left="72"/>
              <w:jc w:val="both"/>
              <w:rPr>
                <w:rFonts w:ascii="Verdana" w:hAnsi="Verdana"/>
                <w:bCs/>
                <w:sz w:val="18"/>
                <w:szCs w:val="18"/>
              </w:rPr>
            </w:pPr>
            <w:r w:rsidRPr="00C85FDC">
              <w:rPr>
                <w:rFonts w:ascii="Verdana" w:hAnsi="Verdana"/>
                <w:bCs/>
                <w:sz w:val="18"/>
                <w:szCs w:val="18"/>
              </w:rPr>
              <w:t xml:space="preserve">2) </w:t>
            </w:r>
            <w:r w:rsidR="00870230">
              <w:rPr>
                <w:rFonts w:ascii="Verdana" w:hAnsi="Verdana"/>
                <w:bCs/>
                <w:sz w:val="18"/>
                <w:szCs w:val="18"/>
              </w:rPr>
              <w:t>D</w:t>
            </w:r>
            <w:r w:rsidR="00870230" w:rsidRPr="00C85FDC">
              <w:rPr>
                <w:rFonts w:ascii="Verdana" w:hAnsi="Verdana"/>
                <w:bCs/>
                <w:sz w:val="18"/>
                <w:szCs w:val="18"/>
              </w:rPr>
              <w:t xml:space="preserve">orobek </w:t>
            </w:r>
            <w:r w:rsidRPr="00C85FDC">
              <w:rPr>
                <w:rFonts w:ascii="Verdana" w:hAnsi="Verdana"/>
                <w:bCs/>
                <w:sz w:val="18"/>
                <w:szCs w:val="18"/>
              </w:rPr>
              <w:t>naukowo-badawczy w zakresie diagnozy kryminologicznej, recydywy kryminalnej oraz czynników powrotności do przestępstwa poparty minimum jedną publikacją w powyżej wskazanym zakresie</w:t>
            </w:r>
          </w:p>
          <w:p w:rsidR="00C85FDC" w:rsidRPr="00C85FDC" w:rsidRDefault="00C85FDC" w:rsidP="00C85FDC">
            <w:pPr>
              <w:spacing w:after="120"/>
              <w:ind w:left="72"/>
              <w:jc w:val="both"/>
              <w:rPr>
                <w:rFonts w:ascii="Verdana" w:hAnsi="Verdana"/>
                <w:bCs/>
                <w:sz w:val="18"/>
                <w:szCs w:val="18"/>
              </w:rPr>
            </w:pPr>
            <w:r w:rsidRPr="00C85FDC">
              <w:rPr>
                <w:rFonts w:ascii="Verdana" w:hAnsi="Verdana"/>
                <w:bCs/>
                <w:sz w:val="18"/>
                <w:szCs w:val="18"/>
              </w:rPr>
              <w:t>Przez publikację należy rozumieć: książkę naukową lub popularnonaukową, poradnik, artykuł, broszurę lub inne tego typu wydawnictwo w formie papierowej lub elektronicznej.</w:t>
            </w:r>
          </w:p>
          <w:p w:rsidR="00C85FDC" w:rsidRPr="00C85FDC" w:rsidRDefault="00C85FDC" w:rsidP="00C85FDC">
            <w:pPr>
              <w:spacing w:after="120"/>
              <w:ind w:left="72"/>
              <w:jc w:val="both"/>
              <w:rPr>
                <w:rFonts w:ascii="Verdana" w:hAnsi="Verdana"/>
                <w:bCs/>
                <w:sz w:val="18"/>
                <w:szCs w:val="18"/>
              </w:rPr>
            </w:pPr>
            <w:r w:rsidRPr="00C85FDC">
              <w:rPr>
                <w:rFonts w:ascii="Verdana" w:hAnsi="Verdana"/>
                <w:bCs/>
                <w:sz w:val="18"/>
                <w:szCs w:val="18"/>
              </w:rPr>
              <w:t xml:space="preserve">lub </w:t>
            </w:r>
          </w:p>
          <w:p w:rsidR="00C85FDC" w:rsidRPr="00C85FDC" w:rsidRDefault="00C85FDC" w:rsidP="00870230">
            <w:pPr>
              <w:spacing w:after="120"/>
              <w:ind w:left="72"/>
              <w:jc w:val="both"/>
              <w:rPr>
                <w:rFonts w:ascii="Verdana" w:hAnsi="Verdana"/>
                <w:i/>
                <w:spacing w:val="4"/>
                <w:sz w:val="18"/>
                <w:szCs w:val="18"/>
              </w:rPr>
            </w:pPr>
            <w:r w:rsidRPr="00C85FDC">
              <w:rPr>
                <w:rFonts w:ascii="Verdana" w:hAnsi="Verdana"/>
                <w:bCs/>
                <w:sz w:val="18"/>
                <w:szCs w:val="18"/>
              </w:rPr>
              <w:t xml:space="preserve">3) </w:t>
            </w:r>
            <w:r w:rsidR="00870230">
              <w:rPr>
                <w:rFonts w:ascii="Verdana" w:hAnsi="Verdana"/>
                <w:bCs/>
                <w:sz w:val="18"/>
                <w:szCs w:val="18"/>
              </w:rPr>
              <w:t>C</w:t>
            </w:r>
            <w:r w:rsidR="00870230" w:rsidRPr="00C85FDC">
              <w:rPr>
                <w:rFonts w:ascii="Verdana" w:hAnsi="Verdana"/>
                <w:bCs/>
                <w:sz w:val="18"/>
                <w:szCs w:val="18"/>
              </w:rPr>
              <w:t xml:space="preserve">o </w:t>
            </w:r>
            <w:r w:rsidRPr="00C85FDC">
              <w:rPr>
                <w:rFonts w:ascii="Verdana" w:hAnsi="Verdana"/>
                <w:bCs/>
                <w:sz w:val="18"/>
                <w:szCs w:val="18"/>
              </w:rPr>
              <w:t>najmniej 5 lat doświadczenia w wydawaniu opinii [</w:t>
            </w:r>
            <w:r w:rsidR="00870230">
              <w:rPr>
                <w:rFonts w:ascii="Verdana" w:hAnsi="Verdana"/>
                <w:bCs/>
                <w:sz w:val="18"/>
                <w:szCs w:val="18"/>
              </w:rPr>
              <w:t xml:space="preserve">w tym okresie wydał </w:t>
            </w:r>
            <w:r w:rsidRPr="00C85FDC">
              <w:rPr>
                <w:rFonts w:ascii="Verdana" w:hAnsi="Verdana"/>
                <w:bCs/>
                <w:sz w:val="18"/>
                <w:szCs w:val="18"/>
              </w:rPr>
              <w:t xml:space="preserve">minimum 10 opinii] w </w:t>
            </w:r>
            <w:r w:rsidRPr="00C85FDC">
              <w:rPr>
                <w:rFonts w:ascii="Verdana" w:hAnsi="Verdana"/>
                <w:bCs/>
                <w:sz w:val="18"/>
                <w:szCs w:val="18"/>
              </w:rPr>
              <w:lastRenderedPageBreak/>
              <w:t>postępowaniu karnym lub praktyce penitencjarnej</w:t>
            </w:r>
          </w:p>
        </w:tc>
        <w:tc>
          <w:tcPr>
            <w:tcW w:w="1704" w:type="dxa"/>
          </w:tcPr>
          <w:p w:rsidR="00C85FDC" w:rsidRPr="00C85FDC" w:rsidRDefault="00C85FDC" w:rsidP="00C85FDC">
            <w:pPr>
              <w:spacing w:after="120"/>
              <w:jc w:val="both"/>
              <w:rPr>
                <w:rFonts w:ascii="Verdana" w:hAnsi="Verdana"/>
                <w:i/>
                <w:spacing w:val="4"/>
                <w:sz w:val="18"/>
                <w:szCs w:val="18"/>
              </w:rPr>
            </w:pPr>
            <w:r w:rsidRPr="00C85FDC">
              <w:rPr>
                <w:rFonts w:ascii="Verdana" w:hAnsi="Verdana"/>
                <w:bCs/>
                <w:sz w:val="18"/>
                <w:szCs w:val="18"/>
              </w:rPr>
              <w:lastRenderedPageBreak/>
              <w:t>Specjalista z zakresu praktycznej diagnozy w resocjalizacji, pedagogiki resocjalizacyjnej, psycholog penitencjarny / ekspert / biegły sądowy / pracownik naukowy / nauczyciel akademicki / prawnik</w:t>
            </w:r>
          </w:p>
        </w:tc>
        <w:tc>
          <w:tcPr>
            <w:tcW w:w="1860" w:type="dxa"/>
            <w:tcBorders>
              <w:right w:val="single" w:sz="4" w:space="0" w:color="auto"/>
            </w:tcBorders>
            <w:vAlign w:val="center"/>
          </w:tcPr>
          <w:p w:rsidR="00C85FDC" w:rsidRPr="00C85FDC" w:rsidRDefault="00C85FDC" w:rsidP="00C85FDC">
            <w:pPr>
              <w:spacing w:after="120"/>
              <w:ind w:left="993" w:right="92" w:hanging="993"/>
              <w:jc w:val="both"/>
              <w:rPr>
                <w:rFonts w:ascii="Verdana" w:hAnsi="Verdana"/>
                <w:i/>
                <w:spacing w:val="4"/>
                <w:sz w:val="18"/>
                <w:szCs w:val="18"/>
              </w:rPr>
            </w:pPr>
          </w:p>
        </w:tc>
        <w:tc>
          <w:tcPr>
            <w:tcW w:w="3974" w:type="dxa"/>
          </w:tcPr>
          <w:p w:rsidR="00C85FDC" w:rsidRPr="00C85FDC" w:rsidRDefault="00C85FDC" w:rsidP="00C85FDC">
            <w:pPr>
              <w:spacing w:after="120"/>
              <w:ind w:left="72"/>
              <w:jc w:val="both"/>
              <w:rPr>
                <w:rFonts w:ascii="Verdana" w:hAnsi="Verdana"/>
                <w:i/>
                <w:spacing w:val="4"/>
                <w:sz w:val="18"/>
                <w:szCs w:val="18"/>
              </w:rPr>
            </w:pPr>
            <w:r>
              <w:rPr>
                <w:rFonts w:ascii="Verdana" w:hAnsi="Verdana"/>
                <w:b/>
                <w:bCs/>
                <w:sz w:val="18"/>
                <w:szCs w:val="18"/>
              </w:rPr>
              <w:t>D</w:t>
            </w:r>
            <w:r w:rsidRPr="00C85FDC">
              <w:rPr>
                <w:rFonts w:ascii="Verdana" w:hAnsi="Verdana"/>
                <w:b/>
                <w:bCs/>
                <w:sz w:val="18"/>
                <w:szCs w:val="18"/>
              </w:rPr>
              <w:t>oświadczenie:</w:t>
            </w:r>
            <w:r w:rsidRPr="00C85FDC">
              <w:rPr>
                <w:rFonts w:ascii="Verdana" w:hAnsi="Verdana"/>
                <w:i/>
                <w:spacing w:val="4"/>
                <w:sz w:val="18"/>
                <w:szCs w:val="18"/>
              </w:rPr>
              <w:t xml:space="preserve"> </w:t>
            </w:r>
          </w:p>
          <w:p w:rsidR="00C85FDC" w:rsidRPr="00C85FDC" w:rsidRDefault="00C85FDC" w:rsidP="00C85FDC">
            <w:pPr>
              <w:spacing w:after="120"/>
              <w:ind w:left="993" w:hanging="993"/>
              <w:jc w:val="both"/>
              <w:rPr>
                <w:rFonts w:ascii="Verdana" w:hAnsi="Verdana"/>
                <w:i/>
                <w:spacing w:val="4"/>
                <w:sz w:val="18"/>
                <w:szCs w:val="18"/>
              </w:rPr>
            </w:pPr>
            <w:r w:rsidRPr="00C85FDC">
              <w:rPr>
                <w:rFonts w:ascii="Verdana" w:hAnsi="Verdana"/>
                <w:i/>
                <w:spacing w:val="4"/>
                <w:sz w:val="18"/>
                <w:szCs w:val="18"/>
              </w:rPr>
              <w:t xml:space="preserve"> </w:t>
            </w:r>
          </w:p>
        </w:tc>
        <w:tc>
          <w:tcPr>
            <w:tcW w:w="2139" w:type="dxa"/>
          </w:tcPr>
          <w:p w:rsidR="00C85FDC" w:rsidRPr="00C85FDC" w:rsidRDefault="00C85FDC" w:rsidP="00235929">
            <w:pPr>
              <w:spacing w:after="120"/>
              <w:rPr>
                <w:rFonts w:ascii="Verdana" w:hAnsi="Verdana"/>
                <w:i/>
                <w:spacing w:val="4"/>
                <w:sz w:val="18"/>
                <w:szCs w:val="18"/>
              </w:rPr>
            </w:pPr>
            <w:r w:rsidRPr="00C85FDC">
              <w:rPr>
                <w:rFonts w:ascii="Verdana" w:hAnsi="Verdana"/>
                <w:bCs/>
                <w:i/>
                <w:spacing w:val="4"/>
                <w:sz w:val="18"/>
                <w:szCs w:val="18"/>
              </w:rPr>
              <w:t>…………….. (Podać podstawę dysponowania daną osobą przez Wykonawcę)</w:t>
            </w:r>
          </w:p>
        </w:tc>
      </w:tr>
      <w:tr w:rsidR="00235929" w:rsidRPr="00C85FDC" w:rsidTr="00235929">
        <w:trPr>
          <w:trHeight w:val="548"/>
        </w:trPr>
        <w:tc>
          <w:tcPr>
            <w:tcW w:w="0" w:type="auto"/>
            <w:vAlign w:val="center"/>
          </w:tcPr>
          <w:p w:rsidR="00235929" w:rsidRPr="00C85FDC" w:rsidRDefault="00235929" w:rsidP="00235929">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lastRenderedPageBreak/>
              <w:t>10</w:t>
            </w:r>
          </w:p>
        </w:tc>
        <w:tc>
          <w:tcPr>
            <w:tcW w:w="3503" w:type="dxa"/>
          </w:tcPr>
          <w:p w:rsidR="00235929" w:rsidRPr="00C85FDC" w:rsidRDefault="00235929" w:rsidP="00235929">
            <w:pPr>
              <w:spacing w:after="120"/>
              <w:ind w:left="72"/>
              <w:jc w:val="both"/>
              <w:rPr>
                <w:rFonts w:ascii="Verdana" w:hAnsi="Verdana"/>
                <w:b/>
                <w:bCs/>
                <w:sz w:val="18"/>
                <w:szCs w:val="18"/>
              </w:rPr>
            </w:pPr>
            <w:r w:rsidRPr="00C85FDC">
              <w:rPr>
                <w:rFonts w:ascii="Verdana" w:hAnsi="Verdana"/>
                <w:b/>
                <w:bCs/>
                <w:sz w:val="18"/>
                <w:szCs w:val="18"/>
              </w:rPr>
              <w:t xml:space="preserve">Minimalne doświadczenie: </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1) Co najmniej 5 lat doświadczenia w diagnozowaniu osadzonych </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lub </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2) </w:t>
            </w:r>
            <w:r w:rsidR="00870230">
              <w:rPr>
                <w:rFonts w:ascii="Verdana" w:hAnsi="Verdana"/>
                <w:bCs/>
                <w:sz w:val="18"/>
                <w:szCs w:val="18"/>
              </w:rPr>
              <w:t>D</w:t>
            </w:r>
            <w:r w:rsidR="00870230" w:rsidRPr="00C85FDC">
              <w:rPr>
                <w:rFonts w:ascii="Verdana" w:hAnsi="Verdana"/>
                <w:bCs/>
                <w:sz w:val="18"/>
                <w:szCs w:val="18"/>
              </w:rPr>
              <w:t xml:space="preserve">orobek </w:t>
            </w:r>
            <w:r w:rsidRPr="00C85FDC">
              <w:rPr>
                <w:rFonts w:ascii="Verdana" w:hAnsi="Verdana"/>
                <w:bCs/>
                <w:sz w:val="18"/>
                <w:szCs w:val="18"/>
              </w:rPr>
              <w:t>naukowo-badawczy w zakresie diagnozy kryminologicznej, recydywy kryminalnej oraz czynników powrotności do przestępstwa poparty minimum jedną publikacją w powyżej wskazanym zakresie</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Przez publikację należy rozumieć: książkę naukową lub popularnonaukową, poradnik, artykuł, broszurę lub inne tego typu wydawnictwo w formie papierowej lub elektronicznej.</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lub </w:t>
            </w:r>
          </w:p>
          <w:p w:rsidR="00235929" w:rsidRPr="00C85FDC" w:rsidRDefault="00235929" w:rsidP="00870230">
            <w:pPr>
              <w:spacing w:after="120"/>
              <w:ind w:left="72"/>
              <w:jc w:val="both"/>
              <w:rPr>
                <w:rFonts w:ascii="Verdana" w:hAnsi="Verdana"/>
                <w:i/>
                <w:spacing w:val="4"/>
                <w:sz w:val="18"/>
                <w:szCs w:val="18"/>
              </w:rPr>
            </w:pPr>
            <w:r w:rsidRPr="00C85FDC">
              <w:rPr>
                <w:rFonts w:ascii="Verdana" w:hAnsi="Verdana"/>
                <w:bCs/>
                <w:sz w:val="18"/>
                <w:szCs w:val="18"/>
              </w:rPr>
              <w:t xml:space="preserve">3) </w:t>
            </w:r>
            <w:r w:rsidR="00870230">
              <w:rPr>
                <w:rFonts w:ascii="Verdana" w:hAnsi="Verdana"/>
                <w:bCs/>
                <w:sz w:val="18"/>
                <w:szCs w:val="18"/>
              </w:rPr>
              <w:t>C</w:t>
            </w:r>
            <w:r w:rsidR="00870230" w:rsidRPr="00C85FDC">
              <w:rPr>
                <w:rFonts w:ascii="Verdana" w:hAnsi="Verdana"/>
                <w:bCs/>
                <w:sz w:val="18"/>
                <w:szCs w:val="18"/>
              </w:rPr>
              <w:t xml:space="preserve">o </w:t>
            </w:r>
            <w:r w:rsidRPr="00C85FDC">
              <w:rPr>
                <w:rFonts w:ascii="Verdana" w:hAnsi="Verdana"/>
                <w:bCs/>
                <w:sz w:val="18"/>
                <w:szCs w:val="18"/>
              </w:rPr>
              <w:t>najmniej 5 lat doświadczenia w wydawaniu opinii [</w:t>
            </w:r>
            <w:r w:rsidR="00870230">
              <w:rPr>
                <w:rFonts w:ascii="Verdana" w:hAnsi="Verdana"/>
                <w:bCs/>
                <w:sz w:val="18"/>
                <w:szCs w:val="18"/>
              </w:rPr>
              <w:t xml:space="preserve">w tym okresie wydał </w:t>
            </w:r>
            <w:r w:rsidRPr="00C85FDC">
              <w:rPr>
                <w:rFonts w:ascii="Verdana" w:hAnsi="Verdana"/>
                <w:bCs/>
                <w:sz w:val="18"/>
                <w:szCs w:val="18"/>
              </w:rPr>
              <w:t>minimum 10 opinii] w postępowaniu karnym lub praktyce penitencjarnej</w:t>
            </w:r>
          </w:p>
        </w:tc>
        <w:tc>
          <w:tcPr>
            <w:tcW w:w="1704" w:type="dxa"/>
          </w:tcPr>
          <w:p w:rsidR="00235929" w:rsidRPr="00C85FDC" w:rsidRDefault="00235929" w:rsidP="00235929">
            <w:pPr>
              <w:spacing w:after="120"/>
              <w:jc w:val="both"/>
              <w:rPr>
                <w:rFonts w:ascii="Verdana" w:hAnsi="Verdana"/>
                <w:i/>
                <w:spacing w:val="4"/>
                <w:sz w:val="18"/>
                <w:szCs w:val="18"/>
              </w:rPr>
            </w:pPr>
            <w:r w:rsidRPr="00C85FDC">
              <w:rPr>
                <w:rFonts w:ascii="Verdana" w:hAnsi="Verdana"/>
                <w:bCs/>
                <w:sz w:val="18"/>
                <w:szCs w:val="18"/>
              </w:rPr>
              <w:t>Specjalista z zakresu praktycznej diagnozy w resocjalizacji, pedagogiki resocjalizacyjnej, psycholog penitencjarny / ekspert / biegły sądowy / pracownik naukowy / nauczyciel akademicki / prawnik</w:t>
            </w:r>
          </w:p>
        </w:tc>
        <w:tc>
          <w:tcPr>
            <w:tcW w:w="1860" w:type="dxa"/>
            <w:tcBorders>
              <w:right w:val="single" w:sz="4" w:space="0" w:color="auto"/>
            </w:tcBorders>
            <w:vAlign w:val="center"/>
          </w:tcPr>
          <w:p w:rsidR="00235929" w:rsidRPr="00C85FDC" w:rsidRDefault="00235929" w:rsidP="00235929">
            <w:pPr>
              <w:spacing w:after="120"/>
              <w:ind w:left="993" w:right="92" w:hanging="993"/>
              <w:jc w:val="both"/>
              <w:rPr>
                <w:rFonts w:ascii="Verdana" w:hAnsi="Verdana"/>
                <w:i/>
                <w:spacing w:val="4"/>
                <w:sz w:val="18"/>
                <w:szCs w:val="18"/>
              </w:rPr>
            </w:pPr>
          </w:p>
        </w:tc>
        <w:tc>
          <w:tcPr>
            <w:tcW w:w="3974" w:type="dxa"/>
          </w:tcPr>
          <w:p w:rsidR="00235929" w:rsidRPr="00C85FDC" w:rsidRDefault="00235929" w:rsidP="00235929">
            <w:pPr>
              <w:spacing w:after="120"/>
              <w:ind w:left="72"/>
              <w:jc w:val="both"/>
              <w:rPr>
                <w:rFonts w:ascii="Verdana" w:hAnsi="Verdana"/>
                <w:i/>
                <w:spacing w:val="4"/>
                <w:sz w:val="18"/>
                <w:szCs w:val="18"/>
              </w:rPr>
            </w:pPr>
            <w:r>
              <w:rPr>
                <w:rFonts w:ascii="Verdana" w:hAnsi="Verdana"/>
                <w:b/>
                <w:bCs/>
                <w:sz w:val="18"/>
                <w:szCs w:val="18"/>
              </w:rPr>
              <w:t>D</w:t>
            </w:r>
            <w:r w:rsidRPr="00C85FDC">
              <w:rPr>
                <w:rFonts w:ascii="Verdana" w:hAnsi="Verdana"/>
                <w:b/>
                <w:bCs/>
                <w:sz w:val="18"/>
                <w:szCs w:val="18"/>
              </w:rPr>
              <w:t>oświadczenie:</w:t>
            </w:r>
            <w:r w:rsidRPr="00C85FDC">
              <w:rPr>
                <w:rFonts w:ascii="Verdana" w:hAnsi="Verdana"/>
                <w:i/>
                <w:spacing w:val="4"/>
                <w:sz w:val="18"/>
                <w:szCs w:val="18"/>
              </w:rPr>
              <w:t xml:space="preserve"> </w:t>
            </w:r>
          </w:p>
          <w:p w:rsidR="00235929" w:rsidRPr="00C85FDC" w:rsidRDefault="00235929" w:rsidP="00235929">
            <w:pPr>
              <w:spacing w:after="120"/>
              <w:ind w:left="993" w:hanging="993"/>
              <w:jc w:val="both"/>
              <w:rPr>
                <w:rFonts w:ascii="Verdana" w:hAnsi="Verdana"/>
                <w:i/>
                <w:spacing w:val="4"/>
                <w:sz w:val="18"/>
                <w:szCs w:val="18"/>
              </w:rPr>
            </w:pPr>
            <w:r w:rsidRPr="00C85FDC">
              <w:rPr>
                <w:rFonts w:ascii="Verdana" w:hAnsi="Verdana"/>
                <w:i/>
                <w:spacing w:val="4"/>
                <w:sz w:val="18"/>
                <w:szCs w:val="18"/>
              </w:rPr>
              <w:t xml:space="preserve"> </w:t>
            </w:r>
          </w:p>
        </w:tc>
        <w:tc>
          <w:tcPr>
            <w:tcW w:w="2139" w:type="dxa"/>
          </w:tcPr>
          <w:p w:rsidR="00235929" w:rsidRPr="00C85FDC" w:rsidRDefault="00235929" w:rsidP="00235929">
            <w:pPr>
              <w:spacing w:after="120"/>
              <w:rPr>
                <w:rFonts w:ascii="Verdana" w:hAnsi="Verdana"/>
                <w:i/>
                <w:spacing w:val="4"/>
                <w:sz w:val="18"/>
                <w:szCs w:val="18"/>
              </w:rPr>
            </w:pPr>
            <w:r w:rsidRPr="00C85FDC">
              <w:rPr>
                <w:rFonts w:ascii="Verdana" w:hAnsi="Verdana"/>
                <w:bCs/>
                <w:i/>
                <w:spacing w:val="4"/>
                <w:sz w:val="18"/>
                <w:szCs w:val="18"/>
              </w:rPr>
              <w:t>…………….. (Podać podstawę dysponowania daną osobą przez Wykonawcę)</w:t>
            </w:r>
          </w:p>
        </w:tc>
      </w:tr>
      <w:tr w:rsidR="00235929" w:rsidRPr="00C85FDC" w:rsidTr="00235929">
        <w:trPr>
          <w:trHeight w:val="548"/>
        </w:trPr>
        <w:tc>
          <w:tcPr>
            <w:tcW w:w="0" w:type="auto"/>
            <w:vAlign w:val="center"/>
          </w:tcPr>
          <w:p w:rsidR="00235929" w:rsidRPr="00C85FDC" w:rsidRDefault="00235929" w:rsidP="00235929">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11</w:t>
            </w:r>
          </w:p>
        </w:tc>
        <w:tc>
          <w:tcPr>
            <w:tcW w:w="3503" w:type="dxa"/>
          </w:tcPr>
          <w:p w:rsidR="00235929" w:rsidRPr="00C85FDC" w:rsidRDefault="00235929" w:rsidP="00235929">
            <w:pPr>
              <w:spacing w:after="120"/>
              <w:ind w:left="72"/>
              <w:jc w:val="both"/>
              <w:rPr>
                <w:rFonts w:ascii="Verdana" w:hAnsi="Verdana"/>
                <w:b/>
                <w:bCs/>
                <w:sz w:val="18"/>
                <w:szCs w:val="18"/>
              </w:rPr>
            </w:pPr>
            <w:r w:rsidRPr="00C85FDC">
              <w:rPr>
                <w:rFonts w:ascii="Verdana" w:hAnsi="Verdana"/>
                <w:b/>
                <w:bCs/>
                <w:sz w:val="18"/>
                <w:szCs w:val="18"/>
              </w:rPr>
              <w:t xml:space="preserve">Minimalne doświadczenie: </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1) Co najmniej 5 lat doświadczenia w diagnozowaniu osadzonych </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lub </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2) </w:t>
            </w:r>
            <w:r w:rsidR="00870230">
              <w:rPr>
                <w:rFonts w:ascii="Verdana" w:hAnsi="Verdana"/>
                <w:bCs/>
                <w:sz w:val="18"/>
                <w:szCs w:val="18"/>
              </w:rPr>
              <w:t>D</w:t>
            </w:r>
            <w:r w:rsidR="00870230" w:rsidRPr="00C85FDC">
              <w:rPr>
                <w:rFonts w:ascii="Verdana" w:hAnsi="Verdana"/>
                <w:bCs/>
                <w:sz w:val="18"/>
                <w:szCs w:val="18"/>
              </w:rPr>
              <w:t xml:space="preserve">orobek </w:t>
            </w:r>
            <w:r w:rsidRPr="00C85FDC">
              <w:rPr>
                <w:rFonts w:ascii="Verdana" w:hAnsi="Verdana"/>
                <w:bCs/>
                <w:sz w:val="18"/>
                <w:szCs w:val="18"/>
              </w:rPr>
              <w:t xml:space="preserve">naukowo-badawczy w zakresie diagnozy kryminologicznej, </w:t>
            </w:r>
            <w:r w:rsidRPr="00C85FDC">
              <w:rPr>
                <w:rFonts w:ascii="Verdana" w:hAnsi="Verdana"/>
                <w:bCs/>
                <w:sz w:val="18"/>
                <w:szCs w:val="18"/>
              </w:rPr>
              <w:lastRenderedPageBreak/>
              <w:t>recydywy kryminalnej oraz czynników powrotności do przestępstwa poparty minimum jedną publikacją w powyżej wskazanym zakresie</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Przez publikację należy rozumieć: książkę naukową lub popularnonaukową, poradnik, artykuł, broszurę lub inne tego typu wydawnictwo w formie papierowej lub elektronicznej.</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lub </w:t>
            </w:r>
          </w:p>
          <w:p w:rsidR="00235929" w:rsidRPr="00C85FDC" w:rsidRDefault="00235929" w:rsidP="00870230">
            <w:pPr>
              <w:spacing w:after="120"/>
              <w:ind w:left="72"/>
              <w:jc w:val="both"/>
              <w:rPr>
                <w:rFonts w:ascii="Verdana" w:hAnsi="Verdana"/>
                <w:i/>
                <w:spacing w:val="4"/>
                <w:sz w:val="18"/>
                <w:szCs w:val="18"/>
              </w:rPr>
            </w:pPr>
            <w:r w:rsidRPr="00C85FDC">
              <w:rPr>
                <w:rFonts w:ascii="Verdana" w:hAnsi="Verdana"/>
                <w:bCs/>
                <w:sz w:val="18"/>
                <w:szCs w:val="18"/>
              </w:rPr>
              <w:t xml:space="preserve">3) </w:t>
            </w:r>
            <w:r w:rsidR="00870230">
              <w:rPr>
                <w:rFonts w:ascii="Verdana" w:hAnsi="Verdana"/>
                <w:bCs/>
                <w:sz w:val="18"/>
                <w:szCs w:val="18"/>
              </w:rPr>
              <w:t>C</w:t>
            </w:r>
            <w:r w:rsidR="00870230" w:rsidRPr="00C85FDC">
              <w:rPr>
                <w:rFonts w:ascii="Verdana" w:hAnsi="Verdana"/>
                <w:bCs/>
                <w:sz w:val="18"/>
                <w:szCs w:val="18"/>
              </w:rPr>
              <w:t xml:space="preserve">o </w:t>
            </w:r>
            <w:r w:rsidRPr="00C85FDC">
              <w:rPr>
                <w:rFonts w:ascii="Verdana" w:hAnsi="Verdana"/>
                <w:bCs/>
                <w:sz w:val="18"/>
                <w:szCs w:val="18"/>
              </w:rPr>
              <w:t>najmniej 5 lat doświadczenia w wydawaniu opinii [</w:t>
            </w:r>
            <w:r w:rsidR="00870230">
              <w:rPr>
                <w:rFonts w:ascii="Verdana" w:hAnsi="Verdana"/>
                <w:bCs/>
                <w:sz w:val="18"/>
                <w:szCs w:val="18"/>
              </w:rPr>
              <w:t xml:space="preserve">w tym okresie wydał </w:t>
            </w:r>
            <w:r w:rsidRPr="00C85FDC">
              <w:rPr>
                <w:rFonts w:ascii="Verdana" w:hAnsi="Verdana"/>
                <w:bCs/>
                <w:sz w:val="18"/>
                <w:szCs w:val="18"/>
              </w:rPr>
              <w:t>minimum 10 opinii] w postępowaniu karnym lub praktyce penitencjarnej</w:t>
            </w:r>
          </w:p>
        </w:tc>
        <w:tc>
          <w:tcPr>
            <w:tcW w:w="1704" w:type="dxa"/>
          </w:tcPr>
          <w:p w:rsidR="00235929" w:rsidRPr="00C85FDC" w:rsidRDefault="00235929" w:rsidP="00235929">
            <w:pPr>
              <w:spacing w:after="120"/>
              <w:jc w:val="both"/>
              <w:rPr>
                <w:rFonts w:ascii="Verdana" w:hAnsi="Verdana"/>
                <w:i/>
                <w:spacing w:val="4"/>
                <w:sz w:val="18"/>
                <w:szCs w:val="18"/>
              </w:rPr>
            </w:pPr>
            <w:r w:rsidRPr="00C85FDC">
              <w:rPr>
                <w:rFonts w:ascii="Verdana" w:hAnsi="Verdana"/>
                <w:bCs/>
                <w:sz w:val="18"/>
                <w:szCs w:val="18"/>
              </w:rPr>
              <w:lastRenderedPageBreak/>
              <w:t xml:space="preserve">Specjalista z zakresu praktycznej diagnozy w resocjalizacji, pedagogiki resocjalizacyjnej, </w:t>
            </w:r>
            <w:r w:rsidRPr="00C85FDC">
              <w:rPr>
                <w:rFonts w:ascii="Verdana" w:hAnsi="Verdana"/>
                <w:bCs/>
                <w:sz w:val="18"/>
                <w:szCs w:val="18"/>
              </w:rPr>
              <w:lastRenderedPageBreak/>
              <w:t>psycholog penitencjarny / ekspert / biegły sądowy / pracownik naukowy / nauczyciel akademicki / prawnik</w:t>
            </w:r>
          </w:p>
        </w:tc>
        <w:tc>
          <w:tcPr>
            <w:tcW w:w="1860" w:type="dxa"/>
            <w:tcBorders>
              <w:right w:val="single" w:sz="4" w:space="0" w:color="auto"/>
            </w:tcBorders>
            <w:vAlign w:val="center"/>
          </w:tcPr>
          <w:p w:rsidR="00235929" w:rsidRPr="00C85FDC" w:rsidRDefault="00235929" w:rsidP="00235929">
            <w:pPr>
              <w:spacing w:after="120"/>
              <w:ind w:left="993" w:right="92" w:hanging="993"/>
              <w:jc w:val="both"/>
              <w:rPr>
                <w:rFonts w:ascii="Verdana" w:hAnsi="Verdana"/>
                <w:i/>
                <w:spacing w:val="4"/>
                <w:sz w:val="18"/>
                <w:szCs w:val="18"/>
              </w:rPr>
            </w:pPr>
          </w:p>
        </w:tc>
        <w:tc>
          <w:tcPr>
            <w:tcW w:w="3974" w:type="dxa"/>
          </w:tcPr>
          <w:p w:rsidR="00235929" w:rsidRPr="00C85FDC" w:rsidRDefault="00235929" w:rsidP="00235929">
            <w:pPr>
              <w:spacing w:after="120"/>
              <w:ind w:left="72"/>
              <w:jc w:val="both"/>
              <w:rPr>
                <w:rFonts w:ascii="Verdana" w:hAnsi="Verdana"/>
                <w:i/>
                <w:spacing w:val="4"/>
                <w:sz w:val="18"/>
                <w:szCs w:val="18"/>
              </w:rPr>
            </w:pPr>
            <w:r>
              <w:rPr>
                <w:rFonts w:ascii="Verdana" w:hAnsi="Verdana"/>
                <w:b/>
                <w:bCs/>
                <w:sz w:val="18"/>
                <w:szCs w:val="18"/>
              </w:rPr>
              <w:t>D</w:t>
            </w:r>
            <w:r w:rsidRPr="00C85FDC">
              <w:rPr>
                <w:rFonts w:ascii="Verdana" w:hAnsi="Verdana"/>
                <w:b/>
                <w:bCs/>
                <w:sz w:val="18"/>
                <w:szCs w:val="18"/>
              </w:rPr>
              <w:t>oświadczenie:</w:t>
            </w:r>
            <w:r w:rsidRPr="00C85FDC">
              <w:rPr>
                <w:rFonts w:ascii="Verdana" w:hAnsi="Verdana"/>
                <w:i/>
                <w:spacing w:val="4"/>
                <w:sz w:val="18"/>
                <w:szCs w:val="18"/>
              </w:rPr>
              <w:t xml:space="preserve"> </w:t>
            </w:r>
          </w:p>
          <w:p w:rsidR="00235929" w:rsidRPr="00C85FDC" w:rsidRDefault="00235929" w:rsidP="00235929">
            <w:pPr>
              <w:spacing w:after="120"/>
              <w:ind w:left="993" w:hanging="993"/>
              <w:jc w:val="both"/>
              <w:rPr>
                <w:rFonts w:ascii="Verdana" w:hAnsi="Verdana"/>
                <w:i/>
                <w:spacing w:val="4"/>
                <w:sz w:val="18"/>
                <w:szCs w:val="18"/>
              </w:rPr>
            </w:pPr>
            <w:r w:rsidRPr="00C85FDC">
              <w:rPr>
                <w:rFonts w:ascii="Verdana" w:hAnsi="Verdana"/>
                <w:i/>
                <w:spacing w:val="4"/>
                <w:sz w:val="18"/>
                <w:szCs w:val="18"/>
              </w:rPr>
              <w:t xml:space="preserve"> </w:t>
            </w:r>
          </w:p>
        </w:tc>
        <w:tc>
          <w:tcPr>
            <w:tcW w:w="2139" w:type="dxa"/>
          </w:tcPr>
          <w:p w:rsidR="00235929" w:rsidRPr="00C85FDC" w:rsidRDefault="00235929" w:rsidP="00235929">
            <w:pPr>
              <w:spacing w:after="120"/>
              <w:rPr>
                <w:rFonts w:ascii="Verdana" w:hAnsi="Verdana"/>
                <w:i/>
                <w:spacing w:val="4"/>
                <w:sz w:val="18"/>
                <w:szCs w:val="18"/>
              </w:rPr>
            </w:pPr>
            <w:r w:rsidRPr="00C85FDC">
              <w:rPr>
                <w:rFonts w:ascii="Verdana" w:hAnsi="Verdana"/>
                <w:bCs/>
                <w:i/>
                <w:spacing w:val="4"/>
                <w:sz w:val="18"/>
                <w:szCs w:val="18"/>
              </w:rPr>
              <w:t>…………….. (Podać podstawę dysponowania daną osobą przez Wykonawcę)</w:t>
            </w:r>
          </w:p>
        </w:tc>
      </w:tr>
      <w:tr w:rsidR="00235929" w:rsidRPr="00C85FDC" w:rsidTr="00235929">
        <w:trPr>
          <w:trHeight w:val="548"/>
        </w:trPr>
        <w:tc>
          <w:tcPr>
            <w:tcW w:w="0" w:type="auto"/>
            <w:vAlign w:val="center"/>
          </w:tcPr>
          <w:p w:rsidR="00235929" w:rsidRPr="00C85FDC" w:rsidRDefault="00235929" w:rsidP="00235929">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lastRenderedPageBreak/>
              <w:t>12</w:t>
            </w:r>
          </w:p>
        </w:tc>
        <w:tc>
          <w:tcPr>
            <w:tcW w:w="3503" w:type="dxa"/>
          </w:tcPr>
          <w:p w:rsidR="00235929" w:rsidRPr="00C85FDC" w:rsidRDefault="00235929" w:rsidP="00235929">
            <w:pPr>
              <w:spacing w:after="120"/>
              <w:ind w:left="72"/>
              <w:jc w:val="both"/>
              <w:rPr>
                <w:rFonts w:ascii="Verdana" w:hAnsi="Verdana"/>
                <w:b/>
                <w:bCs/>
                <w:sz w:val="18"/>
                <w:szCs w:val="18"/>
              </w:rPr>
            </w:pPr>
            <w:r w:rsidRPr="00C85FDC">
              <w:rPr>
                <w:rFonts w:ascii="Verdana" w:hAnsi="Verdana"/>
                <w:b/>
                <w:bCs/>
                <w:sz w:val="18"/>
                <w:szCs w:val="18"/>
              </w:rPr>
              <w:t xml:space="preserve">Minimalne doświadczenie: </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1) Co najmniej 5 lat doświadczenia w diagnozowaniu osadzonych </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lub </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2) </w:t>
            </w:r>
            <w:r w:rsidR="00870230">
              <w:rPr>
                <w:rFonts w:ascii="Verdana" w:hAnsi="Verdana"/>
                <w:bCs/>
                <w:sz w:val="18"/>
                <w:szCs w:val="18"/>
              </w:rPr>
              <w:t>D</w:t>
            </w:r>
            <w:r w:rsidR="00870230" w:rsidRPr="00C85FDC">
              <w:rPr>
                <w:rFonts w:ascii="Verdana" w:hAnsi="Verdana"/>
                <w:bCs/>
                <w:sz w:val="18"/>
                <w:szCs w:val="18"/>
              </w:rPr>
              <w:t xml:space="preserve">orobek </w:t>
            </w:r>
            <w:r w:rsidRPr="00C85FDC">
              <w:rPr>
                <w:rFonts w:ascii="Verdana" w:hAnsi="Verdana"/>
                <w:bCs/>
                <w:sz w:val="18"/>
                <w:szCs w:val="18"/>
              </w:rPr>
              <w:t>naukowo-badawczy w zakresie diagnozy kryminologicznej, recydywy kryminalnej oraz czynników powrotności do przestępstwa poparty minimum jedną publikacją w powyżej wskazanym zakresie</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Przez publikację należy rozumieć: książkę naukową lub popularnonaukową, poradnik, artykuł, broszurę lub inne tego typu </w:t>
            </w:r>
            <w:r w:rsidRPr="00C85FDC">
              <w:rPr>
                <w:rFonts w:ascii="Verdana" w:hAnsi="Verdana"/>
                <w:bCs/>
                <w:sz w:val="18"/>
                <w:szCs w:val="18"/>
              </w:rPr>
              <w:lastRenderedPageBreak/>
              <w:t>wydawnictwo w formie papierowej lub elektronicznej.</w:t>
            </w:r>
          </w:p>
          <w:p w:rsidR="00235929" w:rsidRPr="00C85FDC" w:rsidRDefault="00235929" w:rsidP="00235929">
            <w:pPr>
              <w:spacing w:after="120"/>
              <w:ind w:left="72"/>
              <w:jc w:val="both"/>
              <w:rPr>
                <w:rFonts w:ascii="Verdana" w:hAnsi="Verdana"/>
                <w:bCs/>
                <w:sz w:val="18"/>
                <w:szCs w:val="18"/>
              </w:rPr>
            </w:pPr>
            <w:r w:rsidRPr="00C85FDC">
              <w:rPr>
                <w:rFonts w:ascii="Verdana" w:hAnsi="Verdana"/>
                <w:bCs/>
                <w:sz w:val="18"/>
                <w:szCs w:val="18"/>
              </w:rPr>
              <w:t xml:space="preserve">lub </w:t>
            </w:r>
          </w:p>
          <w:p w:rsidR="00235929" w:rsidRPr="00C85FDC" w:rsidRDefault="00235929" w:rsidP="000A103A">
            <w:pPr>
              <w:spacing w:after="120"/>
              <w:ind w:left="72"/>
              <w:jc w:val="both"/>
              <w:rPr>
                <w:rFonts w:ascii="Verdana" w:hAnsi="Verdana"/>
                <w:i/>
                <w:spacing w:val="4"/>
                <w:sz w:val="18"/>
                <w:szCs w:val="18"/>
              </w:rPr>
            </w:pPr>
            <w:r w:rsidRPr="00C85FDC">
              <w:rPr>
                <w:rFonts w:ascii="Verdana" w:hAnsi="Verdana"/>
                <w:bCs/>
                <w:sz w:val="18"/>
                <w:szCs w:val="18"/>
              </w:rPr>
              <w:t xml:space="preserve">3) </w:t>
            </w:r>
            <w:r w:rsidR="000A103A">
              <w:rPr>
                <w:rFonts w:ascii="Verdana" w:hAnsi="Verdana"/>
                <w:bCs/>
                <w:sz w:val="18"/>
                <w:szCs w:val="18"/>
              </w:rPr>
              <w:t>C</w:t>
            </w:r>
            <w:r w:rsidR="000A103A" w:rsidRPr="00C85FDC">
              <w:rPr>
                <w:rFonts w:ascii="Verdana" w:hAnsi="Verdana"/>
                <w:bCs/>
                <w:sz w:val="18"/>
                <w:szCs w:val="18"/>
              </w:rPr>
              <w:t xml:space="preserve">o </w:t>
            </w:r>
            <w:r w:rsidRPr="00C85FDC">
              <w:rPr>
                <w:rFonts w:ascii="Verdana" w:hAnsi="Verdana"/>
                <w:bCs/>
                <w:sz w:val="18"/>
                <w:szCs w:val="18"/>
              </w:rPr>
              <w:t>najmniej 5 lat doświadczenia w wydawaniu opinii [</w:t>
            </w:r>
            <w:r w:rsidR="000A103A">
              <w:rPr>
                <w:rFonts w:ascii="Verdana" w:hAnsi="Verdana"/>
                <w:bCs/>
                <w:sz w:val="18"/>
                <w:szCs w:val="18"/>
              </w:rPr>
              <w:t xml:space="preserve">w tym okresie wydał </w:t>
            </w:r>
            <w:r w:rsidRPr="00C85FDC">
              <w:rPr>
                <w:rFonts w:ascii="Verdana" w:hAnsi="Verdana"/>
                <w:bCs/>
                <w:sz w:val="18"/>
                <w:szCs w:val="18"/>
              </w:rPr>
              <w:t>minimum 10 opinii] w postępowaniu karnym lub praktyce penitencjarnej</w:t>
            </w:r>
          </w:p>
        </w:tc>
        <w:tc>
          <w:tcPr>
            <w:tcW w:w="1704" w:type="dxa"/>
          </w:tcPr>
          <w:p w:rsidR="00235929" w:rsidRPr="00C85FDC" w:rsidRDefault="00235929" w:rsidP="00235929">
            <w:pPr>
              <w:spacing w:after="120"/>
              <w:jc w:val="both"/>
              <w:rPr>
                <w:rFonts w:ascii="Verdana" w:hAnsi="Verdana"/>
                <w:i/>
                <w:spacing w:val="4"/>
                <w:sz w:val="18"/>
                <w:szCs w:val="18"/>
              </w:rPr>
            </w:pPr>
            <w:r w:rsidRPr="00C85FDC">
              <w:rPr>
                <w:rFonts w:ascii="Verdana" w:hAnsi="Verdana"/>
                <w:bCs/>
                <w:sz w:val="18"/>
                <w:szCs w:val="18"/>
              </w:rPr>
              <w:lastRenderedPageBreak/>
              <w:t>Specjalista z zakresu praktycznej diagnozy w resocjalizacji, pedagogiki resocjalizacyjnej, psycholog penitencjarny / ekspert / biegły sądowy / pracownik naukowy / nauczyciel akademicki / prawnik</w:t>
            </w:r>
          </w:p>
        </w:tc>
        <w:tc>
          <w:tcPr>
            <w:tcW w:w="1860" w:type="dxa"/>
            <w:tcBorders>
              <w:right w:val="single" w:sz="4" w:space="0" w:color="auto"/>
            </w:tcBorders>
            <w:vAlign w:val="center"/>
          </w:tcPr>
          <w:p w:rsidR="00235929" w:rsidRPr="00C85FDC" w:rsidRDefault="00235929" w:rsidP="00235929">
            <w:pPr>
              <w:spacing w:after="120"/>
              <w:ind w:left="993" w:right="92" w:hanging="993"/>
              <w:jc w:val="both"/>
              <w:rPr>
                <w:rFonts w:ascii="Verdana" w:hAnsi="Verdana"/>
                <w:i/>
                <w:spacing w:val="4"/>
                <w:sz w:val="18"/>
                <w:szCs w:val="18"/>
              </w:rPr>
            </w:pPr>
          </w:p>
        </w:tc>
        <w:tc>
          <w:tcPr>
            <w:tcW w:w="3974" w:type="dxa"/>
          </w:tcPr>
          <w:p w:rsidR="00235929" w:rsidRPr="00C85FDC" w:rsidRDefault="00235929" w:rsidP="00235929">
            <w:pPr>
              <w:spacing w:after="120"/>
              <w:ind w:left="72"/>
              <w:jc w:val="both"/>
              <w:rPr>
                <w:rFonts w:ascii="Verdana" w:hAnsi="Verdana"/>
                <w:i/>
                <w:spacing w:val="4"/>
                <w:sz w:val="18"/>
                <w:szCs w:val="18"/>
              </w:rPr>
            </w:pPr>
            <w:r>
              <w:rPr>
                <w:rFonts w:ascii="Verdana" w:hAnsi="Verdana"/>
                <w:b/>
                <w:bCs/>
                <w:sz w:val="18"/>
                <w:szCs w:val="18"/>
              </w:rPr>
              <w:t>D</w:t>
            </w:r>
            <w:r w:rsidRPr="00C85FDC">
              <w:rPr>
                <w:rFonts w:ascii="Verdana" w:hAnsi="Verdana"/>
                <w:b/>
                <w:bCs/>
                <w:sz w:val="18"/>
                <w:szCs w:val="18"/>
              </w:rPr>
              <w:t>oświadczenie:</w:t>
            </w:r>
            <w:r w:rsidRPr="00C85FDC">
              <w:rPr>
                <w:rFonts w:ascii="Verdana" w:hAnsi="Verdana"/>
                <w:i/>
                <w:spacing w:val="4"/>
                <w:sz w:val="18"/>
                <w:szCs w:val="18"/>
              </w:rPr>
              <w:t xml:space="preserve"> </w:t>
            </w:r>
          </w:p>
          <w:p w:rsidR="00235929" w:rsidRPr="00C85FDC" w:rsidRDefault="00235929" w:rsidP="00235929">
            <w:pPr>
              <w:spacing w:after="120"/>
              <w:ind w:left="993" w:hanging="993"/>
              <w:jc w:val="both"/>
              <w:rPr>
                <w:rFonts w:ascii="Verdana" w:hAnsi="Verdana"/>
                <w:i/>
                <w:spacing w:val="4"/>
                <w:sz w:val="18"/>
                <w:szCs w:val="18"/>
              </w:rPr>
            </w:pPr>
            <w:r w:rsidRPr="00C85FDC">
              <w:rPr>
                <w:rFonts w:ascii="Verdana" w:hAnsi="Verdana"/>
                <w:i/>
                <w:spacing w:val="4"/>
                <w:sz w:val="18"/>
                <w:szCs w:val="18"/>
              </w:rPr>
              <w:t xml:space="preserve"> </w:t>
            </w:r>
          </w:p>
        </w:tc>
        <w:tc>
          <w:tcPr>
            <w:tcW w:w="2139" w:type="dxa"/>
          </w:tcPr>
          <w:p w:rsidR="00235929" w:rsidRPr="008C7C1B" w:rsidRDefault="00235929" w:rsidP="00235929">
            <w:pPr>
              <w:spacing w:after="120"/>
              <w:rPr>
                <w:rFonts w:ascii="Verdana" w:hAnsi="Verdana"/>
                <w:spacing w:val="4"/>
                <w:sz w:val="18"/>
                <w:szCs w:val="18"/>
              </w:rPr>
            </w:pPr>
            <w:r w:rsidRPr="008C7C1B">
              <w:rPr>
                <w:rFonts w:ascii="Verdana" w:hAnsi="Verdana"/>
                <w:bCs/>
                <w:spacing w:val="4"/>
                <w:sz w:val="18"/>
                <w:szCs w:val="18"/>
              </w:rPr>
              <w:t>…………….. (Podać podstawę dysponowania daną osobą przez Wykonawcę)</w:t>
            </w:r>
          </w:p>
        </w:tc>
      </w:tr>
      <w:tr w:rsidR="008C7C1B" w:rsidRPr="00607999" w:rsidTr="008C7C1B">
        <w:trPr>
          <w:trHeight w:val="548"/>
        </w:trPr>
        <w:tc>
          <w:tcPr>
            <w:tcW w:w="0" w:type="auto"/>
            <w:vAlign w:val="center"/>
          </w:tcPr>
          <w:p w:rsidR="008C7C1B" w:rsidRPr="008C7C1B" w:rsidRDefault="008C7C1B" w:rsidP="004E4B2E">
            <w:pPr>
              <w:spacing w:before="120"/>
              <w:jc w:val="center"/>
              <w:rPr>
                <w:rFonts w:ascii="Verdana" w:eastAsia="Calibri" w:hAnsi="Verdana" w:cs="Arial"/>
                <w:sz w:val="18"/>
                <w:szCs w:val="18"/>
              </w:rPr>
            </w:pPr>
            <w:r w:rsidRPr="008C7C1B">
              <w:rPr>
                <w:rFonts w:ascii="Verdana" w:eastAsia="Calibri" w:hAnsi="Verdana" w:cs="Arial"/>
                <w:sz w:val="18"/>
                <w:szCs w:val="18"/>
              </w:rPr>
              <w:lastRenderedPageBreak/>
              <w:t>13</w:t>
            </w:r>
          </w:p>
        </w:tc>
        <w:tc>
          <w:tcPr>
            <w:tcW w:w="3503" w:type="dxa"/>
          </w:tcPr>
          <w:p w:rsidR="008C7C1B" w:rsidRPr="008C7C1B" w:rsidRDefault="008C7C1B" w:rsidP="004E4B2E">
            <w:pPr>
              <w:tabs>
                <w:tab w:val="left" w:pos="2619"/>
              </w:tabs>
              <w:jc w:val="both"/>
              <w:rPr>
                <w:rFonts w:ascii="Verdana" w:hAnsi="Verdana" w:cs="Arial"/>
                <w:b/>
                <w:sz w:val="18"/>
                <w:szCs w:val="18"/>
              </w:rPr>
            </w:pPr>
            <w:r w:rsidRPr="008C7C1B">
              <w:rPr>
                <w:rFonts w:ascii="Verdana" w:hAnsi="Verdana" w:cs="Arial"/>
                <w:b/>
                <w:sz w:val="18"/>
                <w:szCs w:val="18"/>
              </w:rPr>
              <w:t xml:space="preserve">Minimalne doświadczenie: </w:t>
            </w:r>
          </w:p>
          <w:p w:rsidR="008C7C1B" w:rsidRPr="008C7C1B" w:rsidRDefault="008C7C1B" w:rsidP="00EE4CF7">
            <w:pPr>
              <w:jc w:val="both"/>
              <w:rPr>
                <w:rFonts w:ascii="Verdana" w:hAnsi="Verdana" w:cs="Arial"/>
                <w:sz w:val="18"/>
                <w:szCs w:val="18"/>
              </w:rPr>
            </w:pPr>
            <w:r w:rsidRPr="008C7C1B">
              <w:rPr>
                <w:rFonts w:ascii="Verdana" w:hAnsi="Verdana" w:cs="Arial"/>
                <w:sz w:val="18"/>
                <w:szCs w:val="18"/>
              </w:rPr>
              <w:t>Doświadczenie w prowadzeniu szkoleń łącznie minimum 3000 godzin szkoleniowych w ostatnich 10 latach, w tym: posiadający doświadczenie w przeprowadzeniu minimum 1000 godzin w ramach szkoleń dla trenerów</w:t>
            </w:r>
          </w:p>
        </w:tc>
        <w:tc>
          <w:tcPr>
            <w:tcW w:w="1704" w:type="dxa"/>
          </w:tcPr>
          <w:p w:rsidR="008C7C1B" w:rsidRPr="008C7C1B" w:rsidRDefault="008C7C1B" w:rsidP="004E4B2E">
            <w:pPr>
              <w:ind w:left="567" w:hanging="567"/>
              <w:rPr>
                <w:rFonts w:ascii="Verdana" w:hAnsi="Verdana" w:cs="Arial"/>
                <w:sz w:val="18"/>
                <w:szCs w:val="18"/>
              </w:rPr>
            </w:pPr>
            <w:r w:rsidRPr="008C7C1B">
              <w:rPr>
                <w:rFonts w:ascii="Verdana" w:eastAsia="Calibri" w:hAnsi="Verdana" w:cs="Arial"/>
                <w:bCs/>
                <w:sz w:val="18"/>
                <w:szCs w:val="18"/>
              </w:rPr>
              <w:t>Trener</w:t>
            </w:r>
          </w:p>
        </w:tc>
        <w:tc>
          <w:tcPr>
            <w:tcW w:w="1860" w:type="dxa"/>
            <w:tcBorders>
              <w:right w:val="single" w:sz="4" w:space="0" w:color="auto"/>
            </w:tcBorders>
            <w:vAlign w:val="center"/>
          </w:tcPr>
          <w:p w:rsidR="008C7C1B" w:rsidRPr="008C7C1B" w:rsidRDefault="008C7C1B" w:rsidP="004E4B2E">
            <w:pPr>
              <w:ind w:right="92"/>
              <w:jc w:val="center"/>
              <w:rPr>
                <w:rFonts w:ascii="Verdana" w:hAnsi="Verdana" w:cs="Arial"/>
                <w:b/>
                <w:sz w:val="18"/>
                <w:szCs w:val="18"/>
              </w:rPr>
            </w:pPr>
          </w:p>
        </w:tc>
        <w:tc>
          <w:tcPr>
            <w:tcW w:w="3974" w:type="dxa"/>
          </w:tcPr>
          <w:p w:rsidR="008C7C1B" w:rsidRPr="008C7C1B" w:rsidRDefault="008C7C1B" w:rsidP="004E4B2E">
            <w:pPr>
              <w:tabs>
                <w:tab w:val="left" w:pos="2619"/>
              </w:tabs>
              <w:jc w:val="both"/>
              <w:rPr>
                <w:rFonts w:ascii="Verdana" w:hAnsi="Verdana" w:cs="Arial"/>
                <w:b/>
                <w:sz w:val="18"/>
                <w:szCs w:val="18"/>
              </w:rPr>
            </w:pPr>
            <w:r>
              <w:rPr>
                <w:rFonts w:ascii="Verdana" w:hAnsi="Verdana" w:cs="Arial"/>
                <w:b/>
                <w:sz w:val="18"/>
                <w:szCs w:val="18"/>
              </w:rPr>
              <w:t>D</w:t>
            </w:r>
            <w:r w:rsidRPr="008C7C1B">
              <w:rPr>
                <w:rFonts w:ascii="Verdana" w:hAnsi="Verdana" w:cs="Arial"/>
                <w:b/>
                <w:sz w:val="18"/>
                <w:szCs w:val="18"/>
              </w:rPr>
              <w:t xml:space="preserve">oświadczenie: </w:t>
            </w:r>
          </w:p>
          <w:p w:rsidR="008C7C1B" w:rsidRPr="008C7C1B" w:rsidRDefault="008C7C1B" w:rsidP="004E4B2E">
            <w:pPr>
              <w:jc w:val="both"/>
              <w:rPr>
                <w:rFonts w:ascii="Verdana" w:hAnsi="Verdana" w:cs="Arial"/>
                <w:sz w:val="18"/>
                <w:szCs w:val="18"/>
              </w:rPr>
            </w:pPr>
            <w:r w:rsidRPr="008C7C1B">
              <w:rPr>
                <w:rFonts w:ascii="Verdana" w:eastAsia="Calibri" w:hAnsi="Verdana" w:cs="Arial"/>
                <w:bCs/>
                <w:sz w:val="18"/>
                <w:szCs w:val="18"/>
              </w:rPr>
              <w:t xml:space="preserve"> </w:t>
            </w:r>
          </w:p>
        </w:tc>
        <w:tc>
          <w:tcPr>
            <w:tcW w:w="2139" w:type="dxa"/>
          </w:tcPr>
          <w:p w:rsidR="008C7C1B" w:rsidRPr="008C7C1B" w:rsidRDefault="008C7C1B" w:rsidP="008C7C1B">
            <w:pPr>
              <w:spacing w:before="120"/>
              <w:rPr>
                <w:rFonts w:ascii="Verdana" w:eastAsia="Calibri" w:hAnsi="Verdana" w:cs="Arial"/>
                <w:i/>
                <w:sz w:val="18"/>
                <w:szCs w:val="18"/>
              </w:rPr>
            </w:pPr>
            <w:r w:rsidRPr="008C7C1B">
              <w:rPr>
                <w:rFonts w:ascii="Verdana" w:hAnsi="Verdana"/>
                <w:bCs/>
                <w:spacing w:val="4"/>
                <w:sz w:val="18"/>
                <w:szCs w:val="18"/>
              </w:rPr>
              <w:t>…………….. (Podać podstawę dysponowania daną osobą przez Wykonawcę)</w:t>
            </w:r>
          </w:p>
        </w:tc>
      </w:tr>
      <w:tr w:rsidR="008C7C1B" w:rsidRPr="00607999" w:rsidTr="00235929">
        <w:trPr>
          <w:trHeight w:val="548"/>
        </w:trPr>
        <w:tc>
          <w:tcPr>
            <w:tcW w:w="0" w:type="auto"/>
            <w:vAlign w:val="center"/>
          </w:tcPr>
          <w:p w:rsidR="008C7C1B" w:rsidRPr="008C7C1B" w:rsidRDefault="008C7C1B" w:rsidP="008C7C1B">
            <w:pPr>
              <w:spacing w:before="120"/>
              <w:jc w:val="center"/>
              <w:rPr>
                <w:rFonts w:ascii="Verdana" w:eastAsia="Calibri" w:hAnsi="Verdana" w:cs="Arial"/>
                <w:sz w:val="18"/>
                <w:szCs w:val="18"/>
              </w:rPr>
            </w:pPr>
            <w:r w:rsidRPr="008C7C1B">
              <w:rPr>
                <w:rFonts w:ascii="Verdana" w:eastAsia="Calibri" w:hAnsi="Verdana" w:cs="Arial"/>
                <w:sz w:val="18"/>
                <w:szCs w:val="18"/>
              </w:rPr>
              <w:t>1</w:t>
            </w:r>
            <w:r>
              <w:rPr>
                <w:rFonts w:ascii="Verdana" w:eastAsia="Calibri" w:hAnsi="Verdana" w:cs="Arial"/>
                <w:sz w:val="18"/>
                <w:szCs w:val="18"/>
              </w:rPr>
              <w:t>4</w:t>
            </w:r>
          </w:p>
        </w:tc>
        <w:tc>
          <w:tcPr>
            <w:tcW w:w="3503" w:type="dxa"/>
          </w:tcPr>
          <w:p w:rsidR="008C7C1B" w:rsidRPr="008C7C1B" w:rsidRDefault="008C7C1B" w:rsidP="004E4B2E">
            <w:pPr>
              <w:tabs>
                <w:tab w:val="left" w:pos="2619"/>
              </w:tabs>
              <w:jc w:val="both"/>
              <w:rPr>
                <w:rFonts w:ascii="Verdana" w:hAnsi="Verdana" w:cs="Arial"/>
                <w:b/>
                <w:sz w:val="18"/>
                <w:szCs w:val="18"/>
              </w:rPr>
            </w:pPr>
            <w:r w:rsidRPr="008C7C1B">
              <w:rPr>
                <w:rFonts w:ascii="Verdana" w:hAnsi="Verdana" w:cs="Arial"/>
                <w:b/>
                <w:sz w:val="18"/>
                <w:szCs w:val="18"/>
              </w:rPr>
              <w:t xml:space="preserve">Minimalne doświadczenie: </w:t>
            </w:r>
          </w:p>
          <w:p w:rsidR="008C7C1B" w:rsidRPr="008C7C1B" w:rsidRDefault="008C7C1B" w:rsidP="00EE4CF7">
            <w:pPr>
              <w:jc w:val="both"/>
              <w:rPr>
                <w:rFonts w:ascii="Verdana" w:hAnsi="Verdana" w:cs="Arial"/>
                <w:sz w:val="18"/>
                <w:szCs w:val="18"/>
              </w:rPr>
            </w:pPr>
            <w:r w:rsidRPr="008C7C1B">
              <w:rPr>
                <w:rFonts w:ascii="Verdana" w:hAnsi="Verdana" w:cs="Arial"/>
                <w:sz w:val="18"/>
                <w:szCs w:val="18"/>
              </w:rPr>
              <w:t>Doświadczenie w prowadzeniu szkoleń łącznie minimum 3000 godzin szkoleniowych w ostatnich 10 latach, w tym: posiadający doświadczenie w przeprowadzeniu minimum 1000 godzin w ramach szkoleń dla trenerów</w:t>
            </w:r>
          </w:p>
        </w:tc>
        <w:tc>
          <w:tcPr>
            <w:tcW w:w="1704" w:type="dxa"/>
          </w:tcPr>
          <w:p w:rsidR="008C7C1B" w:rsidRPr="008C7C1B" w:rsidRDefault="008C7C1B" w:rsidP="004E4B2E">
            <w:pPr>
              <w:ind w:left="567" w:hanging="567"/>
              <w:rPr>
                <w:rFonts w:ascii="Verdana" w:hAnsi="Verdana" w:cs="Arial"/>
                <w:sz w:val="18"/>
                <w:szCs w:val="18"/>
              </w:rPr>
            </w:pPr>
            <w:r w:rsidRPr="008C7C1B">
              <w:rPr>
                <w:rFonts w:ascii="Verdana" w:eastAsia="Calibri" w:hAnsi="Verdana" w:cs="Arial"/>
                <w:bCs/>
                <w:sz w:val="18"/>
                <w:szCs w:val="18"/>
              </w:rPr>
              <w:t>Trener</w:t>
            </w:r>
          </w:p>
        </w:tc>
        <w:tc>
          <w:tcPr>
            <w:tcW w:w="1860" w:type="dxa"/>
            <w:tcBorders>
              <w:right w:val="single" w:sz="4" w:space="0" w:color="auto"/>
            </w:tcBorders>
            <w:vAlign w:val="center"/>
          </w:tcPr>
          <w:p w:rsidR="008C7C1B" w:rsidRPr="008C7C1B" w:rsidRDefault="008C7C1B" w:rsidP="004E4B2E">
            <w:pPr>
              <w:ind w:right="92"/>
              <w:jc w:val="center"/>
              <w:rPr>
                <w:rFonts w:ascii="Verdana" w:hAnsi="Verdana" w:cs="Arial"/>
                <w:b/>
                <w:sz w:val="18"/>
                <w:szCs w:val="18"/>
              </w:rPr>
            </w:pPr>
          </w:p>
        </w:tc>
        <w:tc>
          <w:tcPr>
            <w:tcW w:w="3974" w:type="dxa"/>
          </w:tcPr>
          <w:p w:rsidR="008C7C1B" w:rsidRPr="008C7C1B" w:rsidRDefault="008C7C1B" w:rsidP="004E4B2E">
            <w:pPr>
              <w:tabs>
                <w:tab w:val="left" w:pos="2619"/>
              </w:tabs>
              <w:jc w:val="both"/>
              <w:rPr>
                <w:rFonts w:ascii="Verdana" w:hAnsi="Verdana" w:cs="Arial"/>
                <w:b/>
                <w:sz w:val="18"/>
                <w:szCs w:val="18"/>
              </w:rPr>
            </w:pPr>
            <w:r>
              <w:rPr>
                <w:rFonts w:ascii="Verdana" w:hAnsi="Verdana" w:cs="Arial"/>
                <w:b/>
                <w:sz w:val="18"/>
                <w:szCs w:val="18"/>
              </w:rPr>
              <w:t>D</w:t>
            </w:r>
            <w:r w:rsidRPr="008C7C1B">
              <w:rPr>
                <w:rFonts w:ascii="Verdana" w:hAnsi="Verdana" w:cs="Arial"/>
                <w:b/>
                <w:sz w:val="18"/>
                <w:szCs w:val="18"/>
              </w:rPr>
              <w:t xml:space="preserve">oświadczenie: </w:t>
            </w:r>
          </w:p>
          <w:p w:rsidR="008C7C1B" w:rsidRPr="008C7C1B" w:rsidRDefault="008C7C1B" w:rsidP="004E4B2E">
            <w:pPr>
              <w:jc w:val="both"/>
              <w:rPr>
                <w:rFonts w:ascii="Verdana" w:hAnsi="Verdana" w:cs="Arial"/>
                <w:sz w:val="18"/>
                <w:szCs w:val="18"/>
              </w:rPr>
            </w:pPr>
            <w:r w:rsidRPr="008C7C1B">
              <w:rPr>
                <w:rFonts w:ascii="Verdana" w:eastAsia="Calibri" w:hAnsi="Verdana" w:cs="Arial"/>
                <w:bCs/>
                <w:sz w:val="18"/>
                <w:szCs w:val="18"/>
              </w:rPr>
              <w:t xml:space="preserve"> </w:t>
            </w:r>
          </w:p>
        </w:tc>
        <w:tc>
          <w:tcPr>
            <w:tcW w:w="2139" w:type="dxa"/>
          </w:tcPr>
          <w:p w:rsidR="008C7C1B" w:rsidRPr="008C7C1B" w:rsidRDefault="008C7C1B" w:rsidP="004E4B2E">
            <w:pPr>
              <w:spacing w:before="120"/>
              <w:rPr>
                <w:rFonts w:ascii="Verdana" w:eastAsia="Calibri" w:hAnsi="Verdana" w:cs="Arial"/>
                <w:i/>
                <w:sz w:val="18"/>
                <w:szCs w:val="18"/>
              </w:rPr>
            </w:pPr>
            <w:r w:rsidRPr="008C7C1B">
              <w:rPr>
                <w:rFonts w:ascii="Verdana" w:hAnsi="Verdana"/>
                <w:bCs/>
                <w:spacing w:val="4"/>
                <w:sz w:val="18"/>
                <w:szCs w:val="18"/>
              </w:rPr>
              <w:t>…………….. (Podać podstawę dysponowania daną osobą przez Wykonawcę)</w:t>
            </w:r>
          </w:p>
        </w:tc>
      </w:tr>
      <w:tr w:rsidR="008C7C1B" w:rsidRPr="00607999" w:rsidTr="00235929">
        <w:trPr>
          <w:trHeight w:val="548"/>
        </w:trPr>
        <w:tc>
          <w:tcPr>
            <w:tcW w:w="0" w:type="auto"/>
            <w:vAlign w:val="center"/>
          </w:tcPr>
          <w:p w:rsidR="008C7C1B" w:rsidRPr="008C7C1B" w:rsidRDefault="008C7C1B" w:rsidP="008C7C1B">
            <w:pPr>
              <w:spacing w:before="120"/>
              <w:jc w:val="center"/>
              <w:rPr>
                <w:rFonts w:ascii="Verdana" w:eastAsia="Calibri" w:hAnsi="Verdana" w:cs="Arial"/>
                <w:sz w:val="18"/>
                <w:szCs w:val="18"/>
              </w:rPr>
            </w:pPr>
            <w:r w:rsidRPr="008C7C1B">
              <w:rPr>
                <w:rFonts w:ascii="Verdana" w:eastAsia="Calibri" w:hAnsi="Verdana" w:cs="Arial"/>
                <w:sz w:val="18"/>
                <w:szCs w:val="18"/>
              </w:rPr>
              <w:t>1</w:t>
            </w:r>
            <w:r>
              <w:rPr>
                <w:rFonts w:ascii="Verdana" w:eastAsia="Calibri" w:hAnsi="Verdana" w:cs="Arial"/>
                <w:sz w:val="18"/>
                <w:szCs w:val="18"/>
              </w:rPr>
              <w:t>5</w:t>
            </w:r>
          </w:p>
        </w:tc>
        <w:tc>
          <w:tcPr>
            <w:tcW w:w="3503" w:type="dxa"/>
          </w:tcPr>
          <w:p w:rsidR="008C7C1B" w:rsidRPr="008C7C1B" w:rsidRDefault="008C7C1B" w:rsidP="004E4B2E">
            <w:pPr>
              <w:tabs>
                <w:tab w:val="left" w:pos="2619"/>
              </w:tabs>
              <w:jc w:val="both"/>
              <w:rPr>
                <w:rFonts w:ascii="Verdana" w:hAnsi="Verdana" w:cs="Arial"/>
                <w:b/>
                <w:sz w:val="18"/>
                <w:szCs w:val="18"/>
              </w:rPr>
            </w:pPr>
            <w:r w:rsidRPr="008C7C1B">
              <w:rPr>
                <w:rFonts w:ascii="Verdana" w:hAnsi="Verdana" w:cs="Arial"/>
                <w:b/>
                <w:sz w:val="18"/>
                <w:szCs w:val="18"/>
              </w:rPr>
              <w:t xml:space="preserve">Minimalne doświadczenie: </w:t>
            </w:r>
          </w:p>
          <w:p w:rsidR="008C7C1B" w:rsidRPr="008C7C1B" w:rsidRDefault="008C7C1B" w:rsidP="00EE4CF7">
            <w:pPr>
              <w:jc w:val="both"/>
              <w:rPr>
                <w:rFonts w:ascii="Verdana" w:hAnsi="Verdana" w:cs="Arial"/>
                <w:sz w:val="18"/>
                <w:szCs w:val="18"/>
              </w:rPr>
            </w:pPr>
            <w:r w:rsidRPr="008C7C1B">
              <w:rPr>
                <w:rFonts w:ascii="Verdana" w:hAnsi="Verdana" w:cs="Arial"/>
                <w:sz w:val="18"/>
                <w:szCs w:val="18"/>
              </w:rPr>
              <w:t xml:space="preserve">Doświadczenie w prowadzeniu szkoleń łącznie minimum 3000 godzin szkoleniowych w ostatnich 10 latach, w tym: posiadający doświadczenie w przeprowadzeniu minimum 1000 godzin w ramach szkoleń dla trenerów </w:t>
            </w:r>
          </w:p>
        </w:tc>
        <w:tc>
          <w:tcPr>
            <w:tcW w:w="1704" w:type="dxa"/>
          </w:tcPr>
          <w:p w:rsidR="008C7C1B" w:rsidRPr="008C7C1B" w:rsidRDefault="008C7C1B" w:rsidP="004E4B2E">
            <w:pPr>
              <w:ind w:left="567" w:hanging="567"/>
              <w:rPr>
                <w:rFonts w:ascii="Verdana" w:hAnsi="Verdana" w:cs="Arial"/>
                <w:sz w:val="18"/>
                <w:szCs w:val="18"/>
              </w:rPr>
            </w:pPr>
            <w:r w:rsidRPr="008C7C1B">
              <w:rPr>
                <w:rFonts w:ascii="Verdana" w:eastAsia="Calibri" w:hAnsi="Verdana" w:cs="Arial"/>
                <w:bCs/>
                <w:sz w:val="18"/>
                <w:szCs w:val="18"/>
              </w:rPr>
              <w:t>Trener</w:t>
            </w:r>
          </w:p>
        </w:tc>
        <w:tc>
          <w:tcPr>
            <w:tcW w:w="1860" w:type="dxa"/>
            <w:tcBorders>
              <w:right w:val="single" w:sz="4" w:space="0" w:color="auto"/>
            </w:tcBorders>
            <w:vAlign w:val="center"/>
          </w:tcPr>
          <w:p w:rsidR="008C7C1B" w:rsidRPr="008C7C1B" w:rsidRDefault="008C7C1B" w:rsidP="004E4B2E">
            <w:pPr>
              <w:ind w:right="92"/>
              <w:jc w:val="center"/>
              <w:rPr>
                <w:rFonts w:ascii="Verdana" w:hAnsi="Verdana" w:cs="Arial"/>
                <w:b/>
                <w:sz w:val="18"/>
                <w:szCs w:val="18"/>
              </w:rPr>
            </w:pPr>
          </w:p>
        </w:tc>
        <w:tc>
          <w:tcPr>
            <w:tcW w:w="3974" w:type="dxa"/>
          </w:tcPr>
          <w:p w:rsidR="008C7C1B" w:rsidRPr="008C7C1B" w:rsidRDefault="008C7C1B" w:rsidP="004E4B2E">
            <w:pPr>
              <w:tabs>
                <w:tab w:val="left" w:pos="2619"/>
              </w:tabs>
              <w:jc w:val="both"/>
              <w:rPr>
                <w:rFonts w:ascii="Verdana" w:hAnsi="Verdana" w:cs="Arial"/>
                <w:b/>
                <w:sz w:val="18"/>
                <w:szCs w:val="18"/>
              </w:rPr>
            </w:pPr>
            <w:r>
              <w:rPr>
                <w:rFonts w:ascii="Verdana" w:hAnsi="Verdana" w:cs="Arial"/>
                <w:b/>
                <w:sz w:val="18"/>
                <w:szCs w:val="18"/>
              </w:rPr>
              <w:t>D</w:t>
            </w:r>
            <w:r w:rsidRPr="008C7C1B">
              <w:rPr>
                <w:rFonts w:ascii="Verdana" w:hAnsi="Verdana" w:cs="Arial"/>
                <w:b/>
                <w:sz w:val="18"/>
                <w:szCs w:val="18"/>
              </w:rPr>
              <w:t xml:space="preserve">oświadczenie: </w:t>
            </w:r>
          </w:p>
          <w:p w:rsidR="008C7C1B" w:rsidRPr="008C7C1B" w:rsidRDefault="008C7C1B" w:rsidP="004E4B2E">
            <w:pPr>
              <w:jc w:val="both"/>
              <w:rPr>
                <w:rFonts w:ascii="Verdana" w:hAnsi="Verdana" w:cs="Arial"/>
                <w:sz w:val="18"/>
                <w:szCs w:val="18"/>
              </w:rPr>
            </w:pPr>
            <w:r w:rsidRPr="008C7C1B">
              <w:rPr>
                <w:rFonts w:ascii="Verdana" w:eastAsia="Calibri" w:hAnsi="Verdana" w:cs="Arial"/>
                <w:bCs/>
                <w:sz w:val="18"/>
                <w:szCs w:val="18"/>
              </w:rPr>
              <w:t xml:space="preserve"> </w:t>
            </w:r>
          </w:p>
        </w:tc>
        <w:tc>
          <w:tcPr>
            <w:tcW w:w="2139" w:type="dxa"/>
          </w:tcPr>
          <w:p w:rsidR="008C7C1B" w:rsidRPr="008C7C1B" w:rsidRDefault="008C7C1B" w:rsidP="004E4B2E">
            <w:pPr>
              <w:spacing w:before="120"/>
              <w:rPr>
                <w:rFonts w:ascii="Verdana" w:eastAsia="Calibri" w:hAnsi="Verdana" w:cs="Arial"/>
                <w:i/>
                <w:sz w:val="18"/>
                <w:szCs w:val="18"/>
              </w:rPr>
            </w:pPr>
            <w:r w:rsidRPr="008C7C1B">
              <w:rPr>
                <w:rFonts w:ascii="Verdana" w:hAnsi="Verdana"/>
                <w:bCs/>
                <w:spacing w:val="4"/>
                <w:sz w:val="18"/>
                <w:szCs w:val="18"/>
              </w:rPr>
              <w:t>…………….. (Podać podstawę dysponowania daną osobą przez Wykonawcę)</w:t>
            </w:r>
          </w:p>
        </w:tc>
      </w:tr>
    </w:tbl>
    <w:p w:rsidR="00607999" w:rsidRPr="00607999" w:rsidRDefault="00607999" w:rsidP="00607999">
      <w:pPr>
        <w:spacing w:after="120"/>
        <w:ind w:left="993" w:hanging="993"/>
        <w:jc w:val="both"/>
        <w:rPr>
          <w:rFonts w:ascii="Verdana" w:hAnsi="Verdana"/>
          <w:b/>
          <w:i/>
          <w:spacing w:val="4"/>
          <w:sz w:val="16"/>
          <w:szCs w:val="16"/>
          <w:u w:val="single"/>
        </w:rPr>
      </w:pPr>
      <w:r w:rsidRPr="00607999">
        <w:rPr>
          <w:rFonts w:ascii="Verdana" w:hAnsi="Verdana"/>
          <w:b/>
          <w:i/>
          <w:spacing w:val="4"/>
          <w:sz w:val="16"/>
          <w:szCs w:val="16"/>
          <w:u w:val="single"/>
        </w:rPr>
        <w:t>Uwaga:</w:t>
      </w:r>
    </w:p>
    <w:p w:rsidR="00607999" w:rsidRPr="00607999" w:rsidRDefault="00282CAB" w:rsidP="00282CAB">
      <w:pPr>
        <w:spacing w:after="120"/>
        <w:jc w:val="both"/>
        <w:rPr>
          <w:rFonts w:ascii="Verdana" w:hAnsi="Verdana"/>
          <w:b/>
          <w:i/>
          <w:spacing w:val="4"/>
          <w:sz w:val="16"/>
          <w:szCs w:val="16"/>
          <w:u w:val="single"/>
        </w:rPr>
      </w:pPr>
      <w:r w:rsidRPr="00282CAB">
        <w:rPr>
          <w:rFonts w:ascii="Verdana" w:hAnsi="Verdana"/>
          <w:i/>
          <w:iCs/>
          <w:spacing w:val="4"/>
          <w:sz w:val="16"/>
          <w:szCs w:val="16"/>
        </w:rPr>
        <w:lastRenderedPageBreak/>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Default="00607999" w:rsidP="00607999">
      <w:pPr>
        <w:spacing w:after="120"/>
        <w:ind w:left="993" w:hanging="993"/>
        <w:jc w:val="both"/>
        <w:rPr>
          <w:rFonts w:ascii="Verdana" w:hAnsi="Verdana"/>
          <w:i/>
          <w:spacing w:val="4"/>
          <w:sz w:val="16"/>
          <w:szCs w:val="16"/>
        </w:rPr>
      </w:pPr>
    </w:p>
    <w:p w:rsidR="00796F4C" w:rsidRDefault="00796F4C" w:rsidP="00607999">
      <w:pPr>
        <w:spacing w:after="120"/>
        <w:ind w:left="993" w:hanging="993"/>
        <w:jc w:val="both"/>
        <w:rPr>
          <w:rFonts w:ascii="Verdana" w:hAnsi="Verdana"/>
          <w:i/>
          <w:spacing w:val="4"/>
          <w:sz w:val="16"/>
          <w:szCs w:val="16"/>
        </w:rPr>
      </w:pPr>
    </w:p>
    <w:p w:rsidR="00796F4C" w:rsidRPr="00607999" w:rsidRDefault="00796F4C" w:rsidP="00607999">
      <w:pPr>
        <w:spacing w:after="120"/>
        <w:ind w:left="993" w:hanging="993"/>
        <w:jc w:val="both"/>
        <w:rPr>
          <w:rFonts w:ascii="Verdana" w:hAnsi="Verdana"/>
          <w:i/>
          <w:spacing w:val="4"/>
          <w:sz w:val="16"/>
          <w:szCs w:val="16"/>
        </w:rPr>
      </w:pPr>
    </w:p>
    <w:p w:rsidR="00607999" w:rsidRPr="00607999" w:rsidRDefault="00AD53B6" w:rsidP="00AD53B6">
      <w:pPr>
        <w:spacing w:after="120"/>
        <w:ind w:left="993" w:hanging="993"/>
        <w:jc w:val="both"/>
        <w:rPr>
          <w:rFonts w:ascii="Verdana" w:hAnsi="Verdana"/>
          <w:i/>
          <w:spacing w:val="4"/>
          <w:sz w:val="16"/>
          <w:szCs w:val="16"/>
        </w:rPr>
      </w:pPr>
      <w:r>
        <w:rPr>
          <w:rFonts w:ascii="Verdana" w:hAnsi="Verdana"/>
          <w:i/>
          <w:spacing w:val="4"/>
          <w:sz w:val="16"/>
          <w:szCs w:val="16"/>
        </w:rPr>
        <w:t>_____________ dnia __ __ roku</w:t>
      </w:r>
      <w:r>
        <w:rPr>
          <w:rFonts w:ascii="Verdana" w:hAnsi="Verdana"/>
          <w:i/>
          <w:spacing w:val="4"/>
          <w:sz w:val="16"/>
          <w:szCs w:val="16"/>
        </w:rPr>
        <w:softHyphen/>
        <w:t xml:space="preserve">                                                                                                                       </w:t>
      </w:r>
      <w:r w:rsidR="00607999" w:rsidRPr="00607999">
        <w:rPr>
          <w:rFonts w:ascii="Verdana" w:hAnsi="Verdana"/>
          <w:i/>
          <w:spacing w:val="4"/>
          <w:sz w:val="16"/>
          <w:szCs w:val="16"/>
        </w:rPr>
        <w:t>_________________________________</w:t>
      </w:r>
    </w:p>
    <w:p w:rsidR="00607999" w:rsidRPr="00607999" w:rsidRDefault="00AD53B6" w:rsidP="00607999">
      <w:pPr>
        <w:spacing w:after="120"/>
        <w:ind w:left="993" w:hanging="993"/>
        <w:jc w:val="both"/>
        <w:rPr>
          <w:rFonts w:ascii="Verdana" w:hAnsi="Verdana"/>
          <w:i/>
          <w:spacing w:val="4"/>
          <w:sz w:val="16"/>
          <w:szCs w:val="16"/>
        </w:rPr>
      </w:pPr>
      <w:r>
        <w:rPr>
          <w:rFonts w:ascii="Verdana" w:hAnsi="Verdana"/>
          <w:i/>
          <w:spacing w:val="4"/>
          <w:sz w:val="16"/>
          <w:szCs w:val="16"/>
        </w:rPr>
        <w:t xml:space="preserve">                                                                                                                                                                     </w:t>
      </w:r>
      <w:r w:rsidR="00607999" w:rsidRPr="00607999">
        <w:rPr>
          <w:rFonts w:ascii="Verdana" w:hAnsi="Verdana"/>
          <w:i/>
          <w:spacing w:val="4"/>
          <w:sz w:val="16"/>
          <w:szCs w:val="16"/>
        </w:rPr>
        <w:t>(podpis Wykonawcy/Pełnomocnika)</w:t>
      </w:r>
    </w:p>
    <w:p w:rsidR="00B61FBA" w:rsidRDefault="00B61FBA" w:rsidP="003A78AC">
      <w:pPr>
        <w:spacing w:after="120"/>
        <w:ind w:left="993" w:hanging="993"/>
        <w:jc w:val="both"/>
        <w:rPr>
          <w:rFonts w:ascii="Verdana" w:hAnsi="Verdana"/>
          <w:spacing w:val="4"/>
          <w:sz w:val="16"/>
          <w:szCs w:val="16"/>
        </w:rPr>
      </w:pPr>
    </w:p>
    <w:p w:rsidR="00B61FBA" w:rsidRPr="00B61FBA" w:rsidRDefault="00B61FBA" w:rsidP="00B61FBA">
      <w:pPr>
        <w:spacing w:after="120"/>
        <w:ind w:left="993" w:hanging="993"/>
        <w:jc w:val="center"/>
        <w:rPr>
          <w:rFonts w:ascii="Verdana" w:hAnsi="Verdana"/>
          <w:b/>
          <w:spacing w:val="4"/>
          <w:sz w:val="20"/>
          <w:szCs w:val="20"/>
        </w:rPr>
      </w:pPr>
      <w:r w:rsidRPr="00B61FBA">
        <w:rPr>
          <w:rFonts w:ascii="Verdana" w:hAnsi="Verdana"/>
          <w:b/>
          <w:spacing w:val="4"/>
          <w:sz w:val="20"/>
          <w:szCs w:val="20"/>
        </w:rPr>
        <w:t xml:space="preserve">Część </w:t>
      </w:r>
      <w:r>
        <w:rPr>
          <w:rFonts w:ascii="Verdana" w:hAnsi="Verdana"/>
          <w:b/>
          <w:spacing w:val="4"/>
          <w:sz w:val="20"/>
          <w:szCs w:val="20"/>
        </w:rPr>
        <w:t>I</w:t>
      </w:r>
      <w:r w:rsidRPr="00B61FBA">
        <w:rPr>
          <w:rFonts w:ascii="Verdana" w:hAnsi="Verdana"/>
          <w:b/>
          <w:spacing w:val="4"/>
          <w:sz w:val="20"/>
          <w:szCs w:val="20"/>
        </w:rPr>
        <w:t>I zamówienia</w:t>
      </w:r>
    </w:p>
    <w:p w:rsidR="00B61FBA" w:rsidRPr="00607999" w:rsidRDefault="00B61FBA" w:rsidP="00B61FBA">
      <w:pPr>
        <w:spacing w:after="120"/>
        <w:ind w:left="993" w:hanging="993"/>
        <w:jc w:val="both"/>
        <w:rPr>
          <w:rFonts w:ascii="Verdana" w:hAnsi="Verdana"/>
          <w:i/>
          <w:spacing w:val="4"/>
          <w:sz w:val="16"/>
          <w:szCs w:val="16"/>
        </w:rPr>
      </w:pP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56"/>
        <w:gridCol w:w="3503"/>
        <w:gridCol w:w="1704"/>
        <w:gridCol w:w="1860"/>
        <w:gridCol w:w="3974"/>
        <w:gridCol w:w="2139"/>
      </w:tblGrid>
      <w:tr w:rsidR="00B61FBA" w:rsidRPr="00607999" w:rsidTr="004E4B2E">
        <w:trPr>
          <w:trHeight w:val="788"/>
        </w:trPr>
        <w:tc>
          <w:tcPr>
            <w:tcW w:w="0" w:type="auto"/>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p>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Poz.</w:t>
            </w:r>
          </w:p>
        </w:tc>
        <w:tc>
          <w:tcPr>
            <w:tcW w:w="3503" w:type="dxa"/>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 xml:space="preserve">WYMAGANIA OKREŚLONE PRZEZ ZAMAWIAJĄCEGO </w:t>
            </w:r>
          </w:p>
        </w:tc>
        <w:tc>
          <w:tcPr>
            <w:tcW w:w="1704" w:type="dxa"/>
            <w:tcBorders>
              <w:top w:val="double" w:sz="4" w:space="0" w:color="auto"/>
            </w:tcBorders>
          </w:tcPr>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Zakres czynności</w:t>
            </w:r>
          </w:p>
        </w:tc>
        <w:tc>
          <w:tcPr>
            <w:tcW w:w="1860" w:type="dxa"/>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IMIĘ I NAZWISKO</w:t>
            </w:r>
          </w:p>
        </w:tc>
        <w:tc>
          <w:tcPr>
            <w:tcW w:w="3974" w:type="dxa"/>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DOŚWIADCZENIE I KWALIFIKACJE POTWIERDZAJĄCE SPEŁNIENIE WYMAGAŃ</w:t>
            </w:r>
          </w:p>
        </w:tc>
        <w:tc>
          <w:tcPr>
            <w:tcW w:w="2139" w:type="dxa"/>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PODSTAWA DYSPONOWANIA</w:t>
            </w:r>
          </w:p>
        </w:tc>
      </w:tr>
      <w:tr w:rsidR="00B61FBA" w:rsidRPr="00607999" w:rsidTr="004E4B2E">
        <w:trPr>
          <w:trHeight w:val="260"/>
        </w:trPr>
        <w:tc>
          <w:tcPr>
            <w:tcW w:w="0" w:type="auto"/>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p>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1</w:t>
            </w:r>
          </w:p>
        </w:tc>
        <w:tc>
          <w:tcPr>
            <w:tcW w:w="3503" w:type="dxa"/>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p>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2</w:t>
            </w:r>
          </w:p>
        </w:tc>
        <w:tc>
          <w:tcPr>
            <w:tcW w:w="1704" w:type="dxa"/>
            <w:tcBorders>
              <w:top w:val="double" w:sz="4" w:space="0" w:color="auto"/>
            </w:tcBorders>
          </w:tcPr>
          <w:p w:rsidR="00B61FBA" w:rsidRPr="00796F4C" w:rsidRDefault="00B61FBA" w:rsidP="004E4B2E">
            <w:pPr>
              <w:spacing w:after="120"/>
              <w:ind w:left="72"/>
              <w:jc w:val="both"/>
              <w:rPr>
                <w:rFonts w:ascii="Verdana" w:hAnsi="Verdana"/>
                <w:b/>
                <w:bCs/>
                <w:sz w:val="18"/>
                <w:szCs w:val="18"/>
              </w:rPr>
            </w:pPr>
          </w:p>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3</w:t>
            </w:r>
          </w:p>
        </w:tc>
        <w:tc>
          <w:tcPr>
            <w:tcW w:w="1860" w:type="dxa"/>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p>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4</w:t>
            </w:r>
          </w:p>
        </w:tc>
        <w:tc>
          <w:tcPr>
            <w:tcW w:w="3974" w:type="dxa"/>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p>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5</w:t>
            </w:r>
          </w:p>
        </w:tc>
        <w:tc>
          <w:tcPr>
            <w:tcW w:w="2139" w:type="dxa"/>
            <w:tcBorders>
              <w:top w:val="double" w:sz="4" w:space="0" w:color="auto"/>
            </w:tcBorders>
            <w:vAlign w:val="center"/>
          </w:tcPr>
          <w:p w:rsidR="00B61FBA" w:rsidRPr="00796F4C" w:rsidRDefault="00B61FBA" w:rsidP="004E4B2E">
            <w:pPr>
              <w:spacing w:after="120"/>
              <w:ind w:left="72"/>
              <w:jc w:val="both"/>
              <w:rPr>
                <w:rFonts w:ascii="Verdana" w:hAnsi="Verdana"/>
                <w:b/>
                <w:bCs/>
                <w:sz w:val="18"/>
                <w:szCs w:val="18"/>
              </w:rPr>
            </w:pPr>
          </w:p>
          <w:p w:rsidR="00B61FBA" w:rsidRPr="00796F4C" w:rsidRDefault="00B61FBA" w:rsidP="004E4B2E">
            <w:pPr>
              <w:spacing w:after="120"/>
              <w:ind w:left="72"/>
              <w:jc w:val="both"/>
              <w:rPr>
                <w:rFonts w:ascii="Verdana" w:hAnsi="Verdana"/>
                <w:b/>
                <w:bCs/>
                <w:sz w:val="18"/>
                <w:szCs w:val="18"/>
              </w:rPr>
            </w:pPr>
            <w:r w:rsidRPr="00796F4C">
              <w:rPr>
                <w:rFonts w:ascii="Verdana" w:hAnsi="Verdana"/>
                <w:b/>
                <w:bCs/>
                <w:sz w:val="18"/>
                <w:szCs w:val="18"/>
              </w:rPr>
              <w:t>6</w:t>
            </w:r>
          </w:p>
        </w:tc>
      </w:tr>
      <w:tr w:rsidR="00E61737" w:rsidRPr="00607999" w:rsidTr="004E4B2E">
        <w:trPr>
          <w:trHeight w:val="1293"/>
        </w:trPr>
        <w:tc>
          <w:tcPr>
            <w:tcW w:w="0" w:type="auto"/>
            <w:vAlign w:val="center"/>
          </w:tcPr>
          <w:p w:rsidR="00E61737" w:rsidRPr="00796F4C" w:rsidRDefault="00E61737" w:rsidP="004E4B2E">
            <w:pPr>
              <w:spacing w:after="120"/>
              <w:ind w:left="993" w:hanging="993"/>
              <w:jc w:val="both"/>
              <w:rPr>
                <w:rFonts w:ascii="Verdana" w:hAnsi="Verdana"/>
                <w:i/>
                <w:spacing w:val="4"/>
                <w:sz w:val="18"/>
                <w:szCs w:val="18"/>
              </w:rPr>
            </w:pPr>
          </w:p>
          <w:p w:rsidR="00E61737" w:rsidRPr="00796F4C" w:rsidRDefault="00E61737" w:rsidP="004E4B2E">
            <w:pPr>
              <w:spacing w:after="120"/>
              <w:ind w:left="72"/>
              <w:jc w:val="both"/>
              <w:rPr>
                <w:rFonts w:ascii="Verdana" w:hAnsi="Verdana"/>
                <w:i/>
                <w:spacing w:val="4"/>
                <w:sz w:val="18"/>
                <w:szCs w:val="18"/>
              </w:rPr>
            </w:pPr>
            <w:r w:rsidRPr="00796F4C">
              <w:rPr>
                <w:rFonts w:ascii="Verdana" w:hAnsi="Verdana"/>
                <w:b/>
                <w:bCs/>
                <w:sz w:val="18"/>
                <w:szCs w:val="18"/>
                <w:shd w:val="clear" w:color="auto" w:fill="FFFFFF" w:themeFill="background1"/>
              </w:rPr>
              <w:t>1</w:t>
            </w:r>
          </w:p>
        </w:tc>
        <w:tc>
          <w:tcPr>
            <w:tcW w:w="3503" w:type="dxa"/>
          </w:tcPr>
          <w:p w:rsidR="00E61737" w:rsidRPr="00E61737" w:rsidRDefault="00E61737" w:rsidP="004E4B2E">
            <w:pPr>
              <w:tabs>
                <w:tab w:val="left" w:pos="2619"/>
              </w:tabs>
              <w:jc w:val="both"/>
              <w:rPr>
                <w:rFonts w:ascii="Verdana" w:hAnsi="Verdana" w:cs="Arial"/>
                <w:b/>
                <w:sz w:val="18"/>
                <w:szCs w:val="18"/>
              </w:rPr>
            </w:pPr>
            <w:r w:rsidRPr="00E61737">
              <w:rPr>
                <w:rFonts w:ascii="Verdana" w:hAnsi="Verdana" w:cs="Arial"/>
                <w:b/>
                <w:sz w:val="18"/>
                <w:szCs w:val="18"/>
              </w:rPr>
              <w:t xml:space="preserve">Minimalne doświadczenie: </w:t>
            </w:r>
          </w:p>
          <w:p w:rsidR="00E61737" w:rsidRPr="00E61737" w:rsidRDefault="00E61737" w:rsidP="004E4B2E">
            <w:pPr>
              <w:contextualSpacing/>
              <w:jc w:val="both"/>
              <w:rPr>
                <w:rFonts w:ascii="Verdana" w:eastAsia="Calibri" w:hAnsi="Verdana" w:cs="Arial"/>
                <w:bCs/>
                <w:sz w:val="18"/>
                <w:szCs w:val="18"/>
              </w:rPr>
            </w:pPr>
            <w:r w:rsidRPr="00E61737">
              <w:rPr>
                <w:rFonts w:ascii="Verdana" w:eastAsia="Calibri" w:hAnsi="Verdana" w:cs="Arial"/>
                <w:bCs/>
                <w:sz w:val="18"/>
                <w:szCs w:val="18"/>
              </w:rPr>
              <w:t>Co najmniej 5 letnie doświadczenie zawodowe we wskazanym zawodzie</w:t>
            </w:r>
          </w:p>
        </w:tc>
        <w:tc>
          <w:tcPr>
            <w:tcW w:w="1704" w:type="dxa"/>
          </w:tcPr>
          <w:p w:rsidR="00E61737" w:rsidRPr="00E61737" w:rsidRDefault="00E61737" w:rsidP="004E4B2E">
            <w:pPr>
              <w:rPr>
                <w:rFonts w:ascii="Verdana" w:hAnsi="Verdana" w:cs="Arial"/>
                <w:sz w:val="18"/>
                <w:szCs w:val="18"/>
              </w:rPr>
            </w:pPr>
            <w:r w:rsidRPr="00E61737">
              <w:rPr>
                <w:rFonts w:ascii="Verdana" w:eastAsia="Calibri" w:hAnsi="Verdana" w:cs="Arial"/>
                <w:bCs/>
                <w:sz w:val="18"/>
                <w:szCs w:val="18"/>
              </w:rPr>
              <w:t>Sędzia, Prokurator, Kurator zawodowy</w:t>
            </w:r>
          </w:p>
        </w:tc>
        <w:tc>
          <w:tcPr>
            <w:tcW w:w="1860" w:type="dxa"/>
            <w:tcBorders>
              <w:right w:val="single" w:sz="4" w:space="0" w:color="auto"/>
            </w:tcBorders>
          </w:tcPr>
          <w:p w:rsidR="00E61737" w:rsidRPr="00E61737" w:rsidRDefault="00E61737" w:rsidP="004E4B2E">
            <w:pPr>
              <w:rPr>
                <w:rFonts w:ascii="Verdana" w:hAnsi="Verdana" w:cs="Arial"/>
                <w:sz w:val="18"/>
                <w:szCs w:val="18"/>
              </w:rPr>
            </w:pPr>
          </w:p>
        </w:tc>
        <w:tc>
          <w:tcPr>
            <w:tcW w:w="3974" w:type="dxa"/>
          </w:tcPr>
          <w:p w:rsidR="00E61737" w:rsidRPr="00E61737" w:rsidRDefault="00E61737" w:rsidP="004E4B2E">
            <w:pPr>
              <w:tabs>
                <w:tab w:val="left" w:pos="2619"/>
              </w:tabs>
              <w:jc w:val="both"/>
              <w:rPr>
                <w:rFonts w:ascii="Verdana" w:hAnsi="Verdana" w:cs="Arial"/>
                <w:b/>
                <w:sz w:val="18"/>
                <w:szCs w:val="18"/>
              </w:rPr>
            </w:pPr>
            <w:r>
              <w:rPr>
                <w:rFonts w:ascii="Verdana" w:hAnsi="Verdana" w:cs="Arial"/>
                <w:b/>
                <w:sz w:val="18"/>
                <w:szCs w:val="18"/>
              </w:rPr>
              <w:t>D</w:t>
            </w:r>
            <w:r w:rsidRPr="00E61737">
              <w:rPr>
                <w:rFonts w:ascii="Verdana" w:hAnsi="Verdana" w:cs="Arial"/>
                <w:b/>
                <w:sz w:val="18"/>
                <w:szCs w:val="18"/>
              </w:rPr>
              <w:t xml:space="preserve">oświadczenie: </w:t>
            </w:r>
          </w:p>
          <w:p w:rsidR="00E61737" w:rsidRPr="00E61737" w:rsidRDefault="00E61737" w:rsidP="004E4B2E">
            <w:pPr>
              <w:contextualSpacing/>
              <w:jc w:val="both"/>
              <w:rPr>
                <w:rFonts w:ascii="Verdana" w:eastAsia="Calibri" w:hAnsi="Verdana" w:cs="Arial"/>
                <w:bCs/>
                <w:sz w:val="18"/>
                <w:szCs w:val="18"/>
              </w:rPr>
            </w:pPr>
            <w:r w:rsidRPr="00E61737">
              <w:rPr>
                <w:rFonts w:ascii="Verdana" w:eastAsia="Calibri" w:hAnsi="Verdana" w:cs="Arial"/>
                <w:bCs/>
                <w:sz w:val="18"/>
                <w:szCs w:val="18"/>
              </w:rPr>
              <w:t xml:space="preserve"> </w:t>
            </w:r>
          </w:p>
        </w:tc>
        <w:tc>
          <w:tcPr>
            <w:tcW w:w="2139" w:type="dxa"/>
            <w:vAlign w:val="center"/>
          </w:tcPr>
          <w:p w:rsidR="00E61737" w:rsidRPr="00FF28E2" w:rsidRDefault="00E61737" w:rsidP="004E4B2E">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B61FBA" w:rsidRPr="00607999" w:rsidTr="004E4B2E">
        <w:trPr>
          <w:trHeight w:val="1293"/>
        </w:trPr>
        <w:tc>
          <w:tcPr>
            <w:tcW w:w="0" w:type="auto"/>
            <w:vAlign w:val="center"/>
          </w:tcPr>
          <w:p w:rsidR="00B61FBA" w:rsidRPr="00FF28E2" w:rsidRDefault="00B61FBA" w:rsidP="004E4B2E">
            <w:pPr>
              <w:spacing w:after="120"/>
              <w:ind w:left="72"/>
              <w:jc w:val="both"/>
              <w:rPr>
                <w:rFonts w:ascii="Verdana" w:hAnsi="Verdana"/>
                <w:b/>
                <w:bCs/>
                <w:sz w:val="18"/>
                <w:szCs w:val="18"/>
                <w:shd w:val="clear" w:color="auto" w:fill="FFFFFF" w:themeFill="background1"/>
              </w:rPr>
            </w:pPr>
            <w:r>
              <w:rPr>
                <w:rFonts w:ascii="Verdana" w:hAnsi="Verdana"/>
                <w:b/>
                <w:bCs/>
                <w:sz w:val="18"/>
                <w:szCs w:val="18"/>
                <w:shd w:val="clear" w:color="auto" w:fill="FFFFFF" w:themeFill="background1"/>
              </w:rPr>
              <w:t>2</w:t>
            </w:r>
          </w:p>
        </w:tc>
        <w:tc>
          <w:tcPr>
            <w:tcW w:w="3503" w:type="dxa"/>
          </w:tcPr>
          <w:p w:rsidR="00B61FBA" w:rsidRPr="00FF28E2" w:rsidRDefault="00B61FBA" w:rsidP="004E4B2E">
            <w:pPr>
              <w:spacing w:after="120"/>
              <w:ind w:left="72"/>
              <w:jc w:val="both"/>
              <w:rPr>
                <w:rFonts w:ascii="Verdana" w:hAnsi="Verdana"/>
                <w:b/>
                <w:bCs/>
                <w:sz w:val="18"/>
                <w:szCs w:val="18"/>
              </w:rPr>
            </w:pPr>
            <w:r w:rsidRPr="00FF28E2">
              <w:rPr>
                <w:rFonts w:ascii="Verdana" w:hAnsi="Verdana"/>
                <w:b/>
                <w:bCs/>
                <w:sz w:val="18"/>
                <w:szCs w:val="18"/>
              </w:rPr>
              <w:t xml:space="preserve">Minimalne doświadczenie: </w:t>
            </w:r>
          </w:p>
          <w:p w:rsidR="00B61FBA" w:rsidRPr="00FF28E2" w:rsidRDefault="00B61FBA" w:rsidP="004E4B2E">
            <w:pPr>
              <w:spacing w:after="120"/>
              <w:ind w:left="72"/>
              <w:contextualSpacing/>
              <w:jc w:val="both"/>
              <w:rPr>
                <w:rFonts w:ascii="Verdana" w:hAnsi="Verdana"/>
                <w:bCs/>
                <w:sz w:val="18"/>
                <w:szCs w:val="18"/>
              </w:rPr>
            </w:pPr>
            <w:r w:rsidRPr="00FF28E2">
              <w:rPr>
                <w:rFonts w:ascii="Verdana" w:hAnsi="Verdana"/>
                <w:bCs/>
                <w:sz w:val="18"/>
                <w:szCs w:val="18"/>
              </w:rPr>
              <w:t>Co najmniej 5 letnie doświadczenie zawodowe we wskazanym zawodzie</w:t>
            </w:r>
          </w:p>
        </w:tc>
        <w:tc>
          <w:tcPr>
            <w:tcW w:w="1704" w:type="dxa"/>
          </w:tcPr>
          <w:p w:rsidR="00B61FBA" w:rsidRPr="00FF28E2" w:rsidRDefault="00B61FBA" w:rsidP="004E4B2E">
            <w:pPr>
              <w:spacing w:after="120"/>
              <w:ind w:left="72"/>
              <w:rPr>
                <w:rFonts w:ascii="Verdana" w:hAnsi="Verdana"/>
                <w:bCs/>
                <w:sz w:val="18"/>
                <w:szCs w:val="18"/>
              </w:rPr>
            </w:pPr>
            <w:r w:rsidRPr="00FF28E2">
              <w:rPr>
                <w:rFonts w:ascii="Verdana" w:hAnsi="Verdana"/>
                <w:bCs/>
                <w:sz w:val="18"/>
                <w:szCs w:val="18"/>
              </w:rPr>
              <w:t>Sędzia, Prokurator, Kurator zawodowy</w:t>
            </w:r>
          </w:p>
        </w:tc>
        <w:tc>
          <w:tcPr>
            <w:tcW w:w="1860" w:type="dxa"/>
            <w:tcBorders>
              <w:right w:val="single" w:sz="4" w:space="0" w:color="auto"/>
            </w:tcBorders>
          </w:tcPr>
          <w:p w:rsidR="00B61FBA" w:rsidRPr="00FF28E2" w:rsidRDefault="00B61FBA" w:rsidP="004E4B2E">
            <w:pPr>
              <w:spacing w:after="120"/>
              <w:ind w:left="72"/>
              <w:rPr>
                <w:rFonts w:ascii="Verdana" w:hAnsi="Verdana"/>
                <w:b/>
                <w:bCs/>
                <w:sz w:val="18"/>
                <w:szCs w:val="18"/>
              </w:rPr>
            </w:pPr>
          </w:p>
        </w:tc>
        <w:tc>
          <w:tcPr>
            <w:tcW w:w="3974" w:type="dxa"/>
          </w:tcPr>
          <w:p w:rsidR="00B61FBA" w:rsidRPr="00FF28E2" w:rsidRDefault="00B61FBA" w:rsidP="004E4B2E">
            <w:pPr>
              <w:spacing w:after="120"/>
              <w:ind w:left="72"/>
              <w:jc w:val="both"/>
              <w:rPr>
                <w:rFonts w:ascii="Verdana" w:hAnsi="Verdana"/>
                <w:b/>
                <w:bCs/>
                <w:sz w:val="18"/>
                <w:szCs w:val="18"/>
              </w:rPr>
            </w:pPr>
            <w:r>
              <w:rPr>
                <w:rFonts w:ascii="Verdana" w:hAnsi="Verdana"/>
                <w:b/>
                <w:bCs/>
                <w:sz w:val="18"/>
                <w:szCs w:val="18"/>
              </w:rPr>
              <w:t>D</w:t>
            </w:r>
            <w:r w:rsidRPr="00FF28E2">
              <w:rPr>
                <w:rFonts w:ascii="Verdana" w:hAnsi="Verdana"/>
                <w:b/>
                <w:bCs/>
                <w:sz w:val="18"/>
                <w:szCs w:val="18"/>
              </w:rPr>
              <w:t xml:space="preserve">oświadczenie: </w:t>
            </w:r>
          </w:p>
          <w:p w:rsidR="00B61FBA" w:rsidRPr="00FF28E2" w:rsidRDefault="00B61FBA" w:rsidP="004E4B2E">
            <w:pPr>
              <w:spacing w:after="120"/>
              <w:ind w:left="72"/>
              <w:contextualSpacing/>
              <w:jc w:val="both"/>
              <w:rPr>
                <w:rFonts w:ascii="Verdana" w:hAnsi="Verdana"/>
                <w:b/>
                <w:bCs/>
                <w:sz w:val="18"/>
                <w:szCs w:val="18"/>
              </w:rPr>
            </w:pPr>
            <w:r w:rsidRPr="00FF28E2">
              <w:rPr>
                <w:rFonts w:ascii="Verdana" w:hAnsi="Verdana"/>
                <w:b/>
                <w:bCs/>
                <w:sz w:val="18"/>
                <w:szCs w:val="18"/>
              </w:rPr>
              <w:t xml:space="preserve"> </w:t>
            </w:r>
          </w:p>
        </w:tc>
        <w:tc>
          <w:tcPr>
            <w:tcW w:w="2139" w:type="dxa"/>
            <w:vAlign w:val="center"/>
          </w:tcPr>
          <w:p w:rsidR="00B61FBA" w:rsidRPr="00FF28E2" w:rsidRDefault="00B61FBA" w:rsidP="004E4B2E">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B61FBA" w:rsidRPr="00607999" w:rsidTr="004E4B2E">
        <w:trPr>
          <w:trHeight w:val="548"/>
        </w:trPr>
        <w:tc>
          <w:tcPr>
            <w:tcW w:w="0" w:type="auto"/>
            <w:vAlign w:val="center"/>
          </w:tcPr>
          <w:p w:rsidR="00B61FBA" w:rsidRPr="00796F4C" w:rsidRDefault="00B61FBA" w:rsidP="004E4B2E">
            <w:pPr>
              <w:spacing w:after="120"/>
              <w:ind w:left="993" w:hanging="993"/>
              <w:jc w:val="both"/>
              <w:rPr>
                <w:rFonts w:ascii="Verdana" w:hAnsi="Verdana"/>
                <w:i/>
                <w:spacing w:val="4"/>
                <w:sz w:val="18"/>
                <w:szCs w:val="18"/>
              </w:rPr>
            </w:pPr>
          </w:p>
          <w:p w:rsidR="00B61FBA" w:rsidRPr="00796F4C" w:rsidRDefault="00843FF7" w:rsidP="004E4B2E">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3</w:t>
            </w:r>
          </w:p>
        </w:tc>
        <w:tc>
          <w:tcPr>
            <w:tcW w:w="3503" w:type="dxa"/>
          </w:tcPr>
          <w:p w:rsidR="00B61FBA" w:rsidRPr="00123DC0" w:rsidRDefault="00B61FBA" w:rsidP="004E4B2E">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B61FBA" w:rsidRPr="00123DC0" w:rsidRDefault="00B61FBA" w:rsidP="004E4B2E">
            <w:pPr>
              <w:spacing w:after="120"/>
              <w:ind w:left="72"/>
              <w:jc w:val="both"/>
              <w:rPr>
                <w:rFonts w:ascii="Verdana" w:hAnsi="Verdana"/>
                <w:bCs/>
                <w:sz w:val="18"/>
                <w:szCs w:val="18"/>
              </w:rPr>
            </w:pPr>
            <w:r w:rsidRPr="00123DC0">
              <w:rPr>
                <w:rFonts w:ascii="Verdana" w:hAnsi="Verdana"/>
                <w:bCs/>
                <w:sz w:val="18"/>
                <w:szCs w:val="18"/>
              </w:rPr>
              <w:lastRenderedPageBreak/>
              <w:t>Co najmniej stopień naukowy doktora w zakresie nauk prawnych, resocjalizacji lub pedagogiki resocjalizacyjnej</w:t>
            </w:r>
          </w:p>
          <w:p w:rsidR="00B61FBA" w:rsidRPr="00123DC0" w:rsidRDefault="00B61FBA" w:rsidP="004E4B2E">
            <w:pPr>
              <w:spacing w:after="120"/>
              <w:ind w:left="72"/>
              <w:jc w:val="both"/>
              <w:rPr>
                <w:rFonts w:ascii="Verdana" w:hAnsi="Verdana"/>
                <w:b/>
                <w:bCs/>
                <w:sz w:val="18"/>
                <w:szCs w:val="18"/>
              </w:rPr>
            </w:pPr>
          </w:p>
          <w:p w:rsidR="00B61FBA" w:rsidRPr="00123DC0" w:rsidRDefault="00B61FBA" w:rsidP="004E4B2E">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B61FBA" w:rsidRPr="00123DC0" w:rsidRDefault="00B61FBA" w:rsidP="004E4B2E">
            <w:pPr>
              <w:spacing w:after="120"/>
              <w:ind w:left="72"/>
              <w:jc w:val="both"/>
              <w:rPr>
                <w:rFonts w:ascii="Verdana" w:hAnsi="Verdana"/>
                <w:bCs/>
                <w:sz w:val="18"/>
                <w:szCs w:val="18"/>
              </w:rPr>
            </w:pPr>
            <w:r w:rsidRPr="00123DC0">
              <w:rPr>
                <w:rFonts w:ascii="Verdana" w:hAnsi="Verdana"/>
                <w:bCs/>
                <w:sz w:val="18"/>
                <w:szCs w:val="18"/>
              </w:rPr>
              <w:t>1) Co najmniej 5 letnie doświadczenie zawodowe w pracy naukowo dydaktycznej.</w:t>
            </w:r>
          </w:p>
          <w:p w:rsidR="00B61FBA" w:rsidRPr="00123DC0" w:rsidRDefault="00B61FBA" w:rsidP="004E4B2E">
            <w:pPr>
              <w:spacing w:after="120"/>
              <w:ind w:left="72"/>
              <w:jc w:val="both"/>
              <w:rPr>
                <w:rFonts w:ascii="Verdana" w:hAnsi="Verdana"/>
                <w:bCs/>
                <w:sz w:val="18"/>
                <w:szCs w:val="18"/>
              </w:rPr>
            </w:pPr>
            <w:r w:rsidRPr="00123DC0">
              <w:rPr>
                <w:rFonts w:ascii="Verdana" w:hAnsi="Verdana"/>
                <w:bCs/>
                <w:sz w:val="18"/>
                <w:szCs w:val="18"/>
              </w:rPr>
              <w:t xml:space="preserve">2) </w:t>
            </w:r>
            <w:r w:rsidR="000A103A">
              <w:rPr>
                <w:rFonts w:ascii="Verdana" w:hAnsi="Verdana"/>
                <w:bCs/>
                <w:sz w:val="18"/>
                <w:szCs w:val="18"/>
              </w:rPr>
              <w:t>D</w:t>
            </w:r>
            <w:r w:rsidR="000A103A" w:rsidRPr="00123DC0">
              <w:rPr>
                <w:rFonts w:ascii="Verdana" w:hAnsi="Verdana"/>
                <w:bCs/>
                <w:sz w:val="18"/>
                <w:szCs w:val="18"/>
              </w:rPr>
              <w:t xml:space="preserve">orobek </w:t>
            </w:r>
            <w:r w:rsidRPr="00123DC0">
              <w:rPr>
                <w:rFonts w:ascii="Verdana" w:hAnsi="Verdana"/>
                <w:bCs/>
                <w:sz w:val="18"/>
                <w:szCs w:val="18"/>
              </w:rPr>
              <w:t>naukowo-badawczy w zakresie diagnozy kryminologicznej, recydywy kryminalnej oraz czynników powrotności do przestępstwa poparty minimum jedną publikacją w powyżej wskazanym zakresie.</w:t>
            </w:r>
          </w:p>
          <w:p w:rsidR="00B61FBA" w:rsidRPr="00123DC0" w:rsidRDefault="00B61FBA" w:rsidP="004E4B2E">
            <w:pPr>
              <w:spacing w:after="120"/>
              <w:ind w:left="72"/>
              <w:jc w:val="both"/>
              <w:rPr>
                <w:rFonts w:ascii="Verdana" w:hAnsi="Verdana"/>
                <w:bCs/>
                <w:sz w:val="18"/>
                <w:szCs w:val="18"/>
              </w:rPr>
            </w:pPr>
            <w:r w:rsidRPr="00123DC0">
              <w:rPr>
                <w:rFonts w:ascii="Verdana" w:hAnsi="Verdana"/>
                <w:bCs/>
                <w:sz w:val="18"/>
                <w:szCs w:val="18"/>
              </w:rPr>
              <w:t>Przez publikację należy rozumieć: książkę naukową lub popularnonaukową, poradnik, artykuł, broszurę lub inne tego typu wydawnictwo w formie papierowej lub elektronicznej.</w:t>
            </w:r>
          </w:p>
          <w:p w:rsidR="00B61FBA" w:rsidRPr="00123DC0" w:rsidRDefault="00B61FBA" w:rsidP="000A103A">
            <w:pPr>
              <w:spacing w:after="120"/>
              <w:ind w:left="72"/>
              <w:jc w:val="both"/>
              <w:rPr>
                <w:rFonts w:ascii="Verdana" w:hAnsi="Verdana"/>
                <w:b/>
                <w:bCs/>
                <w:sz w:val="18"/>
                <w:szCs w:val="18"/>
              </w:rPr>
            </w:pPr>
            <w:r w:rsidRPr="00123DC0">
              <w:rPr>
                <w:rFonts w:ascii="Verdana" w:hAnsi="Verdana"/>
                <w:bCs/>
                <w:sz w:val="18"/>
                <w:szCs w:val="18"/>
              </w:rPr>
              <w:t xml:space="preserve">3) </w:t>
            </w:r>
            <w:r w:rsidR="000A103A">
              <w:rPr>
                <w:rFonts w:ascii="Verdana" w:hAnsi="Verdana"/>
                <w:bCs/>
                <w:sz w:val="18"/>
                <w:szCs w:val="18"/>
              </w:rPr>
              <w:t>D</w:t>
            </w:r>
            <w:r w:rsidRPr="00123DC0">
              <w:rPr>
                <w:rFonts w:ascii="Verdana" w:hAnsi="Verdana"/>
                <w:bCs/>
                <w:sz w:val="18"/>
                <w:szCs w:val="18"/>
              </w:rPr>
              <w:t xml:space="preserve">oświadczenie polegające na przeprowadzeniu, co najmniej 630 godzin dydaktycznych w ramach zajęć na uczelni (uczelniach) w </w:t>
            </w:r>
            <w:r w:rsidR="000A103A">
              <w:rPr>
                <w:rFonts w:ascii="Verdana" w:hAnsi="Verdana"/>
                <w:bCs/>
                <w:sz w:val="18"/>
                <w:szCs w:val="18"/>
              </w:rPr>
              <w:t>wyżej</w:t>
            </w:r>
            <w:r w:rsidR="000A103A" w:rsidRPr="00123DC0">
              <w:rPr>
                <w:rFonts w:ascii="Verdana" w:hAnsi="Verdana"/>
                <w:bCs/>
                <w:sz w:val="18"/>
                <w:szCs w:val="18"/>
              </w:rPr>
              <w:t xml:space="preserve"> </w:t>
            </w:r>
            <w:r w:rsidRPr="00123DC0">
              <w:rPr>
                <w:rFonts w:ascii="Verdana" w:hAnsi="Verdana"/>
                <w:bCs/>
                <w:sz w:val="18"/>
                <w:szCs w:val="18"/>
              </w:rPr>
              <w:t>wymienionym zakresie.</w:t>
            </w:r>
          </w:p>
        </w:tc>
        <w:tc>
          <w:tcPr>
            <w:tcW w:w="1704" w:type="dxa"/>
          </w:tcPr>
          <w:p w:rsidR="00B61FBA" w:rsidRPr="00123DC0" w:rsidRDefault="00B61FBA" w:rsidP="004E4B2E">
            <w:pPr>
              <w:spacing w:after="120"/>
              <w:ind w:left="72"/>
              <w:rPr>
                <w:rFonts w:ascii="Verdana" w:hAnsi="Verdana"/>
                <w:bCs/>
                <w:sz w:val="18"/>
                <w:szCs w:val="18"/>
              </w:rPr>
            </w:pPr>
            <w:r w:rsidRPr="00123DC0">
              <w:rPr>
                <w:rFonts w:ascii="Verdana" w:hAnsi="Verdana"/>
                <w:bCs/>
                <w:sz w:val="18"/>
                <w:szCs w:val="18"/>
              </w:rPr>
              <w:lastRenderedPageBreak/>
              <w:t xml:space="preserve">Pracownik naukowy / nauczyciel </w:t>
            </w:r>
            <w:r w:rsidRPr="00123DC0">
              <w:rPr>
                <w:rFonts w:ascii="Verdana" w:hAnsi="Verdana"/>
                <w:bCs/>
                <w:sz w:val="18"/>
                <w:szCs w:val="18"/>
              </w:rPr>
              <w:lastRenderedPageBreak/>
              <w:t>akademicki</w:t>
            </w:r>
          </w:p>
        </w:tc>
        <w:tc>
          <w:tcPr>
            <w:tcW w:w="1860" w:type="dxa"/>
            <w:tcBorders>
              <w:right w:val="single" w:sz="4" w:space="0" w:color="auto"/>
            </w:tcBorders>
          </w:tcPr>
          <w:p w:rsidR="00B61FBA" w:rsidRPr="00123DC0" w:rsidRDefault="00B61FBA" w:rsidP="004E4B2E">
            <w:pPr>
              <w:spacing w:after="120"/>
              <w:ind w:left="72"/>
              <w:rPr>
                <w:rFonts w:ascii="Verdana" w:hAnsi="Verdana"/>
                <w:b/>
                <w:bCs/>
                <w:sz w:val="18"/>
                <w:szCs w:val="18"/>
              </w:rPr>
            </w:pPr>
          </w:p>
        </w:tc>
        <w:tc>
          <w:tcPr>
            <w:tcW w:w="3974" w:type="dxa"/>
          </w:tcPr>
          <w:p w:rsidR="00B61FBA" w:rsidRPr="00123DC0" w:rsidRDefault="00B61FBA" w:rsidP="004E4B2E">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B61FBA" w:rsidRPr="00123DC0" w:rsidRDefault="00B61FBA" w:rsidP="004E4B2E">
            <w:pPr>
              <w:spacing w:after="120"/>
              <w:ind w:left="72"/>
              <w:jc w:val="both"/>
              <w:rPr>
                <w:rFonts w:ascii="Verdana" w:hAnsi="Verdana"/>
                <w:b/>
                <w:bCs/>
                <w:sz w:val="18"/>
                <w:szCs w:val="18"/>
              </w:rPr>
            </w:pPr>
            <w:r w:rsidRPr="00123DC0">
              <w:rPr>
                <w:rFonts w:ascii="Verdana" w:hAnsi="Verdana"/>
                <w:b/>
                <w:bCs/>
                <w:sz w:val="18"/>
                <w:szCs w:val="18"/>
              </w:rPr>
              <w:lastRenderedPageBreak/>
              <w:t xml:space="preserve"> </w:t>
            </w:r>
          </w:p>
          <w:p w:rsidR="00B61FBA" w:rsidRPr="00123DC0" w:rsidRDefault="00B61FBA" w:rsidP="004E4B2E">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B61FBA" w:rsidRPr="00123DC0" w:rsidRDefault="00B61FBA" w:rsidP="004E4B2E">
            <w:pPr>
              <w:spacing w:after="120"/>
              <w:ind w:left="72"/>
              <w:jc w:val="both"/>
              <w:rPr>
                <w:rFonts w:ascii="Verdana" w:hAnsi="Verdana"/>
                <w:b/>
                <w:bCs/>
                <w:sz w:val="18"/>
                <w:szCs w:val="18"/>
              </w:rPr>
            </w:pPr>
            <w:r w:rsidRPr="00123DC0">
              <w:rPr>
                <w:rFonts w:ascii="Verdana" w:hAnsi="Verdana"/>
                <w:b/>
                <w:bCs/>
                <w:sz w:val="18"/>
                <w:szCs w:val="18"/>
              </w:rPr>
              <w:t xml:space="preserve"> </w:t>
            </w:r>
          </w:p>
        </w:tc>
        <w:tc>
          <w:tcPr>
            <w:tcW w:w="2139" w:type="dxa"/>
          </w:tcPr>
          <w:p w:rsidR="00B61FBA" w:rsidRPr="00123DC0" w:rsidRDefault="00B61FBA" w:rsidP="004E4B2E">
            <w:pPr>
              <w:spacing w:after="120"/>
              <w:ind w:left="72"/>
              <w:jc w:val="both"/>
              <w:rPr>
                <w:rFonts w:ascii="Verdana" w:hAnsi="Verdana"/>
                <w:b/>
                <w:bCs/>
                <w:sz w:val="18"/>
                <w:szCs w:val="18"/>
              </w:rPr>
            </w:pPr>
            <w:r w:rsidRPr="00FF28E2">
              <w:rPr>
                <w:rFonts w:ascii="Verdana" w:hAnsi="Verdana"/>
                <w:bCs/>
                <w:sz w:val="18"/>
                <w:szCs w:val="18"/>
              </w:rPr>
              <w:lastRenderedPageBreak/>
              <w:t xml:space="preserve">…………….. (Podać podstawę dysponowania daną </w:t>
            </w:r>
            <w:r w:rsidRPr="00FF28E2">
              <w:rPr>
                <w:rFonts w:ascii="Verdana" w:hAnsi="Verdana"/>
                <w:bCs/>
                <w:sz w:val="18"/>
                <w:szCs w:val="18"/>
              </w:rPr>
              <w:lastRenderedPageBreak/>
              <w:t>osobą przez Wykonawcę)</w:t>
            </w:r>
          </w:p>
        </w:tc>
      </w:tr>
      <w:tr w:rsidR="00B61FBA" w:rsidRPr="00607999" w:rsidTr="004E4B2E">
        <w:trPr>
          <w:trHeight w:val="548"/>
        </w:trPr>
        <w:tc>
          <w:tcPr>
            <w:tcW w:w="0" w:type="auto"/>
            <w:vAlign w:val="center"/>
          </w:tcPr>
          <w:p w:rsidR="00B61FBA" w:rsidRPr="00796F4C" w:rsidRDefault="00B61FBA" w:rsidP="004E4B2E">
            <w:pPr>
              <w:spacing w:after="120"/>
              <w:ind w:left="993" w:hanging="993"/>
              <w:jc w:val="both"/>
              <w:rPr>
                <w:rFonts w:ascii="Verdana" w:hAnsi="Verdana"/>
                <w:i/>
                <w:spacing w:val="4"/>
                <w:sz w:val="18"/>
                <w:szCs w:val="18"/>
              </w:rPr>
            </w:pPr>
          </w:p>
          <w:p w:rsidR="00B61FBA" w:rsidRPr="00796F4C" w:rsidRDefault="00843FF7" w:rsidP="004E4B2E">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4</w:t>
            </w:r>
          </w:p>
        </w:tc>
        <w:tc>
          <w:tcPr>
            <w:tcW w:w="3503" w:type="dxa"/>
          </w:tcPr>
          <w:p w:rsidR="00B61FBA" w:rsidRPr="00123DC0" w:rsidRDefault="00B61FBA" w:rsidP="004E4B2E">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B61FBA" w:rsidRPr="00123DC0" w:rsidRDefault="00B61FBA" w:rsidP="004E4B2E">
            <w:pPr>
              <w:spacing w:after="120"/>
              <w:ind w:left="72"/>
              <w:jc w:val="both"/>
              <w:rPr>
                <w:rFonts w:ascii="Verdana" w:hAnsi="Verdana"/>
                <w:bCs/>
                <w:sz w:val="18"/>
                <w:szCs w:val="18"/>
              </w:rPr>
            </w:pPr>
            <w:r w:rsidRPr="00123DC0">
              <w:rPr>
                <w:rFonts w:ascii="Verdana" w:hAnsi="Verdana"/>
                <w:bCs/>
                <w:sz w:val="18"/>
                <w:szCs w:val="18"/>
              </w:rPr>
              <w:t xml:space="preserve">Co najmniej stopień naukowy doktora w zakresie nauk prawnych, resocjalizacji lub pedagogiki </w:t>
            </w:r>
            <w:r w:rsidRPr="00123DC0">
              <w:rPr>
                <w:rFonts w:ascii="Verdana" w:hAnsi="Verdana"/>
                <w:bCs/>
                <w:sz w:val="18"/>
                <w:szCs w:val="18"/>
              </w:rPr>
              <w:lastRenderedPageBreak/>
              <w:t>resocjalizacyjnej</w:t>
            </w:r>
          </w:p>
          <w:p w:rsidR="00B61FBA" w:rsidRPr="00123DC0" w:rsidRDefault="00B61FBA" w:rsidP="004E4B2E">
            <w:pPr>
              <w:spacing w:after="120"/>
              <w:ind w:left="72"/>
              <w:jc w:val="both"/>
              <w:rPr>
                <w:rFonts w:ascii="Verdana" w:hAnsi="Verdana"/>
                <w:b/>
                <w:bCs/>
                <w:sz w:val="18"/>
                <w:szCs w:val="18"/>
              </w:rPr>
            </w:pPr>
          </w:p>
          <w:p w:rsidR="00B61FBA" w:rsidRPr="00123DC0" w:rsidRDefault="00B61FBA" w:rsidP="004E4B2E">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B61FBA" w:rsidRPr="00123DC0" w:rsidRDefault="00B61FBA" w:rsidP="004E4B2E">
            <w:pPr>
              <w:spacing w:after="120"/>
              <w:ind w:left="72"/>
              <w:jc w:val="both"/>
              <w:rPr>
                <w:rFonts w:ascii="Verdana" w:hAnsi="Verdana"/>
                <w:bCs/>
                <w:sz w:val="18"/>
                <w:szCs w:val="18"/>
              </w:rPr>
            </w:pPr>
            <w:r w:rsidRPr="00123DC0">
              <w:rPr>
                <w:rFonts w:ascii="Verdana" w:hAnsi="Verdana"/>
                <w:bCs/>
                <w:sz w:val="18"/>
                <w:szCs w:val="18"/>
              </w:rPr>
              <w:t>1) Co najmniej 5 letnie doświadczenie zawodowe w pracy naukowo dydaktycznej.</w:t>
            </w:r>
          </w:p>
          <w:p w:rsidR="00B61FBA" w:rsidRPr="00123DC0" w:rsidRDefault="00B61FBA" w:rsidP="004E4B2E">
            <w:pPr>
              <w:spacing w:after="120"/>
              <w:ind w:left="72"/>
              <w:jc w:val="both"/>
              <w:rPr>
                <w:rFonts w:ascii="Verdana" w:hAnsi="Verdana"/>
                <w:bCs/>
                <w:sz w:val="18"/>
                <w:szCs w:val="18"/>
              </w:rPr>
            </w:pPr>
            <w:r w:rsidRPr="00123DC0">
              <w:rPr>
                <w:rFonts w:ascii="Verdana" w:hAnsi="Verdana"/>
                <w:bCs/>
                <w:sz w:val="18"/>
                <w:szCs w:val="18"/>
              </w:rPr>
              <w:t xml:space="preserve">2) </w:t>
            </w:r>
            <w:r w:rsidR="000A103A">
              <w:rPr>
                <w:rFonts w:ascii="Verdana" w:hAnsi="Verdana"/>
                <w:bCs/>
                <w:sz w:val="18"/>
                <w:szCs w:val="18"/>
              </w:rPr>
              <w:t>D</w:t>
            </w:r>
            <w:r w:rsidR="000A103A" w:rsidRPr="00123DC0">
              <w:rPr>
                <w:rFonts w:ascii="Verdana" w:hAnsi="Verdana"/>
                <w:bCs/>
                <w:sz w:val="18"/>
                <w:szCs w:val="18"/>
              </w:rPr>
              <w:t xml:space="preserve">orobek </w:t>
            </w:r>
            <w:r w:rsidRPr="00123DC0">
              <w:rPr>
                <w:rFonts w:ascii="Verdana" w:hAnsi="Verdana"/>
                <w:bCs/>
                <w:sz w:val="18"/>
                <w:szCs w:val="18"/>
              </w:rPr>
              <w:t>naukowo-badawczy w zakresie diagnozy kryminologicznej, recydywy kryminalnej oraz czynników powrotności do przestępstwa poparty minimum jedną publikacją w powyżej wskazanym zakresie.</w:t>
            </w:r>
          </w:p>
          <w:p w:rsidR="00B61FBA" w:rsidRPr="00123DC0" w:rsidRDefault="00B61FBA" w:rsidP="004E4B2E">
            <w:pPr>
              <w:spacing w:after="120"/>
              <w:ind w:left="72"/>
              <w:jc w:val="both"/>
              <w:rPr>
                <w:rFonts w:ascii="Verdana" w:hAnsi="Verdana"/>
                <w:bCs/>
                <w:sz w:val="18"/>
                <w:szCs w:val="18"/>
              </w:rPr>
            </w:pPr>
            <w:r w:rsidRPr="00123DC0">
              <w:rPr>
                <w:rFonts w:ascii="Verdana" w:hAnsi="Verdana"/>
                <w:bCs/>
                <w:sz w:val="18"/>
                <w:szCs w:val="18"/>
              </w:rPr>
              <w:t>Przez publikację należy rozumieć: książkę naukową lub popularnonaukową, poradnik, artykuł, broszurę lub inne tego typu wydawnictwo w formie papierowej lub elektronicznej.</w:t>
            </w:r>
          </w:p>
          <w:p w:rsidR="00B61FBA" w:rsidRPr="00123DC0" w:rsidRDefault="00B61FBA" w:rsidP="00481C05">
            <w:pPr>
              <w:spacing w:after="120"/>
              <w:ind w:left="72"/>
              <w:jc w:val="both"/>
              <w:rPr>
                <w:rFonts w:ascii="Verdana" w:hAnsi="Verdana"/>
                <w:b/>
                <w:bCs/>
                <w:sz w:val="18"/>
                <w:szCs w:val="18"/>
              </w:rPr>
            </w:pPr>
            <w:r w:rsidRPr="00123DC0">
              <w:rPr>
                <w:rFonts w:ascii="Verdana" w:hAnsi="Verdana"/>
                <w:bCs/>
                <w:sz w:val="18"/>
                <w:szCs w:val="18"/>
              </w:rPr>
              <w:t xml:space="preserve">3) </w:t>
            </w:r>
            <w:r w:rsidR="000A103A">
              <w:rPr>
                <w:rFonts w:ascii="Verdana" w:hAnsi="Verdana"/>
                <w:bCs/>
                <w:sz w:val="18"/>
                <w:szCs w:val="18"/>
              </w:rPr>
              <w:t>D</w:t>
            </w:r>
            <w:r w:rsidRPr="00123DC0">
              <w:rPr>
                <w:rFonts w:ascii="Verdana" w:hAnsi="Verdana"/>
                <w:bCs/>
                <w:sz w:val="18"/>
                <w:szCs w:val="18"/>
              </w:rPr>
              <w:t xml:space="preserve">oświadczenie polegające na przeprowadzeniu, co najmniej 630 godzin dydaktycznych w ramach zajęć na uczelni (uczelniach) w </w:t>
            </w:r>
            <w:r w:rsidR="00481C05">
              <w:rPr>
                <w:rFonts w:ascii="Verdana" w:hAnsi="Verdana"/>
                <w:bCs/>
                <w:sz w:val="18"/>
                <w:szCs w:val="18"/>
              </w:rPr>
              <w:t>wyżej</w:t>
            </w:r>
            <w:r w:rsidR="00481C05" w:rsidRPr="00123DC0">
              <w:rPr>
                <w:rFonts w:ascii="Verdana" w:hAnsi="Verdana"/>
                <w:bCs/>
                <w:sz w:val="18"/>
                <w:szCs w:val="18"/>
              </w:rPr>
              <w:t xml:space="preserve"> </w:t>
            </w:r>
            <w:r w:rsidRPr="00123DC0">
              <w:rPr>
                <w:rFonts w:ascii="Verdana" w:hAnsi="Verdana"/>
                <w:bCs/>
                <w:sz w:val="18"/>
                <w:szCs w:val="18"/>
              </w:rPr>
              <w:t>wymienionym zakresie.</w:t>
            </w:r>
          </w:p>
        </w:tc>
        <w:tc>
          <w:tcPr>
            <w:tcW w:w="1704" w:type="dxa"/>
          </w:tcPr>
          <w:p w:rsidR="00B61FBA" w:rsidRPr="00123DC0" w:rsidRDefault="00B61FBA" w:rsidP="004E4B2E">
            <w:pPr>
              <w:spacing w:after="120"/>
              <w:ind w:left="72"/>
              <w:rPr>
                <w:rFonts w:ascii="Verdana" w:hAnsi="Verdana"/>
                <w:bCs/>
                <w:sz w:val="18"/>
                <w:szCs w:val="18"/>
              </w:rPr>
            </w:pPr>
            <w:r w:rsidRPr="00123DC0">
              <w:rPr>
                <w:rFonts w:ascii="Verdana" w:hAnsi="Verdana"/>
                <w:bCs/>
                <w:sz w:val="18"/>
                <w:szCs w:val="18"/>
              </w:rPr>
              <w:lastRenderedPageBreak/>
              <w:t>Pracownik naukowy / nauczyciel akademicki</w:t>
            </w:r>
          </w:p>
        </w:tc>
        <w:tc>
          <w:tcPr>
            <w:tcW w:w="1860" w:type="dxa"/>
            <w:tcBorders>
              <w:right w:val="single" w:sz="4" w:space="0" w:color="auto"/>
            </w:tcBorders>
          </w:tcPr>
          <w:p w:rsidR="00B61FBA" w:rsidRPr="00123DC0" w:rsidRDefault="00B61FBA" w:rsidP="004E4B2E">
            <w:pPr>
              <w:spacing w:after="120"/>
              <w:ind w:left="72"/>
              <w:rPr>
                <w:rFonts w:ascii="Verdana" w:hAnsi="Verdana"/>
                <w:b/>
                <w:bCs/>
                <w:sz w:val="18"/>
                <w:szCs w:val="18"/>
              </w:rPr>
            </w:pPr>
          </w:p>
        </w:tc>
        <w:tc>
          <w:tcPr>
            <w:tcW w:w="3974" w:type="dxa"/>
          </w:tcPr>
          <w:p w:rsidR="00B61FBA" w:rsidRPr="00123DC0" w:rsidRDefault="00B61FBA" w:rsidP="004E4B2E">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B61FBA" w:rsidRPr="00123DC0" w:rsidRDefault="00B61FBA" w:rsidP="004E4B2E">
            <w:pPr>
              <w:spacing w:after="120"/>
              <w:ind w:left="72"/>
              <w:jc w:val="both"/>
              <w:rPr>
                <w:rFonts w:ascii="Verdana" w:hAnsi="Verdana"/>
                <w:b/>
                <w:bCs/>
                <w:sz w:val="18"/>
                <w:szCs w:val="18"/>
              </w:rPr>
            </w:pPr>
            <w:r w:rsidRPr="00123DC0">
              <w:rPr>
                <w:rFonts w:ascii="Verdana" w:hAnsi="Verdana"/>
                <w:b/>
                <w:bCs/>
                <w:sz w:val="18"/>
                <w:szCs w:val="18"/>
              </w:rPr>
              <w:t xml:space="preserve"> </w:t>
            </w:r>
          </w:p>
          <w:p w:rsidR="00B61FBA" w:rsidRPr="00123DC0" w:rsidRDefault="00B61FBA" w:rsidP="004E4B2E">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B61FBA" w:rsidRPr="00123DC0" w:rsidRDefault="00B61FBA" w:rsidP="004E4B2E">
            <w:pPr>
              <w:spacing w:after="120"/>
              <w:ind w:left="72"/>
              <w:jc w:val="both"/>
              <w:rPr>
                <w:rFonts w:ascii="Verdana" w:hAnsi="Verdana"/>
                <w:b/>
                <w:bCs/>
                <w:sz w:val="18"/>
                <w:szCs w:val="18"/>
              </w:rPr>
            </w:pPr>
            <w:r w:rsidRPr="00123DC0">
              <w:rPr>
                <w:rFonts w:ascii="Verdana" w:hAnsi="Verdana"/>
                <w:b/>
                <w:bCs/>
                <w:sz w:val="18"/>
                <w:szCs w:val="18"/>
              </w:rPr>
              <w:lastRenderedPageBreak/>
              <w:t xml:space="preserve"> </w:t>
            </w:r>
          </w:p>
        </w:tc>
        <w:tc>
          <w:tcPr>
            <w:tcW w:w="2139" w:type="dxa"/>
          </w:tcPr>
          <w:p w:rsidR="00B61FBA" w:rsidRPr="00123DC0" w:rsidRDefault="00B61FBA" w:rsidP="004E4B2E">
            <w:pPr>
              <w:spacing w:after="120"/>
              <w:ind w:left="72"/>
              <w:jc w:val="both"/>
              <w:rPr>
                <w:rFonts w:ascii="Verdana" w:hAnsi="Verdana"/>
                <w:b/>
                <w:bCs/>
                <w:sz w:val="18"/>
                <w:szCs w:val="18"/>
              </w:rPr>
            </w:pPr>
            <w:r w:rsidRPr="00FF28E2">
              <w:rPr>
                <w:rFonts w:ascii="Verdana" w:hAnsi="Verdana"/>
                <w:bCs/>
                <w:sz w:val="18"/>
                <w:szCs w:val="18"/>
              </w:rPr>
              <w:lastRenderedPageBreak/>
              <w:t>…………….. (Podać podstawę dysponowania daną osobą przez Wykonawcę)</w:t>
            </w:r>
          </w:p>
        </w:tc>
      </w:tr>
      <w:tr w:rsidR="00B61FBA" w:rsidRPr="00607999" w:rsidTr="004E4B2E">
        <w:trPr>
          <w:trHeight w:val="548"/>
        </w:trPr>
        <w:tc>
          <w:tcPr>
            <w:tcW w:w="0" w:type="auto"/>
            <w:vAlign w:val="center"/>
          </w:tcPr>
          <w:p w:rsidR="00B61FBA" w:rsidRPr="00C85FDC" w:rsidRDefault="00501FA8" w:rsidP="004E4B2E">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lastRenderedPageBreak/>
              <w:t>5</w:t>
            </w:r>
          </w:p>
        </w:tc>
        <w:tc>
          <w:tcPr>
            <w:tcW w:w="3503" w:type="dxa"/>
          </w:tcPr>
          <w:p w:rsidR="00B61FBA" w:rsidRPr="00C85FDC" w:rsidRDefault="00B61FBA" w:rsidP="004E4B2E">
            <w:pPr>
              <w:spacing w:after="120"/>
              <w:ind w:left="72"/>
              <w:jc w:val="both"/>
              <w:rPr>
                <w:rFonts w:ascii="Verdana" w:hAnsi="Verdana"/>
                <w:b/>
                <w:bCs/>
                <w:sz w:val="18"/>
                <w:szCs w:val="18"/>
              </w:rPr>
            </w:pPr>
            <w:r w:rsidRPr="00C85FDC">
              <w:rPr>
                <w:rFonts w:ascii="Verdana" w:hAnsi="Verdana"/>
                <w:b/>
                <w:bCs/>
                <w:sz w:val="18"/>
                <w:szCs w:val="18"/>
              </w:rPr>
              <w:t xml:space="preserve">Minimalne doświadczenie: </w:t>
            </w:r>
          </w:p>
          <w:p w:rsidR="00B61FBA" w:rsidRPr="00C85FDC" w:rsidRDefault="00B61FBA" w:rsidP="004E4B2E">
            <w:pPr>
              <w:spacing w:after="120"/>
              <w:ind w:left="72"/>
              <w:jc w:val="both"/>
              <w:rPr>
                <w:rFonts w:ascii="Verdana" w:hAnsi="Verdana"/>
                <w:bCs/>
                <w:sz w:val="18"/>
                <w:szCs w:val="18"/>
              </w:rPr>
            </w:pPr>
            <w:r w:rsidRPr="00C85FDC">
              <w:rPr>
                <w:rFonts w:ascii="Verdana" w:hAnsi="Verdana"/>
                <w:bCs/>
                <w:sz w:val="18"/>
                <w:szCs w:val="18"/>
              </w:rPr>
              <w:t xml:space="preserve">1) Co najmniej 5 lat doświadczenia w diagnozowaniu osadzonych </w:t>
            </w:r>
          </w:p>
          <w:p w:rsidR="00B61FBA" w:rsidRPr="00C85FDC" w:rsidRDefault="00B61FBA" w:rsidP="004E4B2E">
            <w:pPr>
              <w:spacing w:after="120"/>
              <w:ind w:left="72"/>
              <w:jc w:val="both"/>
              <w:rPr>
                <w:rFonts w:ascii="Verdana" w:hAnsi="Verdana"/>
                <w:bCs/>
                <w:sz w:val="18"/>
                <w:szCs w:val="18"/>
              </w:rPr>
            </w:pPr>
            <w:r w:rsidRPr="00C85FDC">
              <w:rPr>
                <w:rFonts w:ascii="Verdana" w:hAnsi="Verdana"/>
                <w:bCs/>
                <w:sz w:val="18"/>
                <w:szCs w:val="18"/>
              </w:rPr>
              <w:t xml:space="preserve">lub </w:t>
            </w:r>
          </w:p>
          <w:p w:rsidR="00B61FBA" w:rsidRPr="00C85FDC" w:rsidRDefault="00B61FBA" w:rsidP="004E4B2E">
            <w:pPr>
              <w:spacing w:after="120"/>
              <w:ind w:left="72"/>
              <w:jc w:val="both"/>
              <w:rPr>
                <w:rFonts w:ascii="Verdana" w:hAnsi="Verdana"/>
                <w:bCs/>
                <w:sz w:val="18"/>
                <w:szCs w:val="18"/>
              </w:rPr>
            </w:pPr>
            <w:r w:rsidRPr="00C85FDC">
              <w:rPr>
                <w:rFonts w:ascii="Verdana" w:hAnsi="Verdana"/>
                <w:bCs/>
                <w:sz w:val="18"/>
                <w:szCs w:val="18"/>
              </w:rPr>
              <w:t xml:space="preserve">2) </w:t>
            </w:r>
            <w:r w:rsidR="00481C05">
              <w:rPr>
                <w:rFonts w:ascii="Verdana" w:hAnsi="Verdana"/>
                <w:bCs/>
                <w:sz w:val="18"/>
                <w:szCs w:val="18"/>
              </w:rPr>
              <w:t>D</w:t>
            </w:r>
            <w:r w:rsidR="00481C05" w:rsidRPr="00C85FDC">
              <w:rPr>
                <w:rFonts w:ascii="Verdana" w:hAnsi="Verdana"/>
                <w:bCs/>
                <w:sz w:val="18"/>
                <w:szCs w:val="18"/>
              </w:rPr>
              <w:t xml:space="preserve">orobek </w:t>
            </w:r>
            <w:r w:rsidRPr="00C85FDC">
              <w:rPr>
                <w:rFonts w:ascii="Verdana" w:hAnsi="Verdana"/>
                <w:bCs/>
                <w:sz w:val="18"/>
                <w:szCs w:val="18"/>
              </w:rPr>
              <w:t xml:space="preserve">naukowo-badawczy w zakresie diagnozy kryminologicznej, recydywy kryminalnej oraz </w:t>
            </w:r>
            <w:r w:rsidRPr="00C85FDC">
              <w:rPr>
                <w:rFonts w:ascii="Verdana" w:hAnsi="Verdana"/>
                <w:bCs/>
                <w:sz w:val="18"/>
                <w:szCs w:val="18"/>
              </w:rPr>
              <w:lastRenderedPageBreak/>
              <w:t>czynników powrotności do przestępstwa poparty minimum jedną publikacją w powyżej wskazanym zakresie</w:t>
            </w:r>
          </w:p>
          <w:p w:rsidR="00B61FBA" w:rsidRPr="00C85FDC" w:rsidRDefault="00B61FBA" w:rsidP="004E4B2E">
            <w:pPr>
              <w:spacing w:after="120"/>
              <w:ind w:left="72"/>
              <w:jc w:val="both"/>
              <w:rPr>
                <w:rFonts w:ascii="Verdana" w:hAnsi="Verdana"/>
                <w:bCs/>
                <w:sz w:val="18"/>
                <w:szCs w:val="18"/>
              </w:rPr>
            </w:pPr>
            <w:r w:rsidRPr="00C85FDC">
              <w:rPr>
                <w:rFonts w:ascii="Verdana" w:hAnsi="Verdana"/>
                <w:bCs/>
                <w:sz w:val="18"/>
                <w:szCs w:val="18"/>
              </w:rPr>
              <w:t>Przez publikację należy rozumieć: książkę naukową lub popularnonaukową, poradnik, artykuł, broszurę lub inne tego typu wydawnictwo w formie papierowej lub elektronicznej.</w:t>
            </w:r>
          </w:p>
          <w:p w:rsidR="00B61FBA" w:rsidRPr="00C85FDC" w:rsidRDefault="00B61FBA" w:rsidP="004E4B2E">
            <w:pPr>
              <w:spacing w:after="120"/>
              <w:ind w:left="72"/>
              <w:jc w:val="both"/>
              <w:rPr>
                <w:rFonts w:ascii="Verdana" w:hAnsi="Verdana"/>
                <w:bCs/>
                <w:sz w:val="18"/>
                <w:szCs w:val="18"/>
              </w:rPr>
            </w:pPr>
            <w:r w:rsidRPr="00C85FDC">
              <w:rPr>
                <w:rFonts w:ascii="Verdana" w:hAnsi="Verdana"/>
                <w:bCs/>
                <w:sz w:val="18"/>
                <w:szCs w:val="18"/>
              </w:rPr>
              <w:t xml:space="preserve">lub </w:t>
            </w:r>
          </w:p>
          <w:p w:rsidR="00B61FBA" w:rsidRPr="00C85FDC" w:rsidRDefault="00B61FBA" w:rsidP="00481C05">
            <w:pPr>
              <w:spacing w:after="120"/>
              <w:ind w:left="72"/>
              <w:jc w:val="both"/>
              <w:rPr>
                <w:rFonts w:ascii="Verdana" w:hAnsi="Verdana"/>
                <w:i/>
                <w:spacing w:val="4"/>
                <w:sz w:val="18"/>
                <w:szCs w:val="18"/>
              </w:rPr>
            </w:pPr>
            <w:r w:rsidRPr="00C85FDC">
              <w:rPr>
                <w:rFonts w:ascii="Verdana" w:hAnsi="Verdana"/>
                <w:bCs/>
                <w:sz w:val="18"/>
                <w:szCs w:val="18"/>
              </w:rPr>
              <w:t xml:space="preserve">3) </w:t>
            </w:r>
            <w:r w:rsidR="00481C05">
              <w:rPr>
                <w:rFonts w:ascii="Verdana" w:hAnsi="Verdana"/>
                <w:bCs/>
                <w:sz w:val="18"/>
                <w:szCs w:val="18"/>
              </w:rPr>
              <w:t>C</w:t>
            </w:r>
            <w:r w:rsidR="00481C05" w:rsidRPr="00C85FDC">
              <w:rPr>
                <w:rFonts w:ascii="Verdana" w:hAnsi="Verdana"/>
                <w:bCs/>
                <w:sz w:val="18"/>
                <w:szCs w:val="18"/>
              </w:rPr>
              <w:t xml:space="preserve">o </w:t>
            </w:r>
            <w:r w:rsidRPr="00C85FDC">
              <w:rPr>
                <w:rFonts w:ascii="Verdana" w:hAnsi="Verdana"/>
                <w:bCs/>
                <w:sz w:val="18"/>
                <w:szCs w:val="18"/>
              </w:rPr>
              <w:t>najmniej 5 lat doświadczenia w wydawaniu opinii [</w:t>
            </w:r>
            <w:r w:rsidR="00481C05">
              <w:rPr>
                <w:rFonts w:ascii="Verdana" w:hAnsi="Verdana"/>
                <w:bCs/>
                <w:sz w:val="18"/>
                <w:szCs w:val="18"/>
              </w:rPr>
              <w:t xml:space="preserve">w tym okresie wydał </w:t>
            </w:r>
            <w:r w:rsidRPr="00C85FDC">
              <w:rPr>
                <w:rFonts w:ascii="Verdana" w:hAnsi="Verdana"/>
                <w:bCs/>
                <w:sz w:val="18"/>
                <w:szCs w:val="18"/>
              </w:rPr>
              <w:t>minimum 10 opinii] w postępowaniu karnym lub praktyce penitencjarnej</w:t>
            </w:r>
          </w:p>
        </w:tc>
        <w:tc>
          <w:tcPr>
            <w:tcW w:w="1704" w:type="dxa"/>
          </w:tcPr>
          <w:p w:rsidR="00B61FBA" w:rsidRPr="00C85FDC" w:rsidRDefault="00B61FBA" w:rsidP="004E4B2E">
            <w:pPr>
              <w:spacing w:after="120"/>
              <w:jc w:val="both"/>
              <w:rPr>
                <w:rFonts w:ascii="Verdana" w:hAnsi="Verdana"/>
                <w:i/>
                <w:spacing w:val="4"/>
                <w:sz w:val="18"/>
                <w:szCs w:val="18"/>
              </w:rPr>
            </w:pPr>
            <w:r w:rsidRPr="00C85FDC">
              <w:rPr>
                <w:rFonts w:ascii="Verdana" w:hAnsi="Verdana"/>
                <w:bCs/>
                <w:sz w:val="18"/>
                <w:szCs w:val="18"/>
              </w:rPr>
              <w:lastRenderedPageBreak/>
              <w:t xml:space="preserve">Specjalista z zakresu praktycznej diagnozy w resocjalizacji, pedagogiki resocjalizacyjnej, psycholog penitencjarny / </w:t>
            </w:r>
            <w:r w:rsidRPr="00C85FDC">
              <w:rPr>
                <w:rFonts w:ascii="Verdana" w:hAnsi="Verdana"/>
                <w:bCs/>
                <w:sz w:val="18"/>
                <w:szCs w:val="18"/>
              </w:rPr>
              <w:lastRenderedPageBreak/>
              <w:t>ekspert / biegły sądowy / pracownik naukowy / nauczyciel akademicki / prawnik</w:t>
            </w:r>
          </w:p>
        </w:tc>
        <w:tc>
          <w:tcPr>
            <w:tcW w:w="1860" w:type="dxa"/>
            <w:tcBorders>
              <w:right w:val="single" w:sz="4" w:space="0" w:color="auto"/>
            </w:tcBorders>
            <w:vAlign w:val="center"/>
          </w:tcPr>
          <w:p w:rsidR="00B61FBA" w:rsidRPr="00C85FDC" w:rsidRDefault="00B61FBA" w:rsidP="004E4B2E">
            <w:pPr>
              <w:spacing w:after="120"/>
              <w:ind w:left="993" w:right="92" w:hanging="993"/>
              <w:jc w:val="both"/>
              <w:rPr>
                <w:rFonts w:ascii="Verdana" w:hAnsi="Verdana"/>
                <w:i/>
                <w:spacing w:val="4"/>
                <w:sz w:val="18"/>
                <w:szCs w:val="18"/>
              </w:rPr>
            </w:pPr>
          </w:p>
        </w:tc>
        <w:tc>
          <w:tcPr>
            <w:tcW w:w="3974" w:type="dxa"/>
          </w:tcPr>
          <w:p w:rsidR="00B61FBA" w:rsidRPr="00C85FDC" w:rsidRDefault="00B61FBA" w:rsidP="004E4B2E">
            <w:pPr>
              <w:spacing w:after="120"/>
              <w:ind w:left="72"/>
              <w:jc w:val="both"/>
              <w:rPr>
                <w:rFonts w:ascii="Verdana" w:hAnsi="Verdana"/>
                <w:i/>
                <w:spacing w:val="4"/>
                <w:sz w:val="18"/>
                <w:szCs w:val="18"/>
              </w:rPr>
            </w:pPr>
            <w:r>
              <w:rPr>
                <w:rFonts w:ascii="Verdana" w:hAnsi="Verdana"/>
                <w:b/>
                <w:bCs/>
                <w:sz w:val="18"/>
                <w:szCs w:val="18"/>
              </w:rPr>
              <w:t>D</w:t>
            </w:r>
            <w:r w:rsidRPr="00C85FDC">
              <w:rPr>
                <w:rFonts w:ascii="Verdana" w:hAnsi="Verdana"/>
                <w:b/>
                <w:bCs/>
                <w:sz w:val="18"/>
                <w:szCs w:val="18"/>
              </w:rPr>
              <w:t>oświadczenie:</w:t>
            </w:r>
            <w:r w:rsidRPr="00C85FDC">
              <w:rPr>
                <w:rFonts w:ascii="Verdana" w:hAnsi="Verdana"/>
                <w:i/>
                <w:spacing w:val="4"/>
                <w:sz w:val="18"/>
                <w:szCs w:val="18"/>
              </w:rPr>
              <w:t xml:space="preserve"> </w:t>
            </w:r>
          </w:p>
          <w:p w:rsidR="00B61FBA" w:rsidRPr="00C85FDC" w:rsidRDefault="00B61FBA" w:rsidP="004E4B2E">
            <w:pPr>
              <w:spacing w:after="120"/>
              <w:ind w:left="993" w:hanging="993"/>
              <w:jc w:val="both"/>
              <w:rPr>
                <w:rFonts w:ascii="Verdana" w:hAnsi="Verdana"/>
                <w:i/>
                <w:spacing w:val="4"/>
                <w:sz w:val="18"/>
                <w:szCs w:val="18"/>
              </w:rPr>
            </w:pPr>
            <w:r w:rsidRPr="00C85FDC">
              <w:rPr>
                <w:rFonts w:ascii="Verdana" w:hAnsi="Verdana"/>
                <w:i/>
                <w:spacing w:val="4"/>
                <w:sz w:val="18"/>
                <w:szCs w:val="18"/>
              </w:rPr>
              <w:t xml:space="preserve"> </w:t>
            </w:r>
          </w:p>
        </w:tc>
        <w:tc>
          <w:tcPr>
            <w:tcW w:w="2139" w:type="dxa"/>
          </w:tcPr>
          <w:p w:rsidR="00B61FBA" w:rsidRPr="00C85FDC" w:rsidRDefault="00B61FBA" w:rsidP="004E4B2E">
            <w:pPr>
              <w:spacing w:after="120"/>
              <w:rPr>
                <w:rFonts w:ascii="Verdana" w:hAnsi="Verdana"/>
                <w:i/>
                <w:spacing w:val="4"/>
                <w:sz w:val="18"/>
                <w:szCs w:val="18"/>
              </w:rPr>
            </w:pPr>
            <w:r w:rsidRPr="00C85FDC">
              <w:rPr>
                <w:rFonts w:ascii="Verdana" w:hAnsi="Verdana"/>
                <w:bCs/>
                <w:i/>
                <w:spacing w:val="4"/>
                <w:sz w:val="18"/>
                <w:szCs w:val="18"/>
              </w:rPr>
              <w:t>…………….. (Podać podstawę dysponowania daną osobą przez Wykonawcę)</w:t>
            </w:r>
          </w:p>
        </w:tc>
      </w:tr>
    </w:tbl>
    <w:p w:rsidR="00B61FBA" w:rsidRPr="00607999" w:rsidRDefault="00B61FBA" w:rsidP="00B61FBA">
      <w:pPr>
        <w:spacing w:after="120"/>
        <w:ind w:left="993" w:hanging="993"/>
        <w:jc w:val="both"/>
        <w:rPr>
          <w:rFonts w:ascii="Verdana" w:hAnsi="Verdana"/>
          <w:b/>
          <w:i/>
          <w:spacing w:val="4"/>
          <w:sz w:val="16"/>
          <w:szCs w:val="16"/>
          <w:u w:val="single"/>
        </w:rPr>
      </w:pPr>
      <w:r w:rsidRPr="00607999">
        <w:rPr>
          <w:rFonts w:ascii="Verdana" w:hAnsi="Verdana"/>
          <w:b/>
          <w:i/>
          <w:spacing w:val="4"/>
          <w:sz w:val="16"/>
          <w:szCs w:val="16"/>
          <w:u w:val="single"/>
        </w:rPr>
        <w:lastRenderedPageBreak/>
        <w:t>Uwaga:</w:t>
      </w:r>
    </w:p>
    <w:p w:rsidR="00B61FBA" w:rsidRPr="00607999" w:rsidRDefault="00B61FBA" w:rsidP="00B61FBA">
      <w:pPr>
        <w:spacing w:after="120"/>
        <w:jc w:val="both"/>
        <w:rPr>
          <w:rFonts w:ascii="Verdana" w:hAnsi="Verdana"/>
          <w:b/>
          <w:i/>
          <w:spacing w:val="4"/>
          <w:sz w:val="16"/>
          <w:szCs w:val="16"/>
          <w:u w:val="single"/>
        </w:rPr>
      </w:pPr>
      <w:r w:rsidRPr="00282CAB">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B61FBA" w:rsidRDefault="00B61FBA" w:rsidP="00B61FBA">
      <w:pPr>
        <w:spacing w:after="120"/>
        <w:ind w:left="993" w:hanging="993"/>
        <w:jc w:val="both"/>
        <w:rPr>
          <w:rFonts w:ascii="Verdana" w:hAnsi="Verdana"/>
          <w:i/>
          <w:spacing w:val="4"/>
          <w:sz w:val="16"/>
          <w:szCs w:val="16"/>
        </w:rPr>
      </w:pPr>
    </w:p>
    <w:p w:rsidR="00B61FBA" w:rsidRDefault="00B61FBA" w:rsidP="00B61FBA">
      <w:pPr>
        <w:spacing w:after="120"/>
        <w:ind w:left="993" w:hanging="993"/>
        <w:jc w:val="both"/>
        <w:rPr>
          <w:rFonts w:ascii="Verdana" w:hAnsi="Verdana"/>
          <w:i/>
          <w:spacing w:val="4"/>
          <w:sz w:val="16"/>
          <w:szCs w:val="16"/>
        </w:rPr>
      </w:pPr>
    </w:p>
    <w:p w:rsidR="00B61FBA" w:rsidRPr="00607999" w:rsidRDefault="00B61FBA" w:rsidP="00B61FBA">
      <w:pPr>
        <w:spacing w:after="120"/>
        <w:ind w:left="993" w:hanging="993"/>
        <w:jc w:val="both"/>
        <w:rPr>
          <w:rFonts w:ascii="Verdana" w:hAnsi="Verdana"/>
          <w:i/>
          <w:spacing w:val="4"/>
          <w:sz w:val="16"/>
          <w:szCs w:val="16"/>
        </w:rPr>
      </w:pPr>
    </w:p>
    <w:p w:rsidR="00B61FBA" w:rsidRPr="00607999" w:rsidRDefault="00B61FBA" w:rsidP="00B61FBA">
      <w:pPr>
        <w:spacing w:after="120"/>
        <w:ind w:left="993" w:hanging="993"/>
        <w:jc w:val="both"/>
        <w:rPr>
          <w:rFonts w:ascii="Verdana" w:hAnsi="Verdana"/>
          <w:i/>
          <w:spacing w:val="4"/>
          <w:sz w:val="16"/>
          <w:szCs w:val="16"/>
        </w:rPr>
      </w:pPr>
      <w:r>
        <w:rPr>
          <w:rFonts w:ascii="Verdana" w:hAnsi="Verdana"/>
          <w:i/>
          <w:spacing w:val="4"/>
          <w:sz w:val="16"/>
          <w:szCs w:val="16"/>
        </w:rPr>
        <w:t>_____________ dnia __ __ roku</w:t>
      </w:r>
      <w:r>
        <w:rPr>
          <w:rFonts w:ascii="Verdana" w:hAnsi="Verdana"/>
          <w:i/>
          <w:spacing w:val="4"/>
          <w:sz w:val="16"/>
          <w:szCs w:val="16"/>
        </w:rPr>
        <w:softHyphen/>
        <w:t xml:space="preserve">                                                                                                                       </w:t>
      </w:r>
      <w:r w:rsidRPr="00607999">
        <w:rPr>
          <w:rFonts w:ascii="Verdana" w:hAnsi="Verdana"/>
          <w:i/>
          <w:spacing w:val="4"/>
          <w:sz w:val="16"/>
          <w:szCs w:val="16"/>
        </w:rPr>
        <w:t>_________________________________</w:t>
      </w:r>
    </w:p>
    <w:p w:rsidR="00B61FBA" w:rsidRPr="00607999" w:rsidRDefault="00B61FBA" w:rsidP="00B61FBA">
      <w:pPr>
        <w:spacing w:after="120"/>
        <w:ind w:left="993" w:hanging="993"/>
        <w:jc w:val="both"/>
        <w:rPr>
          <w:rFonts w:ascii="Verdana" w:hAnsi="Verdana"/>
          <w:i/>
          <w:spacing w:val="4"/>
          <w:sz w:val="16"/>
          <w:szCs w:val="16"/>
        </w:rPr>
      </w:pPr>
      <w:r>
        <w:rPr>
          <w:rFonts w:ascii="Verdana" w:hAnsi="Verdana"/>
          <w:i/>
          <w:spacing w:val="4"/>
          <w:sz w:val="16"/>
          <w:szCs w:val="16"/>
        </w:rPr>
        <w:t xml:space="preserve">                                                                                                                                                                     </w:t>
      </w:r>
      <w:r w:rsidRPr="00607999">
        <w:rPr>
          <w:rFonts w:ascii="Verdana" w:hAnsi="Verdana"/>
          <w:i/>
          <w:spacing w:val="4"/>
          <w:sz w:val="16"/>
          <w:szCs w:val="16"/>
        </w:rPr>
        <w:t>(podpis Wykonawcy/Pełnomocnika)</w:t>
      </w:r>
    </w:p>
    <w:p w:rsidR="00B61FBA" w:rsidRDefault="00B61FBA" w:rsidP="003A78AC">
      <w:pPr>
        <w:spacing w:after="120"/>
        <w:ind w:left="993" w:hanging="993"/>
        <w:jc w:val="both"/>
        <w:rPr>
          <w:rFonts w:ascii="Verdana" w:hAnsi="Verdana"/>
          <w:spacing w:val="4"/>
          <w:sz w:val="16"/>
          <w:szCs w:val="16"/>
        </w:rPr>
      </w:pPr>
    </w:p>
    <w:p w:rsidR="00B61FBA" w:rsidRDefault="00B61FBA" w:rsidP="003A78AC">
      <w:pPr>
        <w:spacing w:after="120"/>
        <w:ind w:left="993" w:hanging="993"/>
        <w:jc w:val="both"/>
        <w:rPr>
          <w:rFonts w:ascii="Verdana" w:hAnsi="Verdana"/>
          <w:spacing w:val="4"/>
          <w:sz w:val="16"/>
          <w:szCs w:val="16"/>
        </w:rPr>
      </w:pPr>
    </w:p>
    <w:p w:rsidR="00B61FBA" w:rsidRDefault="00B61FBA" w:rsidP="003A78AC">
      <w:pPr>
        <w:spacing w:after="120"/>
        <w:ind w:left="993" w:hanging="993"/>
        <w:jc w:val="both"/>
        <w:rPr>
          <w:rFonts w:ascii="Verdana" w:hAnsi="Verdana"/>
          <w:spacing w:val="4"/>
          <w:sz w:val="16"/>
          <w:szCs w:val="16"/>
        </w:rPr>
      </w:pPr>
    </w:p>
    <w:p w:rsidR="00B61FBA" w:rsidRDefault="00B61FBA" w:rsidP="003A78AC">
      <w:pPr>
        <w:spacing w:after="120"/>
        <w:ind w:left="993" w:hanging="993"/>
        <w:jc w:val="both"/>
        <w:rPr>
          <w:rFonts w:ascii="Verdana" w:hAnsi="Verdana"/>
          <w:spacing w:val="4"/>
          <w:sz w:val="16"/>
          <w:szCs w:val="16"/>
        </w:rPr>
      </w:pPr>
    </w:p>
    <w:p w:rsidR="00B61FBA" w:rsidRPr="00B61FBA" w:rsidRDefault="00B61FBA" w:rsidP="00747290">
      <w:pPr>
        <w:spacing w:after="120"/>
        <w:jc w:val="both"/>
        <w:rPr>
          <w:rFonts w:ascii="Verdana" w:hAnsi="Verdana"/>
          <w:spacing w:val="4"/>
          <w:sz w:val="16"/>
          <w:szCs w:val="16"/>
        </w:rPr>
        <w:sectPr w:rsidR="00B61FBA" w:rsidRPr="00B61FBA" w:rsidSect="00BD3E8D">
          <w:pgSz w:w="16838" w:h="11906" w:orient="landscape"/>
          <w:pgMar w:top="1417" w:right="1417" w:bottom="1417" w:left="1417" w:header="708" w:footer="708" w:gutter="0"/>
          <w:cols w:space="708"/>
          <w:docGrid w:linePitch="326"/>
        </w:sectPr>
      </w:pPr>
    </w:p>
    <w:p w:rsidR="00607999" w:rsidRDefault="00607999"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C6043A" w:rsidP="00C6043A">
      <w:pPr>
        <w:jc w:val="center"/>
        <w:rPr>
          <w:rFonts w:ascii="Verdana" w:hAnsi="Verdana" w:cs="Verdana"/>
          <w:b/>
          <w:bCs/>
          <w:sz w:val="20"/>
          <w:szCs w:val="18"/>
        </w:rPr>
      </w:pPr>
      <w:r>
        <w:rPr>
          <w:rStyle w:val="tekstdokbold"/>
          <w:rFonts w:ascii="Verdana" w:hAnsi="Verdana"/>
          <w:sz w:val="20"/>
          <w:szCs w:val="18"/>
        </w:rPr>
        <w:t xml:space="preserve">ISTOTNE DLA STRON </w:t>
      </w:r>
      <w:r>
        <w:rPr>
          <w:rFonts w:ascii="Verdana" w:hAnsi="Verdana" w:cs="Verdana"/>
          <w:b/>
          <w:sz w:val="20"/>
          <w:szCs w:val="18"/>
        </w:rPr>
        <w:t>POSTANOWIENIA</w:t>
      </w:r>
      <w:r>
        <w:rPr>
          <w:rStyle w:val="tekstdokbold"/>
          <w:rFonts w:ascii="Verdana" w:hAnsi="Verdana"/>
          <w:sz w:val="20"/>
          <w:szCs w:val="18"/>
        </w:rPr>
        <w:t xml:space="preserve">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0"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bookmarkEnd w:id="0"/>
    <w:p w:rsidR="00C31876" w:rsidRPr="00D667B4" w:rsidRDefault="00C31876" w:rsidP="00C31876">
      <w:pPr>
        <w:spacing w:after="120"/>
        <w:jc w:val="center"/>
        <w:rPr>
          <w:rFonts w:ascii="Verdana" w:hAnsi="Verdana" w:cs="Arial"/>
          <w:b/>
          <w:sz w:val="20"/>
          <w:szCs w:val="20"/>
        </w:rPr>
      </w:pPr>
      <w:r w:rsidRPr="00D667B4">
        <w:rPr>
          <w:rFonts w:ascii="Verdana" w:hAnsi="Verdana" w:cs="Arial"/>
          <w:b/>
          <w:sz w:val="20"/>
          <w:szCs w:val="20"/>
        </w:rPr>
        <w:lastRenderedPageBreak/>
        <w:t>Istotne postanowienia umowy</w:t>
      </w:r>
    </w:p>
    <w:p w:rsidR="00C31876" w:rsidRPr="00D667B4" w:rsidRDefault="00C31876" w:rsidP="00C31876">
      <w:pPr>
        <w:spacing w:after="120"/>
        <w:jc w:val="center"/>
        <w:rPr>
          <w:rFonts w:ascii="Verdana" w:hAnsi="Verdana" w:cs="Arial"/>
          <w:sz w:val="20"/>
          <w:szCs w:val="20"/>
        </w:rPr>
      </w:pPr>
      <w:r w:rsidRPr="00D667B4">
        <w:rPr>
          <w:rFonts w:ascii="Verdana" w:hAnsi="Verdana" w:cs="Arial"/>
          <w:b/>
          <w:sz w:val="20"/>
          <w:szCs w:val="20"/>
        </w:rPr>
        <w:t>Część I zamówienia</w:t>
      </w:r>
    </w:p>
    <w:p w:rsidR="00C31876" w:rsidRPr="00D667B4" w:rsidRDefault="00C31876" w:rsidP="00C31876">
      <w:pPr>
        <w:jc w:val="center"/>
        <w:rPr>
          <w:rFonts w:ascii="Verdana" w:hAnsi="Verdana" w:cs="Arial"/>
          <w:b/>
          <w:sz w:val="20"/>
          <w:szCs w:val="20"/>
        </w:rPr>
      </w:pPr>
    </w:p>
    <w:p w:rsidR="00C31876" w:rsidRPr="00D667B4" w:rsidRDefault="00C31876" w:rsidP="00C31876">
      <w:pPr>
        <w:spacing w:after="120"/>
        <w:jc w:val="center"/>
        <w:rPr>
          <w:rFonts w:ascii="Verdana" w:hAnsi="Verdana" w:cs="Arial"/>
          <w:i/>
          <w:sz w:val="20"/>
          <w:szCs w:val="20"/>
        </w:rPr>
      </w:pPr>
    </w:p>
    <w:p w:rsidR="00C31876" w:rsidRPr="00D667B4" w:rsidRDefault="00C31876" w:rsidP="00C31876">
      <w:pPr>
        <w:jc w:val="center"/>
        <w:rPr>
          <w:rFonts w:ascii="Verdana" w:hAnsi="Verdana" w:cs="Arial"/>
          <w:sz w:val="20"/>
          <w:szCs w:val="20"/>
        </w:rPr>
      </w:pPr>
      <w:r w:rsidRPr="00D667B4">
        <w:rPr>
          <w:rFonts w:ascii="Verdana" w:hAnsi="Verdana" w:cs="Arial"/>
          <w:i/>
          <w:sz w:val="20"/>
          <w:szCs w:val="20"/>
        </w:rPr>
        <w:t xml:space="preserve">Projekt „Upowszechnienie stosowania kar </w:t>
      </w:r>
      <w:proofErr w:type="spellStart"/>
      <w:r w:rsidRPr="00D667B4">
        <w:rPr>
          <w:rFonts w:ascii="Verdana" w:hAnsi="Verdana" w:cs="Arial"/>
          <w:i/>
          <w:sz w:val="20"/>
          <w:szCs w:val="20"/>
        </w:rPr>
        <w:t>nieizolacyjnych</w:t>
      </w:r>
      <w:proofErr w:type="spellEnd"/>
      <w:r w:rsidRPr="00D667B4">
        <w:rPr>
          <w:rFonts w:ascii="Verdana" w:hAnsi="Verdana" w:cs="Arial"/>
          <w:i/>
          <w:sz w:val="20"/>
          <w:szCs w:val="20"/>
        </w:rPr>
        <w:t xml:space="preserve"> i środków probacyjnych w systemie sądownictwa karnego”  </w:t>
      </w:r>
    </w:p>
    <w:p w:rsidR="00C31876" w:rsidRPr="00D667B4" w:rsidRDefault="00C31876" w:rsidP="00C31876">
      <w:pPr>
        <w:jc w:val="center"/>
        <w:rPr>
          <w:rFonts w:ascii="Verdana" w:hAnsi="Verdana" w:cs="Arial"/>
          <w:sz w:val="20"/>
          <w:szCs w:val="20"/>
        </w:rPr>
      </w:pPr>
    </w:p>
    <w:p w:rsidR="00C31876" w:rsidRPr="00D667B4" w:rsidRDefault="00C31876" w:rsidP="00C31876">
      <w:pPr>
        <w:jc w:val="both"/>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PRZEDMIOT UMOWY</w:t>
      </w:r>
    </w:p>
    <w:p w:rsidR="00C31876" w:rsidRPr="00D667B4" w:rsidRDefault="00C31876" w:rsidP="00C31876">
      <w:pPr>
        <w:numPr>
          <w:ilvl w:val="0"/>
          <w:numId w:val="15"/>
        </w:numPr>
        <w:tabs>
          <w:tab w:val="num" w:pos="555"/>
        </w:tabs>
        <w:ind w:left="425" w:hanging="357"/>
        <w:jc w:val="both"/>
        <w:rPr>
          <w:rFonts w:ascii="Verdana" w:hAnsi="Verdana" w:cs="Tahoma"/>
          <w:sz w:val="20"/>
          <w:szCs w:val="20"/>
        </w:rPr>
      </w:pPr>
      <w:r w:rsidRPr="00D667B4">
        <w:rPr>
          <w:rFonts w:ascii="Verdana" w:hAnsi="Verdana" w:cs="Calibri"/>
          <w:sz w:val="20"/>
          <w:szCs w:val="20"/>
        </w:rPr>
        <w:t xml:space="preserve">Umowa określa zasady, warunki oraz uprawnienia i obowiązki Stron związane z wykonaniem Przedmiotu Umowy obejmującego </w:t>
      </w:r>
      <w:r w:rsidRPr="00D667B4">
        <w:rPr>
          <w:rFonts w:ascii="Verdana" w:hAnsi="Verdana" w:cs="Arial"/>
          <w:sz w:val="20"/>
          <w:szCs w:val="20"/>
        </w:rPr>
        <w:t xml:space="preserve">usługę szkoleniową polegającą na kompleksowym zorganizowaniu i przeprowadzeniu czterech szkoleń grupowych pt.: „Diagnozowanie oraz prognozowanie </w:t>
      </w:r>
      <w:proofErr w:type="spellStart"/>
      <w:r w:rsidRPr="00D667B4">
        <w:rPr>
          <w:rFonts w:ascii="Verdana" w:hAnsi="Verdana" w:cs="Arial"/>
          <w:sz w:val="20"/>
          <w:szCs w:val="20"/>
        </w:rPr>
        <w:t>kryminologiczno</w:t>
      </w:r>
      <w:proofErr w:type="spellEnd"/>
      <w:r w:rsidRPr="00D667B4">
        <w:rPr>
          <w:rFonts w:ascii="Verdana" w:hAnsi="Verdana" w:cs="Arial"/>
          <w:sz w:val="20"/>
          <w:szCs w:val="20"/>
        </w:rPr>
        <w:t xml:space="preserve"> – społeczne jako istotny czynnik w prowadzeniu oddziaływań wobec osób skazanych, podstawy umiejętności trenerskich”</w:t>
      </w:r>
      <w:r w:rsidRPr="00D667B4">
        <w:rPr>
          <w:rFonts w:ascii="Verdana" w:hAnsi="Verdana"/>
          <w:sz w:val="20"/>
          <w:szCs w:val="20"/>
          <w:vertAlign w:val="superscript"/>
        </w:rPr>
        <w:t>*</w:t>
      </w:r>
      <w:r w:rsidRPr="00D667B4">
        <w:rPr>
          <w:rFonts w:ascii="Verdana" w:hAnsi="Verdana" w:cs="Arial"/>
          <w:sz w:val="20"/>
          <w:szCs w:val="20"/>
        </w:rPr>
        <w:t>;</w:t>
      </w:r>
    </w:p>
    <w:p w:rsidR="00C31876" w:rsidRPr="00D667B4" w:rsidRDefault="00C31876" w:rsidP="00542EEB">
      <w:pPr>
        <w:numPr>
          <w:ilvl w:val="0"/>
          <w:numId w:val="39"/>
        </w:numPr>
        <w:suppressAutoHyphens/>
        <w:autoSpaceDN w:val="0"/>
        <w:jc w:val="both"/>
        <w:textAlignment w:val="baseline"/>
        <w:rPr>
          <w:rFonts w:ascii="Verdana" w:hAnsi="Verdana" w:cs="Tahoma"/>
          <w:sz w:val="20"/>
          <w:szCs w:val="20"/>
        </w:rPr>
      </w:pPr>
      <w:r w:rsidRPr="00D667B4">
        <w:rPr>
          <w:rFonts w:ascii="Verdana" w:hAnsi="Verdana" w:cs="Tahoma"/>
          <w:sz w:val="20"/>
          <w:szCs w:val="20"/>
        </w:rPr>
        <w:t>Zamówienie jest realizowane w ramach projektu „Upowszechnienie</w:t>
      </w:r>
      <w:r w:rsidRPr="00D667B4">
        <w:rPr>
          <w:rFonts w:ascii="Verdana" w:hAnsi="Verdana" w:cs="Tahoma"/>
          <w:i/>
          <w:sz w:val="20"/>
          <w:szCs w:val="20"/>
        </w:rPr>
        <w:t xml:space="preserve"> stosowania kar </w:t>
      </w:r>
      <w:proofErr w:type="spellStart"/>
      <w:r w:rsidRPr="00D667B4">
        <w:rPr>
          <w:rFonts w:ascii="Verdana" w:hAnsi="Verdana" w:cs="Tahoma"/>
          <w:i/>
          <w:sz w:val="20"/>
          <w:szCs w:val="20"/>
        </w:rPr>
        <w:t>nieizolacyjnych</w:t>
      </w:r>
      <w:proofErr w:type="spellEnd"/>
      <w:r w:rsidRPr="00D667B4">
        <w:rPr>
          <w:rFonts w:ascii="Verdana" w:hAnsi="Verdana" w:cs="Tahoma"/>
          <w:i/>
          <w:sz w:val="20"/>
          <w:szCs w:val="20"/>
        </w:rPr>
        <w:t xml:space="preserve"> i środków probacyjnych w systemie sądownictwa karnego” </w:t>
      </w:r>
      <w:r w:rsidRPr="00D667B4">
        <w:rPr>
          <w:rFonts w:ascii="Verdana" w:hAnsi="Verdana" w:cs="Tahoma"/>
          <w:sz w:val="20"/>
          <w:szCs w:val="20"/>
        </w:rPr>
        <w:t xml:space="preserve">realizowanego w ramach Obszaru Programowego Nr 32 „Wsparcie służby więziennej, w tym sankcji </w:t>
      </w:r>
      <w:proofErr w:type="spellStart"/>
      <w:r w:rsidRPr="00D667B4">
        <w:rPr>
          <w:rFonts w:ascii="Verdana" w:hAnsi="Verdana" w:cs="Tahoma"/>
          <w:sz w:val="20"/>
          <w:szCs w:val="20"/>
        </w:rPr>
        <w:t>pozawięziennych</w:t>
      </w:r>
      <w:proofErr w:type="spellEnd"/>
      <w:r w:rsidRPr="00D667B4">
        <w:rPr>
          <w:rFonts w:ascii="Verdana" w:hAnsi="Verdana" w:cs="Tahoma"/>
          <w:sz w:val="20"/>
          <w:szCs w:val="20"/>
        </w:rPr>
        <w:t>” na podstawie porozumienia Nr 4/2014 z dnia 08.09.2014 r. oraz aneksu nr 1 z dnia 25.04.2016 r. Projekt jest współfinansowany ze środków Norweskiego Mechanizmu Finansowego 2009-2014.</w:t>
      </w:r>
    </w:p>
    <w:p w:rsidR="00C31876" w:rsidRPr="00D667B4" w:rsidRDefault="00C31876" w:rsidP="00C31876">
      <w:pPr>
        <w:numPr>
          <w:ilvl w:val="0"/>
          <w:numId w:val="15"/>
        </w:numPr>
        <w:tabs>
          <w:tab w:val="num" w:pos="555"/>
        </w:tabs>
        <w:ind w:left="425"/>
        <w:jc w:val="both"/>
        <w:rPr>
          <w:rFonts w:ascii="Verdana" w:hAnsi="Verdana" w:cs="Calibri"/>
          <w:sz w:val="20"/>
          <w:szCs w:val="20"/>
        </w:rPr>
      </w:pPr>
      <w:r w:rsidRPr="00D667B4">
        <w:rPr>
          <w:rFonts w:ascii="Verdana" w:hAnsi="Verdana" w:cs="Calibri"/>
          <w:sz w:val="20"/>
          <w:szCs w:val="20"/>
        </w:rPr>
        <w:t>Wykonawca zobowiązuje się do wykonania  Przedmiotu Umowy zgodnie z w Opisem Przedmiotu Zamówienia (dalej OPZ), stanowiącym  Załącznik nr 1 do umowy.</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2</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xml:space="preserve">SPOSÓB REALIZACJI UMOWY </w:t>
      </w:r>
    </w:p>
    <w:p w:rsidR="00C31876" w:rsidRPr="00D667B4" w:rsidRDefault="00C31876" w:rsidP="00C31876">
      <w:pPr>
        <w:numPr>
          <w:ilvl w:val="0"/>
          <w:numId w:val="17"/>
        </w:numPr>
        <w:ind w:left="425"/>
        <w:jc w:val="both"/>
        <w:rPr>
          <w:rFonts w:ascii="Verdana" w:hAnsi="Verdana" w:cs="Calibri"/>
          <w:sz w:val="20"/>
          <w:szCs w:val="20"/>
        </w:rPr>
      </w:pPr>
      <w:r w:rsidRPr="00D667B4">
        <w:rPr>
          <w:rFonts w:ascii="Verdana" w:hAnsi="Verdana" w:cs="Calibri"/>
          <w:sz w:val="20"/>
          <w:szCs w:val="20"/>
        </w:rPr>
        <w:t>Wykonawca oświadcza, że posiada kwalifikacje i doświadczenie niezbędne do wykonania Przedmiotu Umowy oraz zobowiązuje się do realizacji Umowy z zachowaniem należytej staranności wymaganej przy profesjonalnym wykonywaniu czynności tego rodzaju, zgodnie z aktualnymi standardami zawodowymi oraz bieżącymi ustaleniami prowadzonymi z Zamawiającym.</w:t>
      </w:r>
    </w:p>
    <w:p w:rsidR="00C31876" w:rsidRPr="00D667B4" w:rsidRDefault="00C31876" w:rsidP="00C31876">
      <w:pPr>
        <w:numPr>
          <w:ilvl w:val="0"/>
          <w:numId w:val="17"/>
        </w:numPr>
        <w:ind w:left="425"/>
        <w:jc w:val="both"/>
        <w:rPr>
          <w:rFonts w:ascii="Verdana" w:hAnsi="Verdana" w:cs="Calibri"/>
          <w:sz w:val="20"/>
          <w:szCs w:val="20"/>
        </w:rPr>
      </w:pPr>
      <w:r w:rsidRPr="00D667B4">
        <w:rPr>
          <w:rFonts w:ascii="Verdana" w:hAnsi="Verdana" w:cs="Calibri"/>
          <w:sz w:val="20"/>
          <w:szCs w:val="20"/>
        </w:rPr>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C31876" w:rsidRPr="00D667B4" w:rsidRDefault="00C31876" w:rsidP="00C31876">
      <w:pPr>
        <w:numPr>
          <w:ilvl w:val="0"/>
          <w:numId w:val="17"/>
        </w:numPr>
        <w:ind w:left="426"/>
        <w:jc w:val="both"/>
        <w:rPr>
          <w:rFonts w:ascii="Verdana" w:hAnsi="Verdana" w:cs="Calibri"/>
          <w:sz w:val="20"/>
          <w:szCs w:val="20"/>
        </w:rPr>
      </w:pPr>
      <w:r w:rsidRPr="00D667B4">
        <w:rPr>
          <w:rFonts w:ascii="Verdana" w:hAnsi="Verdana" w:cs="Calibri"/>
          <w:sz w:val="20"/>
          <w:szCs w:val="20"/>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C31876" w:rsidRPr="00D667B4" w:rsidRDefault="00C31876" w:rsidP="00C31876">
      <w:pPr>
        <w:numPr>
          <w:ilvl w:val="0"/>
          <w:numId w:val="17"/>
        </w:numPr>
        <w:ind w:left="425"/>
        <w:jc w:val="both"/>
        <w:rPr>
          <w:rFonts w:ascii="Verdana" w:hAnsi="Verdana" w:cs="Calibri"/>
          <w:sz w:val="20"/>
          <w:szCs w:val="20"/>
        </w:rPr>
      </w:pPr>
      <w:r w:rsidRPr="00D667B4">
        <w:rPr>
          <w:rFonts w:ascii="Verdana" w:hAnsi="Verdana" w:cs="Calibri"/>
          <w:sz w:val="20"/>
          <w:szCs w:val="20"/>
        </w:rPr>
        <w:t>Wykonawca zobowiązuje się do bieżącego monitorowania przebiegu realizacji Umowy. W przypadku stwierdzenia okoliczności mogących wpłynąć na prawidłowość lub terminowość realizacji Umowy Wykonawca niezwłocznie poinformuje o tym Zamawiającego na piśmie, przedstawiając propozycję działań zapobiegawczych. Zamawiający zastrzega możliwość wnioskowania o dane niezbędne do celów sprawozdawczych oraz weryfikacji zarządzania danymi osobowymi uczestników szkoleń w systemie miesięcznym po wcześniejszym 3 dniowym powiadomieniu Wykonawcy.</w:t>
      </w:r>
    </w:p>
    <w:p w:rsidR="00C31876" w:rsidRPr="00D667B4" w:rsidRDefault="00C31876" w:rsidP="00C31876">
      <w:pPr>
        <w:numPr>
          <w:ilvl w:val="0"/>
          <w:numId w:val="17"/>
        </w:numPr>
        <w:ind w:left="425"/>
        <w:jc w:val="both"/>
        <w:rPr>
          <w:rFonts w:ascii="Verdana" w:hAnsi="Verdana" w:cs="Calibri"/>
          <w:sz w:val="20"/>
          <w:szCs w:val="20"/>
        </w:rPr>
      </w:pPr>
      <w:r w:rsidRPr="00D667B4">
        <w:rPr>
          <w:rFonts w:ascii="Verdana" w:hAnsi="Verdana"/>
          <w:sz w:val="20"/>
          <w:szCs w:val="20"/>
        </w:rPr>
        <w:t xml:space="preserve">Trenerzy prowadzący szkolenia są zobowiązani do wypełnienia po każdym odbytym zjeździe  </w:t>
      </w:r>
      <w:r w:rsidRPr="00D667B4">
        <w:rPr>
          <w:rFonts w:ascii="Verdana" w:hAnsi="Verdana"/>
          <w:i/>
          <w:sz w:val="20"/>
          <w:szCs w:val="20"/>
        </w:rPr>
        <w:t>Sprawozdania trenera z realizacji szkoleń</w:t>
      </w:r>
      <w:r w:rsidRPr="00D667B4">
        <w:rPr>
          <w:rFonts w:ascii="Verdana" w:hAnsi="Verdana"/>
          <w:sz w:val="20"/>
          <w:szCs w:val="20"/>
        </w:rPr>
        <w:t xml:space="preserve">. Wzór sprawozdania stanowi </w:t>
      </w:r>
      <w:r w:rsidRPr="00D667B4">
        <w:rPr>
          <w:rFonts w:ascii="Verdana" w:hAnsi="Verdana"/>
          <w:sz w:val="20"/>
          <w:szCs w:val="20"/>
        </w:rPr>
        <w:lastRenderedPageBreak/>
        <w:t>załącznik nr 4 do Umowy. Wykonawca zobowiązany jest do uwzględnienia sprawozdań trenerów przy opracowywaniu Raportu ewaluacyjnego.</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Calibri"/>
          <w:sz w:val="20"/>
          <w:szCs w:val="20"/>
        </w:rPr>
        <w:t>Wykonawca w terminie do 7 dni roboczych od dnia podpisania umowy przedstawi Zamawiającemu do akceptacji harmonogram szkoleń (tematy, daty i miejsca szkoleń z podziałem na grupy szkoleniowe) oraz wzory listy obecności, list odbioru materiałów dydaktycznych, ankiety ewaluacyjnej oraz zaświadczenia potwierdzającego udział w szkoleniach. Zamawiający ma prawo wnieść uwagi w terminie do 3 dni roboczych od dnia przedstawienia ich przez Wykonawcę. Wykonawca ma obowiązek uwzględnić uwagi Zamawiającego i w terminie do 3 dni roboczych od dnia zgłoszenia uwag, przekazać Zamawiającemu skorygowane materiały.</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Calibri"/>
          <w:sz w:val="20"/>
          <w:szCs w:val="20"/>
        </w:rPr>
        <w:t>Zmiana harmonogramu szkoleń nie wymaga aneksu, wymaga natomiast uzasadnienia ze strony Wykonawcy oraz zatwierdzenia przez Zamawiającego. Wykonawca zobowiązuje się na bieżąco kontrolować i aktualizować harmonogram szkoleń oraz niezwłocznie przedstawiać zmieniony harmonogram do akceptacji Zamawiającego.</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Calibri"/>
          <w:sz w:val="20"/>
          <w:szCs w:val="20"/>
        </w:rPr>
        <w:t>Wykonawca w terminie do 15 dni roboczych od dnia podpisania umowy przekaże Zamawiającemu do akceptacji scenariusze poszczególnych tematów / modułów szkoleń oraz materiały dydaktyczne na szkolenia (prezentacje/ skrypty, karty ćwiczeń itp.). Zamawiający ma prawo wnieść uwagi w terminie do 4 dni roboczych od dnia przedstawienia ich przez Wykonawcę. Wykonawca ma obowiązek uwzględnić uwagi Zamawiającego i w terminie do 4 dni roboczych od dnia zgłoszenia uwag, przekazać Zamawiającemu skorygowane materiały.</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Calibri"/>
          <w:sz w:val="20"/>
          <w:szCs w:val="20"/>
        </w:rPr>
        <w:t xml:space="preserve">Wykonawca zobowiązany jest do przekazania wszystkim uczestnikom szkoleń ankiety ewaluacyjnej i zagwarantowanie zwrotu wypełnionych ankiet na poziomie co najmniej 80% oraz opracowanie Raportu ewaluacyjnego na podstawie ankiet ewaluacyjnych. </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Tahoma"/>
          <w:sz w:val="20"/>
          <w:szCs w:val="20"/>
        </w:rPr>
        <w:t>Wykonawca zobowiązuje się prowadzić pełną dokumentację z organizacji i przebiegu szkoleń zgodnie z wymogami Zamawiającego zawartymi w Załączniku nr 1 do Umowy.</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Tahoma"/>
          <w:sz w:val="20"/>
          <w:szCs w:val="20"/>
        </w:rPr>
        <w:t>Wykonawca zapewni niezbędny personel oraz sprzęt techniczny dla właściwego i terminowego wykonania umowy zgodnie z wymogami Zamawiającego opisanymi w Załączniku nr 1 do Umowy. Wykonawca ponosi pełną odpowiedzialność za merytoryczną i techniczną kontrolę nad wykonaniem zamówienia określonego w umowie. Wykonawca ponosi całkowitą odpowiedzialność za nadzór nad zaangażowanym przez siebie do realizacji umowy personelem, w tym kadrę trenerską/naukową oraz zobowiązany jest do wypełnienia wszystkich prawnych zobowiązań związanych z zatrudnieniem personelu, w tym również kadry trenerskiej/naukowej. Postanowienia powyższe odnoszą się również do osób trzecich zaangażowanych przez Wykonawcę (podwykonawców), za których działania bądź zaniechania ponosi odpowiedzialność Wykonawca jak za swoje własne.</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Tahoma"/>
          <w:sz w:val="20"/>
          <w:szCs w:val="20"/>
        </w:rPr>
        <w:t>Wykonawca zobowiązuje się zapewnić pomieszczenia do przeprowadzenia szkoleń przystosowane pod względem technicznym (w tym sprzęt techniczny) do przeprowadzenia wszystkich zaplanowanych działań, zgodnie z wymogami Zamawiającego określonymi w Załączniku nr 1 do Umowy.</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Tahoma"/>
          <w:sz w:val="20"/>
          <w:szCs w:val="20"/>
        </w:rPr>
        <w:t>Wykonawca zobowiązuje się zorganizować i zapewnić usługi hotelarsko - noclegowe, zgodnie z wymogami Zamawiającego określonymi w Załączniku nr 1 do Umowy oraz ofertą.</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Tahoma"/>
          <w:sz w:val="20"/>
          <w:szCs w:val="20"/>
        </w:rPr>
        <w:t>Odbiór przedmiotu umowy zostanie potwierdzony końcowym protokołem odbioru. Wzór protokołu odbioru stanowi Załącznik Nr 2 do Umowy.</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Tahoma"/>
          <w:sz w:val="20"/>
          <w:szCs w:val="20"/>
        </w:rPr>
        <w:t>Zgłoszenia dotyczące wad lub błędów wykonanego przez Wykonawcę przedmiotu umowy, dokonane przez Zamawiającego w procedurze odbioru, będą zawarte w odpowiednim protokole odbioru Umowy.</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Tahoma"/>
          <w:sz w:val="20"/>
          <w:szCs w:val="20"/>
        </w:rPr>
        <w:lastRenderedPageBreak/>
        <w:t>Protokół odbioru umowy, sporządzony przez Wykonawcę i podpisany przez Zamawiającego będzie stanowił podstawę wypłaty wynagrodzenia Wykonawcy.</w:t>
      </w:r>
    </w:p>
    <w:p w:rsidR="00C31876" w:rsidRPr="00D667B4" w:rsidRDefault="00C31876" w:rsidP="00C31876">
      <w:pPr>
        <w:numPr>
          <w:ilvl w:val="0"/>
          <w:numId w:val="17"/>
        </w:numPr>
        <w:ind w:left="425" w:hanging="357"/>
        <w:jc w:val="both"/>
        <w:rPr>
          <w:rFonts w:ascii="Verdana" w:hAnsi="Verdana" w:cs="Calibri"/>
          <w:sz w:val="20"/>
          <w:szCs w:val="20"/>
        </w:rPr>
      </w:pPr>
      <w:r w:rsidRPr="00D667B4">
        <w:rPr>
          <w:rFonts w:ascii="Verdana" w:hAnsi="Verdana" w:cs="Tahoma"/>
          <w:sz w:val="20"/>
          <w:szCs w:val="20"/>
        </w:rPr>
        <w:t xml:space="preserve">Do dokonywania wszelkich czynności w procedurze odbioru w imieniu Zamawiającego upoważniony jest dyrektor komórki organizacyjnej w Ministerstwie Sprawiedliwości odpowiedzialnej za realizację Umowy. </w:t>
      </w:r>
    </w:p>
    <w:p w:rsidR="00C31876" w:rsidRPr="00D667B4" w:rsidRDefault="00C31876" w:rsidP="00C31876">
      <w:pPr>
        <w:ind w:left="68"/>
        <w:jc w:val="both"/>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3</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TERMIN REALIZACJI UMOWY</w:t>
      </w:r>
    </w:p>
    <w:p w:rsidR="00C31876" w:rsidRPr="00D667B4" w:rsidRDefault="00C31876" w:rsidP="00542EEB">
      <w:pPr>
        <w:numPr>
          <w:ilvl w:val="0"/>
          <w:numId w:val="46"/>
        </w:numPr>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Wykonawca wykona zamówienie: zamówienie określone w § 1 w terminie do 31 marca 2017 roku;</w:t>
      </w:r>
    </w:p>
    <w:p w:rsidR="00C31876" w:rsidRPr="00D667B4" w:rsidRDefault="00C31876" w:rsidP="00542EEB">
      <w:pPr>
        <w:numPr>
          <w:ilvl w:val="0"/>
          <w:numId w:val="46"/>
        </w:numPr>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Terminy rozpoczęcia i zakończenia poszczególnych działań będą wspólnie uzgodnione przez Zamawiającego i Wykonawcę zgodnie z wymogami Zamawiającego określonymi w Załączniku nr 1 do Umowy.</w:t>
      </w:r>
    </w:p>
    <w:p w:rsidR="00C31876" w:rsidRPr="00D667B4" w:rsidRDefault="00C31876" w:rsidP="00542EEB">
      <w:pPr>
        <w:numPr>
          <w:ilvl w:val="0"/>
          <w:numId w:val="46"/>
        </w:numPr>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Terminy zorganizowania szkoleń w poszczególnych modułach zostały określone w Załączniku nr 1 do Umowy.</w:t>
      </w:r>
    </w:p>
    <w:p w:rsidR="00C31876" w:rsidRPr="00D667B4" w:rsidRDefault="00C31876" w:rsidP="00C31876">
      <w:pPr>
        <w:jc w:val="center"/>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4</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WYNAGRODZENIE</w:t>
      </w:r>
      <w:r w:rsidRPr="00D667B4">
        <w:rPr>
          <w:rFonts w:ascii="Verdana" w:hAnsi="Verdana"/>
          <w:sz w:val="20"/>
          <w:szCs w:val="20"/>
        </w:rPr>
        <w:t xml:space="preserve"> </w:t>
      </w:r>
      <w:r w:rsidRPr="00D667B4">
        <w:rPr>
          <w:rFonts w:ascii="Verdana" w:hAnsi="Verdana" w:cs="Calibri"/>
          <w:b/>
          <w:sz w:val="20"/>
          <w:szCs w:val="20"/>
        </w:rPr>
        <w:t>I SPOSÓB ROZLICZENIA UMOWY</w:t>
      </w:r>
    </w:p>
    <w:p w:rsidR="00C31876" w:rsidRPr="00D667B4" w:rsidRDefault="00C31876" w:rsidP="00C31876">
      <w:pPr>
        <w:numPr>
          <w:ilvl w:val="0"/>
          <w:numId w:val="19"/>
        </w:numPr>
        <w:ind w:left="425" w:hanging="357"/>
        <w:jc w:val="both"/>
        <w:rPr>
          <w:rFonts w:ascii="Verdana" w:hAnsi="Verdana" w:cs="Calibri"/>
          <w:sz w:val="20"/>
          <w:szCs w:val="20"/>
        </w:rPr>
      </w:pPr>
      <w:r w:rsidRPr="00D667B4">
        <w:rPr>
          <w:rFonts w:ascii="Verdana" w:hAnsi="Verdana" w:cs="Calibri"/>
          <w:sz w:val="20"/>
          <w:szCs w:val="20"/>
        </w:rPr>
        <w:t xml:space="preserve">Wynagrodzenie z tytułu wykonania Przedmiotu Umowy określonego w § 1. nie przekroczy…………………. złotych (słownie złotych: …………………………….) brutto, ustalone, jako iloczyn liczby uczestników biorących udział w szkoleniach oraz stawki ryczałtowej za jednego uczestnika szkolenia w wysokości ………………….. zł brutto.  </w:t>
      </w:r>
    </w:p>
    <w:p w:rsidR="00C31876" w:rsidRPr="00D667B4" w:rsidRDefault="00C31876" w:rsidP="00C31876">
      <w:pPr>
        <w:numPr>
          <w:ilvl w:val="0"/>
          <w:numId w:val="19"/>
        </w:numPr>
        <w:ind w:left="425" w:hanging="357"/>
        <w:jc w:val="both"/>
        <w:rPr>
          <w:rFonts w:ascii="Verdana" w:hAnsi="Verdana" w:cs="Calibri"/>
          <w:sz w:val="20"/>
          <w:szCs w:val="20"/>
        </w:rPr>
      </w:pPr>
      <w:r w:rsidRPr="00D667B4">
        <w:rPr>
          <w:rFonts w:ascii="Verdana" w:hAnsi="Verdana" w:cs="Calibri"/>
          <w:sz w:val="20"/>
          <w:szCs w:val="20"/>
        </w:rPr>
        <w:t xml:space="preserve">Stawka ryczałtowa za jednego uczestnika szkolenia jest wynagrodzeniem ryczałtowym i obejmuje wszelkie koszty Wykonawcy związane z realizacją Przedmiotu Umowy, </w:t>
      </w:r>
    </w:p>
    <w:p w:rsidR="00C31876" w:rsidRPr="00D667B4" w:rsidRDefault="00C31876" w:rsidP="00C31876">
      <w:pPr>
        <w:numPr>
          <w:ilvl w:val="0"/>
          <w:numId w:val="19"/>
        </w:numPr>
        <w:ind w:left="425" w:hanging="357"/>
        <w:jc w:val="both"/>
        <w:rPr>
          <w:rFonts w:ascii="Verdana" w:hAnsi="Verdana" w:cs="Calibri"/>
          <w:sz w:val="20"/>
          <w:szCs w:val="20"/>
        </w:rPr>
      </w:pPr>
      <w:r w:rsidRPr="00D667B4">
        <w:rPr>
          <w:rFonts w:ascii="Verdana" w:hAnsi="Verdana" w:cs="Tahoma"/>
          <w:sz w:val="20"/>
          <w:szCs w:val="20"/>
        </w:rPr>
        <w:t>Wynagrodzenie określone w ust. 1  obejmuje całkowity koszt organizacji wszystkich szkoleń przy założeniu maksymalnej liczby uczestników szkoleń oraz korzystania przez wszystkich uprawnionych do usługi noclegowej uczestników z usługi noclegu i wyżywienia w Załączniku Nr 1.</w:t>
      </w:r>
    </w:p>
    <w:p w:rsidR="00C31876" w:rsidRPr="00D667B4" w:rsidRDefault="00C31876" w:rsidP="00C31876">
      <w:pPr>
        <w:numPr>
          <w:ilvl w:val="0"/>
          <w:numId w:val="19"/>
        </w:numPr>
        <w:ind w:left="425" w:hanging="357"/>
        <w:jc w:val="both"/>
        <w:rPr>
          <w:rFonts w:ascii="Verdana" w:hAnsi="Verdana" w:cs="Calibri"/>
          <w:sz w:val="20"/>
          <w:szCs w:val="20"/>
        </w:rPr>
      </w:pPr>
      <w:r w:rsidRPr="00D667B4">
        <w:rPr>
          <w:rFonts w:ascii="Verdana" w:hAnsi="Verdana" w:cs="Tahoma"/>
          <w:sz w:val="20"/>
          <w:szCs w:val="20"/>
        </w:rPr>
        <w:t>Wynagrodzenie określone w ust. 1 będzie płatne za każdą osobę biorącą udział w szkoleniu.</w:t>
      </w:r>
    </w:p>
    <w:p w:rsidR="00C31876" w:rsidRPr="00D667B4" w:rsidRDefault="00C31876" w:rsidP="00C31876">
      <w:pPr>
        <w:numPr>
          <w:ilvl w:val="0"/>
          <w:numId w:val="19"/>
        </w:numPr>
        <w:ind w:left="425" w:hanging="357"/>
        <w:jc w:val="both"/>
        <w:rPr>
          <w:rFonts w:ascii="Verdana" w:hAnsi="Verdana" w:cs="Calibri"/>
          <w:sz w:val="20"/>
          <w:szCs w:val="20"/>
        </w:rPr>
      </w:pPr>
      <w:r w:rsidRPr="00D667B4">
        <w:rPr>
          <w:rFonts w:ascii="Verdana" w:eastAsia="Calibri" w:hAnsi="Verdana"/>
          <w:sz w:val="20"/>
          <w:szCs w:val="20"/>
        </w:rPr>
        <w:t>Na łączną kwotę wynagrodzenia z ust. 1 składają się w szczególności następujące koszty:</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1)</w:t>
      </w:r>
      <w:r w:rsidRPr="00D667B4">
        <w:rPr>
          <w:rFonts w:ascii="Verdana" w:eastAsia="Calibri" w:hAnsi="Verdana"/>
          <w:sz w:val="20"/>
          <w:szCs w:val="20"/>
        </w:rPr>
        <w:tab/>
        <w:t>organizacji 4 szkoleń [4 szkolenia x 4 zjazdy, łącznie 160 godzin]</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2)</w:t>
      </w:r>
      <w:r w:rsidRPr="00D667B4">
        <w:rPr>
          <w:rFonts w:ascii="Verdana" w:eastAsia="Calibri" w:hAnsi="Verdana"/>
          <w:sz w:val="20"/>
          <w:szCs w:val="20"/>
        </w:rPr>
        <w:tab/>
        <w:t>udziału uczestników w maksymalnej liczbie szkoleń we wszystkich modułach tj. 120 osób.</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3)</w:t>
      </w:r>
      <w:r w:rsidRPr="00D667B4">
        <w:rPr>
          <w:rFonts w:ascii="Verdana" w:eastAsia="Calibri" w:hAnsi="Verdana"/>
          <w:sz w:val="20"/>
          <w:szCs w:val="20"/>
        </w:rPr>
        <w:tab/>
        <w:t>organizacji szkoleń w Warszawie.</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4)</w:t>
      </w:r>
      <w:r w:rsidRPr="00D667B4">
        <w:rPr>
          <w:rFonts w:ascii="Verdana" w:eastAsia="Calibri" w:hAnsi="Verdana"/>
          <w:sz w:val="20"/>
          <w:szCs w:val="20"/>
        </w:rPr>
        <w:tab/>
        <w:t>udziału trenerów zgodnie z opisanymi kryteriami, w tym w szczególności wynagrodzenia  tych trenerów.</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5)</w:t>
      </w:r>
      <w:r w:rsidRPr="00D667B4">
        <w:rPr>
          <w:rFonts w:ascii="Verdana" w:eastAsia="Calibri" w:hAnsi="Verdana"/>
          <w:sz w:val="20"/>
          <w:szCs w:val="20"/>
        </w:rPr>
        <w:tab/>
        <w:t>noclegów dla wszystkich uprawnionych uczestników szkoleń zgodnie z warunkami opisanymi w Opisie Przedmiotu Zamówienia.</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6)</w:t>
      </w:r>
      <w:r w:rsidRPr="00D667B4">
        <w:rPr>
          <w:rFonts w:ascii="Verdana" w:eastAsia="Calibri" w:hAnsi="Verdana"/>
          <w:sz w:val="20"/>
          <w:szCs w:val="20"/>
        </w:rPr>
        <w:tab/>
        <w:t>materiałów szkoleniowych / informacyjnych i promocyjnych dla wszystkich uczestników szkoleń jak również zakup niezbędnych książek [jeśli dotyczy].</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7)</w:t>
      </w:r>
      <w:r w:rsidRPr="00D667B4">
        <w:rPr>
          <w:rFonts w:ascii="Verdana" w:eastAsia="Calibri" w:hAnsi="Verdana"/>
          <w:sz w:val="20"/>
          <w:szCs w:val="20"/>
        </w:rPr>
        <w:tab/>
        <w:t>wszelkich innych niezbędnych kosztów związanych z kompleksową realizacją szkoleń [w szczególności: spotkania z trenerami, opracowanie i przygotowanie materiałów szkoleniowych, przygotowanie i zakup materiałów promocyjnych i inne].</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eastAsia="Calibri" w:hAnsi="Verdana"/>
          <w:sz w:val="20"/>
          <w:szCs w:val="20"/>
        </w:rPr>
        <w:t>Faktyczne wynagrodzenie Wykonawcy będzie przysługiwało za rzeczywiście wykonane usługi, wyliczone w oparciu o ceny jednostkowe określone w ust. 1.</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hAnsi="Verdana" w:cs="Calibri"/>
          <w:sz w:val="20"/>
          <w:szCs w:val="20"/>
        </w:rPr>
        <w:t xml:space="preserve">Podstawą wystawienia faktury będzie podpisanie przez Zamawiającego bez zastrzeżeń protokołu odbioru Przedmiotu Umowy wraz ze wszystkimi załącznikami, zgodnie ze wzorem określonym w Załączniku nr 5 do Umowy. Zastrzeżenia Zamawiającego niemożliwe do usunięcia przez Wykonawcę będą miały wpływ na wysokość ustalonego i wypłaconego wynagrodzenia przez jego obniżenie stosownie do postanowień </w:t>
      </w:r>
      <w:r w:rsidRPr="00D667B4">
        <w:rPr>
          <w:rFonts w:ascii="Verdana" w:hAnsi="Verdana"/>
          <w:sz w:val="20"/>
          <w:szCs w:val="20"/>
        </w:rPr>
        <w:t xml:space="preserve"> </w:t>
      </w:r>
      <w:r w:rsidRPr="00D667B4">
        <w:rPr>
          <w:rFonts w:ascii="Verdana" w:hAnsi="Verdana" w:cs="Calibri"/>
          <w:sz w:val="20"/>
          <w:szCs w:val="20"/>
        </w:rPr>
        <w:t>§ 9 Umowy.</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hAnsi="Verdana" w:cs="Calibri"/>
          <w:sz w:val="20"/>
          <w:szCs w:val="20"/>
        </w:rPr>
        <w:lastRenderedPageBreak/>
        <w:t>Wykonawca zobowiązany jest do przedstawiania Zamawiającemu trzech egzemplarzy protokołu odbioru Przedmiotu Umowy wraz ze wszystkimi załącznikami określonymi w Załączniku nr 5 do Umowy w terminie do 5 dni roboczych od dnia zakończenia realizacji zamówienia.</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hAnsi="Verdana" w:cs="Calibri"/>
          <w:sz w:val="20"/>
          <w:szCs w:val="20"/>
        </w:rPr>
        <w:t xml:space="preserve">Osobą odpowiedzialną za odbiór Przedmiotu Umowy ze strony Zamawiającego </w:t>
      </w:r>
      <w:r w:rsidRPr="00D667B4">
        <w:rPr>
          <w:rFonts w:ascii="Verdana" w:hAnsi="Verdana" w:cs="Tahoma"/>
          <w:sz w:val="20"/>
          <w:szCs w:val="20"/>
        </w:rPr>
        <w:t xml:space="preserve">dyrektor komórki organizacyjnej w Ministerstwie Sprawiedliwości odpowiedzialnej za realizację Umowy. </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hAnsi="Verdana" w:cs="Calibri"/>
          <w:sz w:val="20"/>
          <w:szCs w:val="20"/>
        </w:rPr>
        <w:t xml:space="preserve">Wykonawca wystawi odrębne faktury z tytułu realizacji usług określonych  w przedmiocie umowy. </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hAnsi="Verdana" w:cs="Calibri"/>
          <w:sz w:val="20"/>
          <w:szCs w:val="20"/>
        </w:rPr>
        <w:t>Zapłata wynagrodzenia zostanie dokonana w terminie 30 dni od daty otrzymania przez Zamawiającego prawidłowo wystawionej faktury VAT, przelewem na rachunek Wykonawcy wskazane na fakturze.</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hAnsi="Verdana" w:cs="Calibri"/>
          <w:sz w:val="20"/>
          <w:szCs w:val="20"/>
        </w:rPr>
        <w:t xml:space="preserve">Za dzień zapłaty wynagrodzenia uważa się dzień obciążenia rachunku bankowego Zamawiającego. </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hAnsi="Verdana" w:cs="Calibri"/>
          <w:sz w:val="20"/>
          <w:szCs w:val="20"/>
        </w:rPr>
        <w:t xml:space="preserve">W przypadku konieczności podjęcia dodatkowych działań, nie wskazanych bezpośrednio w Umowie, niezbędnych dla prawidłowej realizacji Przedmiotu Umowy, Wykonawca nie będzie z tego tytułu żądał dodatkowego wynagrodzenia. </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hAnsi="Verdana" w:cs="Calibri"/>
          <w:sz w:val="20"/>
          <w:szCs w:val="20"/>
        </w:rPr>
        <w:t>Strony zgodnie postanawiają, że ceny jednostkowe zawarte w ofercie nie mogą ulec zmianie przez cały okres obowiązywania Umowy. Zmiany stawki podatku VAT nie stanowią podstawy do zmiany wynagrodzenia.</w:t>
      </w:r>
    </w:p>
    <w:p w:rsidR="00C31876" w:rsidRPr="00D667B4" w:rsidRDefault="00C31876" w:rsidP="00C31876">
      <w:pPr>
        <w:numPr>
          <w:ilvl w:val="0"/>
          <w:numId w:val="19"/>
        </w:numPr>
        <w:ind w:left="425" w:hanging="357"/>
        <w:jc w:val="both"/>
        <w:rPr>
          <w:rFonts w:ascii="Verdana" w:eastAsia="Calibri" w:hAnsi="Verdana"/>
          <w:sz w:val="20"/>
          <w:szCs w:val="20"/>
        </w:rPr>
      </w:pPr>
      <w:r w:rsidRPr="00D667B4">
        <w:rPr>
          <w:rFonts w:ascii="Verdana" w:hAnsi="Verdana" w:cs="Calibri"/>
          <w:sz w:val="20"/>
          <w:szCs w:val="20"/>
        </w:rPr>
        <w:t>Wynagrodzenie będzie współfinansowane ze środków funduszy norweskich w wysokości 85% oraz środków krajowych w wysokości 15%.</w:t>
      </w:r>
    </w:p>
    <w:p w:rsidR="00D56FAE" w:rsidRDefault="00D56FAE"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5</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PRAWA I OBOWIĄZKI STRON</w:t>
      </w:r>
    </w:p>
    <w:p w:rsidR="00C31876" w:rsidRPr="00D667B4" w:rsidRDefault="00C31876" w:rsidP="00C31876">
      <w:pPr>
        <w:numPr>
          <w:ilvl w:val="0"/>
          <w:numId w:val="16"/>
        </w:numPr>
        <w:tabs>
          <w:tab w:val="num" w:pos="643"/>
        </w:tabs>
        <w:ind w:left="426"/>
        <w:jc w:val="both"/>
        <w:rPr>
          <w:rFonts w:ascii="Verdana" w:hAnsi="Verdana" w:cs="Calibri"/>
          <w:sz w:val="20"/>
          <w:szCs w:val="20"/>
        </w:rPr>
      </w:pPr>
      <w:r w:rsidRPr="00D667B4">
        <w:rPr>
          <w:rFonts w:ascii="Verdana" w:hAnsi="Verdana" w:cs="Calibri"/>
          <w:sz w:val="20"/>
          <w:szCs w:val="20"/>
        </w:rPr>
        <w:t xml:space="preserve">Zamawiający ma prawo zażądać wszelkich informacji odnośnie realizacji Przedmiotu Umowy, a Wykonawca w każdym momencie realizacji Przedmiotu Umowy jest zobowiązany udostępnić Zamawiającemu posiadaną dokumentację oraz wszystkie materiały i informacje związane z realizacją Umowy. </w:t>
      </w:r>
    </w:p>
    <w:p w:rsidR="00C31876" w:rsidRPr="00D667B4" w:rsidRDefault="00C31876" w:rsidP="00C31876">
      <w:pPr>
        <w:numPr>
          <w:ilvl w:val="0"/>
          <w:numId w:val="16"/>
        </w:numPr>
        <w:tabs>
          <w:tab w:val="num" w:pos="643"/>
        </w:tabs>
        <w:ind w:left="426"/>
        <w:jc w:val="both"/>
        <w:rPr>
          <w:rFonts w:ascii="Verdana" w:hAnsi="Verdana" w:cs="Calibri"/>
          <w:sz w:val="20"/>
          <w:szCs w:val="20"/>
        </w:rPr>
      </w:pPr>
      <w:r w:rsidRPr="00D667B4">
        <w:rPr>
          <w:rFonts w:ascii="Verdana" w:hAnsi="Verdana" w:cs="Calibri"/>
          <w:sz w:val="20"/>
          <w:szCs w:val="20"/>
        </w:rPr>
        <w:t>Niezależnie od uprawnienia określonego w ust. 1, Wykonawca zobowiązany jest do przedstawiania Zamawiającemu raportów z postępu prac zrealizowanych w danym miesiącu kalendarzowym. Raporty składane będą Zamawiającemu w terminie 3 dni roboczych po upływie każdego miesiąca.</w:t>
      </w:r>
    </w:p>
    <w:p w:rsidR="00C31876" w:rsidRPr="00D667B4" w:rsidRDefault="00C31876" w:rsidP="00C31876">
      <w:pPr>
        <w:numPr>
          <w:ilvl w:val="0"/>
          <w:numId w:val="16"/>
        </w:numPr>
        <w:tabs>
          <w:tab w:val="num" w:pos="643"/>
        </w:tabs>
        <w:ind w:left="426"/>
        <w:jc w:val="both"/>
        <w:rPr>
          <w:rFonts w:ascii="Verdana" w:hAnsi="Verdana" w:cs="Calibri"/>
          <w:sz w:val="20"/>
          <w:szCs w:val="20"/>
        </w:rPr>
      </w:pPr>
      <w:r w:rsidRPr="00D667B4">
        <w:rPr>
          <w:rFonts w:ascii="Verdana" w:hAnsi="Verdana" w:cs="Calibri"/>
          <w:sz w:val="20"/>
          <w:szCs w:val="20"/>
        </w:rPr>
        <w:t xml:space="preserve">W toku realizacji prac objętych Przedmiotem Umowy Wykonawca obowiązany jest także na bieżąco informować Zamawiającego o wszelkich zagrożeniach, związanych z wykonywaniem Umowy, w tym także o okolicznościach leżących po stronie Zamawiającego, jeżeli są Wykonawcy znane, a które mogą mieć wpływ na jakość, termin bądź zakres prac, wraz z propozycjami działań zaradczych. </w:t>
      </w:r>
    </w:p>
    <w:p w:rsidR="00C31876" w:rsidRPr="00D667B4" w:rsidRDefault="00C31876" w:rsidP="00C31876">
      <w:pPr>
        <w:numPr>
          <w:ilvl w:val="0"/>
          <w:numId w:val="16"/>
        </w:numPr>
        <w:tabs>
          <w:tab w:val="num" w:pos="643"/>
        </w:tabs>
        <w:ind w:left="426"/>
        <w:jc w:val="both"/>
        <w:rPr>
          <w:rFonts w:ascii="Verdana" w:hAnsi="Verdana" w:cs="Calibri"/>
          <w:sz w:val="20"/>
          <w:szCs w:val="20"/>
        </w:rPr>
      </w:pPr>
      <w:r w:rsidRPr="00D667B4">
        <w:rPr>
          <w:rFonts w:ascii="Verdana" w:hAnsi="Verdana" w:cs="Calibri"/>
          <w:sz w:val="20"/>
          <w:szCs w:val="20"/>
        </w:rPr>
        <w:t xml:space="preserve">Wykonawca ma obowiązek bieżącej konsultacji w zakresie ewentualnych wątpliwości, uwag i zastrzeżeń, co do sposobu wykonania Przedmiotu Umowy z Zamawiającym. </w:t>
      </w:r>
    </w:p>
    <w:p w:rsidR="00C31876" w:rsidRPr="00D667B4" w:rsidRDefault="00C31876" w:rsidP="00C31876">
      <w:pPr>
        <w:numPr>
          <w:ilvl w:val="0"/>
          <w:numId w:val="16"/>
        </w:numPr>
        <w:tabs>
          <w:tab w:val="num" w:pos="643"/>
        </w:tabs>
        <w:autoSpaceDE w:val="0"/>
        <w:ind w:left="425" w:hanging="357"/>
        <w:jc w:val="both"/>
        <w:rPr>
          <w:rFonts w:ascii="Verdana" w:hAnsi="Verdana"/>
          <w:sz w:val="20"/>
          <w:szCs w:val="20"/>
        </w:rPr>
      </w:pPr>
      <w:r w:rsidRPr="00D667B4">
        <w:rPr>
          <w:rFonts w:ascii="Verdana" w:hAnsi="Verdana"/>
          <w:sz w:val="20"/>
          <w:szCs w:val="20"/>
        </w:rPr>
        <w:t>Wykonawca zobowiązany jest do poddania się każdorazowo kontroli, w tym niezapowiedzianej w siedzibach Wykonawcy oraz w miejscach gdzie zamówienie jest przez niego realizowane a także udostępnienia prowadzonej dokumentacji (w tym dokumentów finansowych oraz dokumentów elektronicznych) związanej bezpośrednio lub pośrednio z realizacją zamówienia, przedstawicielom Zamawiającego oraz instytucjom uprawnionym do kontroli w tym kontroli w ramach Norweskiego Mechanizmu Finansowego, w szczególności przez Operatora Projektu, zarówno w trakcie realizacji Umowy jak i po jej zakończeniu.</w:t>
      </w:r>
    </w:p>
    <w:p w:rsidR="00C31876" w:rsidRPr="00D667B4" w:rsidRDefault="00C31876" w:rsidP="00C31876">
      <w:pPr>
        <w:numPr>
          <w:ilvl w:val="0"/>
          <w:numId w:val="16"/>
        </w:numPr>
        <w:tabs>
          <w:tab w:val="num" w:pos="643"/>
        </w:tabs>
        <w:autoSpaceDE w:val="0"/>
        <w:ind w:left="425" w:hanging="357"/>
        <w:jc w:val="both"/>
        <w:rPr>
          <w:rFonts w:ascii="Verdana" w:hAnsi="Verdana"/>
          <w:sz w:val="20"/>
          <w:szCs w:val="20"/>
        </w:rPr>
      </w:pPr>
      <w:r w:rsidRPr="00D667B4">
        <w:rPr>
          <w:rFonts w:ascii="Verdana" w:hAnsi="Verdana"/>
          <w:sz w:val="20"/>
          <w:szCs w:val="20"/>
        </w:rPr>
        <w:t>W związku z zasadami dotyczącymi wykorzystania środków Norweskiego Mechanizmu Finansowego, Zamawiający może, na każdym etapie realizacji Przedmiotu Umowy, zlecić niezależnemu audytorowi zewnętrznemu przeprowadzenie audytu u Wykonawcy.</w:t>
      </w:r>
    </w:p>
    <w:p w:rsidR="00C31876" w:rsidRPr="00D667B4" w:rsidRDefault="00C31876" w:rsidP="00C31876">
      <w:pPr>
        <w:numPr>
          <w:ilvl w:val="0"/>
          <w:numId w:val="16"/>
        </w:numPr>
        <w:tabs>
          <w:tab w:val="num" w:pos="643"/>
        </w:tabs>
        <w:autoSpaceDE w:val="0"/>
        <w:ind w:left="425" w:hanging="357"/>
        <w:jc w:val="both"/>
        <w:rPr>
          <w:rFonts w:ascii="Verdana" w:hAnsi="Verdana"/>
          <w:sz w:val="20"/>
          <w:szCs w:val="20"/>
        </w:rPr>
      </w:pPr>
      <w:r w:rsidRPr="00D667B4">
        <w:rPr>
          <w:rFonts w:ascii="Verdana" w:hAnsi="Verdana"/>
          <w:sz w:val="20"/>
          <w:szCs w:val="20"/>
        </w:rPr>
        <w:lastRenderedPageBreak/>
        <w:t>Zakres audytu może obejmować analizę dokumentacji realizowanego zadania, w szczególności zasadność kosztów kwalifikowanych (uprawnionych) i sposób dokumentowania.</w:t>
      </w:r>
    </w:p>
    <w:p w:rsidR="00C31876" w:rsidRPr="00D667B4" w:rsidRDefault="00C31876" w:rsidP="00C31876">
      <w:pPr>
        <w:numPr>
          <w:ilvl w:val="0"/>
          <w:numId w:val="16"/>
        </w:numPr>
        <w:tabs>
          <w:tab w:val="num" w:pos="643"/>
        </w:tabs>
        <w:autoSpaceDE w:val="0"/>
        <w:ind w:left="426"/>
        <w:jc w:val="both"/>
        <w:rPr>
          <w:rFonts w:ascii="Verdana" w:hAnsi="Verdana"/>
          <w:sz w:val="20"/>
          <w:szCs w:val="20"/>
        </w:rPr>
      </w:pPr>
      <w:r w:rsidRPr="00D667B4">
        <w:rPr>
          <w:rFonts w:ascii="Verdana" w:hAnsi="Verdana"/>
          <w:sz w:val="20"/>
          <w:szCs w:val="20"/>
        </w:rPr>
        <w:t xml:space="preserve">Wykonawca jest zobowiązany do archiwizacji wszelkiej dokumentacji związanej </w:t>
      </w:r>
      <w:r w:rsidRPr="00D667B4">
        <w:rPr>
          <w:rFonts w:ascii="Verdana" w:hAnsi="Verdana"/>
          <w:sz w:val="20"/>
          <w:szCs w:val="20"/>
        </w:rPr>
        <w:br/>
        <w:t>z Przedmiotem Umowy zgodnie z Regulacjami w sprawie wdrażania Norweskiego Mechanizmu Finansowego na lata 2009-2014</w:t>
      </w:r>
      <w:r w:rsidRPr="00D667B4">
        <w:rPr>
          <w:rFonts w:ascii="Verdana" w:hAnsi="Verdana" w:cs="Calibri"/>
          <w:sz w:val="20"/>
          <w:szCs w:val="20"/>
        </w:rPr>
        <w:t xml:space="preserve"> do dnia 31 grudnia 2020 r.</w:t>
      </w:r>
      <w:r w:rsidRPr="00D667B4">
        <w:rPr>
          <w:rFonts w:ascii="Verdana" w:hAnsi="Verdana"/>
          <w:sz w:val="20"/>
          <w:szCs w:val="20"/>
        </w:rPr>
        <w:t xml:space="preserve">, w sposób zapewniający nienaruszalność i dostępność dokumentacji a także, że poufność i bezpieczeństwo jej przechowywania. </w:t>
      </w:r>
    </w:p>
    <w:p w:rsidR="00C31876" w:rsidRPr="00D667B4" w:rsidRDefault="00C31876" w:rsidP="00C31876">
      <w:pPr>
        <w:numPr>
          <w:ilvl w:val="0"/>
          <w:numId w:val="16"/>
        </w:numPr>
        <w:tabs>
          <w:tab w:val="num" w:pos="643"/>
        </w:tabs>
        <w:autoSpaceDE w:val="0"/>
        <w:ind w:left="426"/>
        <w:jc w:val="both"/>
        <w:rPr>
          <w:rFonts w:ascii="Verdana" w:hAnsi="Verdana"/>
          <w:sz w:val="20"/>
          <w:szCs w:val="20"/>
        </w:rPr>
      </w:pPr>
      <w:r w:rsidRPr="00D667B4">
        <w:rPr>
          <w:rFonts w:ascii="Verdana" w:hAnsi="Verdana"/>
          <w:sz w:val="20"/>
          <w:szCs w:val="20"/>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C31876" w:rsidRPr="00D667B4" w:rsidRDefault="00C31876" w:rsidP="00C31876">
      <w:pPr>
        <w:numPr>
          <w:ilvl w:val="0"/>
          <w:numId w:val="16"/>
        </w:numPr>
        <w:tabs>
          <w:tab w:val="num" w:pos="643"/>
        </w:tabs>
        <w:ind w:left="426"/>
        <w:jc w:val="both"/>
        <w:rPr>
          <w:rFonts w:ascii="Verdana" w:hAnsi="Verdana" w:cs="Calibri"/>
          <w:sz w:val="20"/>
          <w:szCs w:val="20"/>
        </w:rPr>
      </w:pPr>
      <w:r w:rsidRPr="00D667B4">
        <w:rPr>
          <w:rFonts w:ascii="Verdana" w:hAnsi="Verdana" w:cs="Calibri"/>
          <w:sz w:val="20"/>
          <w:szCs w:val="20"/>
        </w:rPr>
        <w:t xml:space="preserve">Wykonawca zobowiązuje się do oznakowania wszelkiej dokumentacji i korespondencji logotypami graficznymi zgodnie z aktualnymi dokumentami w zakresie wizualizacji/informacji </w:t>
      </w:r>
      <w:r w:rsidRPr="00D667B4">
        <w:rPr>
          <w:rFonts w:ascii="Verdana" w:hAnsi="Verdana" w:cs="Calibri"/>
          <w:sz w:val="20"/>
          <w:szCs w:val="20"/>
        </w:rPr>
        <w:br/>
        <w:t xml:space="preserve">i promocji dla Norweskiego Mechanizmu Finansowego 2009-2014, </w:t>
      </w:r>
      <w:r w:rsidRPr="00D667B4">
        <w:rPr>
          <w:rFonts w:ascii="Verdana" w:hAnsi="Verdana" w:cs="Tahoma"/>
          <w:sz w:val="20"/>
          <w:szCs w:val="20"/>
        </w:rPr>
        <w:t>w ramach projektu „Upowszechnienie</w:t>
      </w:r>
      <w:r w:rsidRPr="00D667B4">
        <w:rPr>
          <w:rFonts w:ascii="Verdana" w:hAnsi="Verdana" w:cs="Tahoma"/>
          <w:i/>
          <w:sz w:val="20"/>
          <w:szCs w:val="20"/>
        </w:rPr>
        <w:t xml:space="preserve"> stosowania kar </w:t>
      </w:r>
      <w:proofErr w:type="spellStart"/>
      <w:r w:rsidRPr="00D667B4">
        <w:rPr>
          <w:rFonts w:ascii="Verdana" w:hAnsi="Verdana" w:cs="Tahoma"/>
          <w:i/>
          <w:sz w:val="20"/>
          <w:szCs w:val="20"/>
        </w:rPr>
        <w:t>nieizolacyjnych</w:t>
      </w:r>
      <w:proofErr w:type="spellEnd"/>
      <w:r w:rsidRPr="00D667B4">
        <w:rPr>
          <w:rFonts w:ascii="Verdana" w:hAnsi="Verdana" w:cs="Tahoma"/>
          <w:i/>
          <w:sz w:val="20"/>
          <w:szCs w:val="20"/>
        </w:rPr>
        <w:t xml:space="preserve"> i środków probacyjnych w systemie sądownictwa karnego” </w:t>
      </w:r>
      <w:r w:rsidRPr="00D667B4">
        <w:rPr>
          <w:rFonts w:ascii="Verdana" w:hAnsi="Verdana" w:cs="Tahoma"/>
          <w:sz w:val="20"/>
          <w:szCs w:val="20"/>
        </w:rPr>
        <w:t xml:space="preserve">realizowanego w ramach Obszaru Programowego Nr 32 „Wsparcie służby więziennej, w tym sankcji </w:t>
      </w:r>
      <w:proofErr w:type="spellStart"/>
      <w:r w:rsidRPr="00D667B4">
        <w:rPr>
          <w:rFonts w:ascii="Verdana" w:hAnsi="Verdana" w:cs="Tahoma"/>
          <w:sz w:val="20"/>
          <w:szCs w:val="20"/>
        </w:rPr>
        <w:t>pozawięziennych”</w:t>
      </w:r>
      <w:r w:rsidRPr="00D667B4">
        <w:rPr>
          <w:rFonts w:ascii="Verdana" w:hAnsi="Verdana" w:cs="Calibri"/>
          <w:sz w:val="20"/>
          <w:szCs w:val="20"/>
        </w:rPr>
        <w:t>i</w:t>
      </w:r>
      <w:proofErr w:type="spellEnd"/>
      <w:r w:rsidRPr="00D667B4">
        <w:rPr>
          <w:rFonts w:ascii="Verdana" w:hAnsi="Verdana" w:cs="Calibri"/>
          <w:sz w:val="20"/>
          <w:szCs w:val="20"/>
        </w:rPr>
        <w:t xml:space="preserve"> w porozumieniu z osobą wyznaczoną przez Zamawiającego.</w:t>
      </w:r>
    </w:p>
    <w:p w:rsidR="00C31876" w:rsidRPr="00D667B4" w:rsidRDefault="00C31876" w:rsidP="00C31876">
      <w:pPr>
        <w:numPr>
          <w:ilvl w:val="0"/>
          <w:numId w:val="16"/>
        </w:numPr>
        <w:tabs>
          <w:tab w:val="num" w:pos="643"/>
        </w:tabs>
        <w:ind w:left="426"/>
        <w:jc w:val="both"/>
        <w:rPr>
          <w:rFonts w:ascii="Verdana" w:hAnsi="Verdana" w:cs="Calibri"/>
          <w:sz w:val="20"/>
          <w:szCs w:val="20"/>
        </w:rPr>
      </w:pPr>
      <w:r w:rsidRPr="00D667B4">
        <w:rPr>
          <w:rFonts w:ascii="Verdana" w:hAnsi="Verdana" w:cs="Calibri"/>
          <w:sz w:val="20"/>
          <w:szCs w:val="20"/>
        </w:rPr>
        <w:t xml:space="preserve">Wykonawca jest zobowiązany do informowania, że zamówienie jest realizowane przy współudziale środków funduszy norweskich oraz środków krajowych. </w:t>
      </w:r>
    </w:p>
    <w:p w:rsidR="00C31876" w:rsidRPr="00D667B4" w:rsidRDefault="00C31876" w:rsidP="00C31876">
      <w:pPr>
        <w:numPr>
          <w:ilvl w:val="0"/>
          <w:numId w:val="16"/>
        </w:numPr>
        <w:tabs>
          <w:tab w:val="num" w:pos="643"/>
        </w:tabs>
        <w:ind w:left="426"/>
        <w:jc w:val="both"/>
        <w:rPr>
          <w:rFonts w:ascii="Verdana" w:hAnsi="Verdana" w:cs="Calibri"/>
          <w:sz w:val="20"/>
          <w:szCs w:val="20"/>
        </w:rPr>
      </w:pPr>
      <w:r w:rsidRPr="00D667B4">
        <w:rPr>
          <w:rFonts w:ascii="Verdana" w:hAnsi="Verdana" w:cs="Calibri"/>
          <w:sz w:val="20"/>
          <w:szCs w:val="20"/>
        </w:rPr>
        <w:t>Strony zobowiązują się do współdziałania mającego na celu należyte wykonanie Przedmiotu Umowy.</w:t>
      </w:r>
    </w:p>
    <w:p w:rsidR="00C31876" w:rsidRPr="00D667B4" w:rsidRDefault="00C31876" w:rsidP="00C31876">
      <w:pPr>
        <w:numPr>
          <w:ilvl w:val="0"/>
          <w:numId w:val="16"/>
        </w:numPr>
        <w:tabs>
          <w:tab w:val="num" w:pos="643"/>
        </w:tabs>
        <w:ind w:left="426"/>
        <w:jc w:val="both"/>
        <w:rPr>
          <w:rFonts w:ascii="Verdana" w:hAnsi="Verdana" w:cs="Calibri"/>
          <w:sz w:val="20"/>
          <w:szCs w:val="20"/>
        </w:rPr>
      </w:pPr>
      <w:r w:rsidRPr="00D667B4">
        <w:rPr>
          <w:rFonts w:ascii="Verdana" w:hAnsi="Verdana" w:cs="Calibri"/>
          <w:sz w:val="20"/>
          <w:szCs w:val="20"/>
        </w:rPr>
        <w:t xml:space="preserve">Wykonawca ma prawo korzystać w toku realizacji Umowy z podwykonawców w zakresie, który wskazał w ofercie. </w:t>
      </w:r>
    </w:p>
    <w:p w:rsidR="00C31876" w:rsidRPr="00D667B4" w:rsidRDefault="00C31876" w:rsidP="00C31876">
      <w:pPr>
        <w:numPr>
          <w:ilvl w:val="0"/>
          <w:numId w:val="16"/>
        </w:numPr>
        <w:tabs>
          <w:tab w:val="num" w:pos="643"/>
        </w:tabs>
        <w:ind w:left="426"/>
        <w:jc w:val="both"/>
        <w:rPr>
          <w:rFonts w:ascii="Verdana" w:hAnsi="Verdana"/>
          <w:sz w:val="20"/>
          <w:szCs w:val="20"/>
        </w:rPr>
      </w:pPr>
      <w:r w:rsidRPr="00D667B4">
        <w:rPr>
          <w:rFonts w:ascii="Verdana" w:hAnsi="Verdana"/>
          <w:sz w:val="20"/>
          <w:szCs w:val="20"/>
        </w:rPr>
        <w:t>Wykonawca w przypadku powierzenia części/całości zamówienia osobom trzecim zobowiąże te podmioty do poddania się rygorom wynikającym z niniejszej Umowy. W razie powierzenia wykonania usługi osobom trzecim, Wykonawca za działania lub zaniechania osób trzecich ponosi odpowiedzialność jak za własne działania lub zaniechania.</w:t>
      </w:r>
    </w:p>
    <w:p w:rsidR="00D56FAE" w:rsidRDefault="00D56FAE" w:rsidP="00C31876">
      <w:pPr>
        <w:widowControl w:val="0"/>
        <w:suppressAutoHyphens/>
        <w:jc w:val="center"/>
        <w:rPr>
          <w:rFonts w:ascii="Verdana" w:eastAsia="Calibri" w:hAnsi="Verdana"/>
          <w:b/>
          <w:sz w:val="20"/>
          <w:szCs w:val="20"/>
        </w:rPr>
      </w:pPr>
    </w:p>
    <w:p w:rsidR="00C31876" w:rsidRPr="00D667B4" w:rsidRDefault="00C31876" w:rsidP="00C31876">
      <w:pPr>
        <w:widowControl w:val="0"/>
        <w:suppressAutoHyphens/>
        <w:jc w:val="center"/>
        <w:rPr>
          <w:rFonts w:ascii="Verdana" w:eastAsia="Calibri" w:hAnsi="Verdana"/>
          <w:b/>
          <w:sz w:val="20"/>
          <w:szCs w:val="20"/>
        </w:rPr>
      </w:pPr>
      <w:r w:rsidRPr="00D667B4">
        <w:rPr>
          <w:rFonts w:ascii="Verdana" w:eastAsia="Calibri" w:hAnsi="Verdana"/>
          <w:b/>
          <w:sz w:val="20"/>
          <w:szCs w:val="20"/>
        </w:rPr>
        <w:t>§ 6</w:t>
      </w:r>
    </w:p>
    <w:p w:rsidR="00C31876" w:rsidRPr="00D667B4" w:rsidRDefault="00C31876" w:rsidP="00C31876">
      <w:pPr>
        <w:widowControl w:val="0"/>
        <w:suppressAutoHyphens/>
        <w:jc w:val="center"/>
        <w:rPr>
          <w:rFonts w:ascii="Verdana" w:eastAsia="Calibri" w:hAnsi="Verdana"/>
          <w:b/>
          <w:sz w:val="20"/>
          <w:szCs w:val="20"/>
        </w:rPr>
      </w:pPr>
      <w:r w:rsidRPr="00D667B4">
        <w:rPr>
          <w:rFonts w:ascii="Verdana" w:eastAsia="Calibri" w:hAnsi="Verdana"/>
          <w:b/>
          <w:sz w:val="20"/>
          <w:szCs w:val="20"/>
        </w:rPr>
        <w:t>WSPÓŁDZIAŁANIE STRON</w:t>
      </w:r>
    </w:p>
    <w:p w:rsidR="00C31876" w:rsidRPr="00D667B4" w:rsidRDefault="00C31876" w:rsidP="00542EEB">
      <w:pPr>
        <w:numPr>
          <w:ilvl w:val="0"/>
          <w:numId w:val="43"/>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 xml:space="preserve">Ogólny nadzór nad realizacją zobowiązań wynikających z niniejszej Umowy będzie sprawował Dyrektor Departamentu Wykonania Orzeczeń i Probacji. </w:t>
      </w:r>
    </w:p>
    <w:p w:rsidR="00C31876" w:rsidRPr="00D667B4" w:rsidRDefault="00C31876" w:rsidP="00542EEB">
      <w:pPr>
        <w:numPr>
          <w:ilvl w:val="0"/>
          <w:numId w:val="43"/>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Wskazana w ust. 1 osoba będzie posiadała uprawnienia do podejmowania decyzji strategicznych dotyczących realizacji Umowy, związanych w szczególności ze wstrzymaniem, przerwaniem, zakończeniem realizacji całości lub jej części, rozpatrywaniem problemów wykraczających poza obowiązki i kompetencje osób wyznaczonych do współpracy w ramach zadań wynikających z przedmiotu umowy.</w:t>
      </w:r>
    </w:p>
    <w:p w:rsidR="00C31876" w:rsidRPr="00D667B4" w:rsidRDefault="00C31876" w:rsidP="00542EEB">
      <w:pPr>
        <w:numPr>
          <w:ilvl w:val="0"/>
          <w:numId w:val="43"/>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 xml:space="preserve">Do bieżącej współpracy w sprawach związanych z wykonywaniem zadań wynikających </w:t>
      </w:r>
      <w:r w:rsidRPr="00D667B4">
        <w:rPr>
          <w:rFonts w:ascii="Verdana" w:eastAsia="Calibri" w:hAnsi="Verdana"/>
          <w:sz w:val="20"/>
          <w:szCs w:val="20"/>
        </w:rPr>
        <w:br/>
        <w:t>z przedmiotu umowy, upoważnieni są:</w:t>
      </w:r>
    </w:p>
    <w:p w:rsidR="00C31876" w:rsidRPr="00D667B4" w:rsidRDefault="00C31876" w:rsidP="00C31876">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1) ze strony Zamawiającego:</w:t>
      </w:r>
      <w:r w:rsidRPr="00D667B4">
        <w:rPr>
          <w:rFonts w:ascii="Verdana" w:eastAsia="Calibri" w:hAnsi="Verdana"/>
          <w:sz w:val="20"/>
          <w:szCs w:val="20"/>
        </w:rPr>
        <w:tab/>
        <w:t>Pan/Pani</w:t>
      </w:r>
      <w:r w:rsidRPr="00D667B4">
        <w:rPr>
          <w:rFonts w:ascii="Verdana" w:eastAsia="Calibri" w:hAnsi="Verdana"/>
          <w:sz w:val="20"/>
          <w:szCs w:val="20"/>
        </w:rPr>
        <w:tab/>
        <w:t>……………………………………………</w:t>
      </w:r>
    </w:p>
    <w:p w:rsidR="00C31876" w:rsidRPr="00D667B4" w:rsidRDefault="00C31876" w:rsidP="00C31876">
      <w:pPr>
        <w:widowControl w:val="0"/>
        <w:suppressAutoHyphens/>
        <w:ind w:left="2832" w:firstLine="708"/>
        <w:jc w:val="both"/>
        <w:rPr>
          <w:rFonts w:ascii="Verdana" w:eastAsia="Calibri" w:hAnsi="Verdana"/>
          <w:sz w:val="20"/>
          <w:szCs w:val="20"/>
        </w:rPr>
      </w:pPr>
      <w:r w:rsidRPr="00D667B4">
        <w:rPr>
          <w:rFonts w:ascii="Verdana" w:eastAsia="Calibri" w:hAnsi="Verdana"/>
          <w:sz w:val="20"/>
          <w:szCs w:val="20"/>
        </w:rPr>
        <w:t>Tel.:</w:t>
      </w:r>
      <w:r w:rsidRPr="00D667B4">
        <w:rPr>
          <w:rFonts w:ascii="Verdana" w:eastAsia="Calibri" w:hAnsi="Verdana"/>
          <w:sz w:val="20"/>
          <w:szCs w:val="20"/>
        </w:rPr>
        <w:tab/>
      </w:r>
      <w:r w:rsidRPr="00D667B4">
        <w:rPr>
          <w:rFonts w:ascii="Verdana" w:eastAsia="Calibri" w:hAnsi="Verdana"/>
          <w:sz w:val="20"/>
          <w:szCs w:val="20"/>
        </w:rPr>
        <w:tab/>
        <w:t>……………………………………………</w:t>
      </w:r>
    </w:p>
    <w:p w:rsidR="00C31876" w:rsidRPr="00D667B4" w:rsidRDefault="00C31876" w:rsidP="00C31876">
      <w:pPr>
        <w:widowControl w:val="0"/>
        <w:suppressAutoHyphens/>
        <w:ind w:left="3540"/>
        <w:rPr>
          <w:rFonts w:ascii="Verdana" w:eastAsia="Calibri" w:hAnsi="Verdana"/>
          <w:sz w:val="20"/>
          <w:szCs w:val="20"/>
        </w:rPr>
      </w:pPr>
      <w:r w:rsidRPr="00D667B4">
        <w:rPr>
          <w:rFonts w:ascii="Verdana" w:eastAsia="Calibri" w:hAnsi="Verdana"/>
          <w:sz w:val="20"/>
          <w:szCs w:val="20"/>
        </w:rPr>
        <w:t xml:space="preserve">e-mail: </w:t>
      </w:r>
      <w:r w:rsidRPr="00D667B4">
        <w:rPr>
          <w:rFonts w:ascii="Verdana" w:eastAsia="Calibri" w:hAnsi="Verdana"/>
          <w:sz w:val="20"/>
          <w:szCs w:val="20"/>
        </w:rPr>
        <w:tab/>
        <w:t>……………………………………………….…</w:t>
      </w:r>
    </w:p>
    <w:p w:rsidR="00C31876" w:rsidRPr="00D667B4" w:rsidRDefault="00C31876" w:rsidP="00C31876">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 xml:space="preserve"> </w:t>
      </w:r>
    </w:p>
    <w:p w:rsidR="00C31876" w:rsidRPr="00D667B4" w:rsidRDefault="00C31876" w:rsidP="00C31876">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 xml:space="preserve">2) ze strony Wykonawcy: </w:t>
      </w:r>
      <w:r w:rsidRPr="00D667B4">
        <w:rPr>
          <w:rFonts w:ascii="Verdana" w:eastAsia="Calibri" w:hAnsi="Verdana"/>
          <w:sz w:val="20"/>
          <w:szCs w:val="20"/>
        </w:rPr>
        <w:tab/>
        <w:t>Pan/Pani</w:t>
      </w:r>
      <w:r w:rsidRPr="00D667B4">
        <w:rPr>
          <w:rFonts w:ascii="Verdana" w:eastAsia="Calibri" w:hAnsi="Verdana"/>
          <w:sz w:val="20"/>
          <w:szCs w:val="20"/>
        </w:rPr>
        <w:tab/>
        <w:t>……………………………………………</w:t>
      </w:r>
    </w:p>
    <w:p w:rsidR="00C31876" w:rsidRPr="00D667B4" w:rsidRDefault="00C31876" w:rsidP="00C31876">
      <w:pPr>
        <w:widowControl w:val="0"/>
        <w:suppressAutoHyphens/>
        <w:ind w:left="2832" w:firstLine="708"/>
        <w:jc w:val="both"/>
        <w:rPr>
          <w:rFonts w:ascii="Verdana" w:eastAsia="Calibri" w:hAnsi="Verdana"/>
          <w:sz w:val="20"/>
          <w:szCs w:val="20"/>
        </w:rPr>
      </w:pPr>
      <w:r w:rsidRPr="00D667B4">
        <w:rPr>
          <w:rFonts w:ascii="Verdana" w:eastAsia="Calibri" w:hAnsi="Verdana"/>
          <w:sz w:val="20"/>
          <w:szCs w:val="20"/>
        </w:rPr>
        <w:t>Tel.:</w:t>
      </w:r>
      <w:r w:rsidRPr="00D667B4">
        <w:rPr>
          <w:rFonts w:ascii="Verdana" w:eastAsia="Calibri" w:hAnsi="Verdana"/>
          <w:sz w:val="20"/>
          <w:szCs w:val="20"/>
        </w:rPr>
        <w:tab/>
      </w:r>
      <w:r w:rsidRPr="00D667B4">
        <w:rPr>
          <w:rFonts w:ascii="Verdana" w:eastAsia="Calibri" w:hAnsi="Verdana"/>
          <w:sz w:val="20"/>
          <w:szCs w:val="20"/>
        </w:rPr>
        <w:tab/>
        <w:t>……………………………………………</w:t>
      </w:r>
    </w:p>
    <w:p w:rsidR="00C31876" w:rsidRPr="00D667B4" w:rsidRDefault="00C31876" w:rsidP="00C31876">
      <w:pPr>
        <w:widowControl w:val="0"/>
        <w:suppressAutoHyphens/>
        <w:ind w:left="3540"/>
        <w:rPr>
          <w:rFonts w:ascii="Verdana" w:eastAsia="Calibri" w:hAnsi="Verdana"/>
          <w:sz w:val="20"/>
          <w:szCs w:val="20"/>
        </w:rPr>
      </w:pPr>
      <w:r w:rsidRPr="00D667B4">
        <w:rPr>
          <w:rFonts w:ascii="Verdana" w:eastAsia="Calibri" w:hAnsi="Verdana"/>
          <w:sz w:val="20"/>
          <w:szCs w:val="20"/>
        </w:rPr>
        <w:t xml:space="preserve">e-mail: </w:t>
      </w:r>
      <w:r w:rsidRPr="00D667B4">
        <w:rPr>
          <w:rFonts w:ascii="Verdana" w:eastAsia="Calibri" w:hAnsi="Verdana"/>
          <w:sz w:val="20"/>
          <w:szCs w:val="20"/>
        </w:rPr>
        <w:tab/>
        <w:t>……………………………………………….…</w:t>
      </w:r>
    </w:p>
    <w:p w:rsidR="00C31876" w:rsidRPr="00D667B4" w:rsidRDefault="00C31876" w:rsidP="00C31876">
      <w:pPr>
        <w:widowControl w:val="0"/>
        <w:suppressAutoHyphens/>
        <w:ind w:left="2832" w:firstLine="708"/>
        <w:jc w:val="both"/>
        <w:rPr>
          <w:rFonts w:ascii="Verdana" w:eastAsia="Calibri" w:hAnsi="Verdana"/>
          <w:sz w:val="20"/>
          <w:szCs w:val="20"/>
        </w:rPr>
      </w:pPr>
    </w:p>
    <w:p w:rsidR="00C31876" w:rsidRPr="00D667B4" w:rsidRDefault="00C31876" w:rsidP="00C31876">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4. </w:t>
      </w:r>
      <w:r w:rsidRPr="00D667B4">
        <w:rPr>
          <w:rFonts w:ascii="Verdana" w:eastAsia="Calibri" w:hAnsi="Verdana"/>
          <w:sz w:val="20"/>
          <w:szCs w:val="20"/>
        </w:rPr>
        <w:tab/>
        <w:t>Zmiana osób wymienionych w ust. 1 lub ust. 3 następuje poprzez zawiadomienie drugiej strony pisemnie lub drogą elektroniczną i nie stanowi zmiany treści umowy.</w:t>
      </w:r>
    </w:p>
    <w:p w:rsidR="00C31876" w:rsidRPr="00D667B4" w:rsidRDefault="00C31876" w:rsidP="00C31876">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lastRenderedPageBreak/>
        <w:t xml:space="preserve">5. </w:t>
      </w:r>
      <w:r w:rsidRPr="00D667B4">
        <w:rPr>
          <w:rFonts w:ascii="Verdana" w:eastAsia="Calibri" w:hAnsi="Verdana"/>
          <w:sz w:val="20"/>
          <w:szCs w:val="20"/>
        </w:rPr>
        <w:tab/>
        <w:t>Osoba wskazana w ust 1 może upoważnić inne osoby do wykonywania w jej zastępstwie czynności, o których mowa w ust. 1 bądź przekazanych jej na podstawie niniejszej Umowy.</w:t>
      </w:r>
    </w:p>
    <w:p w:rsidR="00C31876" w:rsidRPr="00D667B4" w:rsidRDefault="00C31876" w:rsidP="00C31876">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6. </w:t>
      </w:r>
      <w:r w:rsidRPr="00D667B4">
        <w:rPr>
          <w:rFonts w:ascii="Verdana" w:eastAsia="Calibri" w:hAnsi="Verdana"/>
          <w:sz w:val="20"/>
          <w:szCs w:val="20"/>
        </w:rPr>
        <w:tab/>
        <w:t>Podczas realizacji Umowy Zamawiający umożliwi Wykonawcy dostęp do informacji, zasobów, danych i dokumentów, niezbędnych do wykonania Umowy, a także będzie brał udział w ewentualnych konsultacjach z Wykonawcą w celu prawidłowej realizacji umowy.</w:t>
      </w:r>
    </w:p>
    <w:p w:rsidR="00C31876" w:rsidRPr="00D667B4" w:rsidRDefault="00C31876" w:rsidP="00C31876">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7. </w:t>
      </w:r>
      <w:r w:rsidRPr="00D667B4">
        <w:rPr>
          <w:rFonts w:ascii="Verdana" w:eastAsia="Calibri" w:hAnsi="Verdana"/>
          <w:sz w:val="20"/>
          <w:szCs w:val="20"/>
        </w:rPr>
        <w:tab/>
        <w:t>Wymienione w § 1 usługi świadczone będą przez Wykonawcę w ścisłym współdziałaniu z pracownikami odpowiednich komórek organizacyjnych Zamawiającego przy zachowaniu zasady dzielenia się posiadaną wiedzą i doświadczeniem. Dotyczy to wszystkich kontaktów roboczych i wzajemnego informowania się przedstawicieli Zamawiającego i Wykonawcy co do treści i sposobu realizacji wymienionych w § 1 usług, zarówno pisemnie, mailowo i telefonicznie, przez cały okres trwania Umowy.</w:t>
      </w:r>
    </w:p>
    <w:p w:rsidR="00C31876" w:rsidRPr="00D667B4" w:rsidRDefault="00C31876" w:rsidP="00C31876">
      <w:pPr>
        <w:widowControl w:val="0"/>
        <w:suppressAutoHyphens/>
        <w:jc w:val="center"/>
        <w:rPr>
          <w:rFonts w:ascii="Verdana" w:eastAsia="Calibri" w:hAnsi="Verdana"/>
          <w:b/>
          <w:sz w:val="20"/>
          <w:szCs w:val="20"/>
        </w:rPr>
      </w:pPr>
    </w:p>
    <w:p w:rsidR="00C31876" w:rsidRPr="00D667B4" w:rsidRDefault="00C31876" w:rsidP="00C31876">
      <w:pPr>
        <w:widowControl w:val="0"/>
        <w:suppressAutoHyphens/>
        <w:jc w:val="center"/>
        <w:rPr>
          <w:rFonts w:ascii="Verdana" w:eastAsia="Calibri" w:hAnsi="Verdana"/>
          <w:b/>
          <w:sz w:val="20"/>
          <w:szCs w:val="20"/>
        </w:rPr>
      </w:pPr>
      <w:r w:rsidRPr="00D667B4">
        <w:rPr>
          <w:rFonts w:ascii="Verdana" w:eastAsia="Calibri" w:hAnsi="Verdana"/>
          <w:b/>
          <w:sz w:val="20"/>
          <w:szCs w:val="20"/>
        </w:rPr>
        <w:t>§ 7</w:t>
      </w:r>
    </w:p>
    <w:p w:rsidR="00C31876" w:rsidRPr="00D667B4" w:rsidRDefault="00C31876" w:rsidP="00C31876">
      <w:pPr>
        <w:widowControl w:val="0"/>
        <w:suppressAutoHyphens/>
        <w:jc w:val="center"/>
        <w:rPr>
          <w:rFonts w:ascii="Verdana" w:eastAsia="Calibri" w:hAnsi="Verdana"/>
          <w:b/>
          <w:sz w:val="20"/>
          <w:szCs w:val="20"/>
        </w:rPr>
      </w:pPr>
      <w:r w:rsidRPr="00D667B4">
        <w:rPr>
          <w:rFonts w:ascii="Verdana" w:eastAsia="Calibri" w:hAnsi="Verdana"/>
          <w:b/>
          <w:sz w:val="20"/>
          <w:szCs w:val="20"/>
        </w:rPr>
        <w:t>PODWYKONAWSTWO</w:t>
      </w:r>
    </w:p>
    <w:p w:rsidR="00C31876" w:rsidRPr="00D667B4" w:rsidRDefault="00C31876" w:rsidP="00542EEB">
      <w:pPr>
        <w:numPr>
          <w:ilvl w:val="0"/>
          <w:numId w:val="45"/>
        </w:numPr>
        <w:tabs>
          <w:tab w:val="left" w:pos="567"/>
        </w:tabs>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Wykonawca może powierzyć wykonanie zamówienia w części osobom trzecim (podwykonawcom) bez zgody Zamawiającego, w tym Wykonawca może powierzyć podwykonawstwo w zakresie wynajmu obiektu Sali szkoleniowej, cateringu, noclegów, druku materiałów szkoleniowych  oraz promocyjnych jeżeli zastrzegł wykonanie tych czynności przez podwykonawców w ofercie, z uwzględnieniem powiadomienia Zamawiającego w terminie 14 dni od dnia powierzenia zadań osobie trzeciej (podwykonawcom).</w:t>
      </w:r>
    </w:p>
    <w:p w:rsidR="00C31876" w:rsidRPr="00D667B4" w:rsidRDefault="00C31876" w:rsidP="00542EEB">
      <w:pPr>
        <w:numPr>
          <w:ilvl w:val="0"/>
          <w:numId w:val="44"/>
        </w:numPr>
        <w:tabs>
          <w:tab w:val="left" w:pos="567"/>
        </w:tabs>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bCs/>
          <w:kern w:val="3"/>
          <w:sz w:val="20"/>
          <w:szCs w:val="20"/>
          <w:lang w:eastAsia="zh-CN"/>
        </w:rPr>
        <w:t xml:space="preserve">W razie powierzenia wykonania zamówienia w części osobom trzecim, </w:t>
      </w:r>
      <w:r w:rsidRPr="00D667B4">
        <w:rPr>
          <w:rFonts w:ascii="Verdana" w:hAnsi="Verdana" w:cs="Tahoma"/>
          <w:kern w:val="3"/>
          <w:sz w:val="20"/>
          <w:szCs w:val="20"/>
          <w:lang w:eastAsia="zh-CN"/>
        </w:rPr>
        <w:t>Wykonaw</w:t>
      </w:r>
      <w:r w:rsidRPr="00D667B4">
        <w:rPr>
          <w:rFonts w:ascii="Verdana" w:hAnsi="Verdana" w:cs="Tahoma"/>
          <w:bCs/>
          <w:kern w:val="3"/>
          <w:sz w:val="20"/>
          <w:szCs w:val="20"/>
          <w:lang w:eastAsia="zh-CN"/>
        </w:rPr>
        <w:t>ca za działania lub zaniechania osób trzecich (podwykonawców) ponosi odpowiedzialność jak za własne działania lub zaniechania.</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8</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OCHRONA DANYCH OSOBOWYCH</w:t>
      </w:r>
    </w:p>
    <w:p w:rsidR="00C31876" w:rsidRPr="00D667B4" w:rsidRDefault="00C31876" w:rsidP="00C31876">
      <w:pPr>
        <w:numPr>
          <w:ilvl w:val="0"/>
          <w:numId w:val="20"/>
        </w:numPr>
        <w:tabs>
          <w:tab w:val="left" w:pos="426"/>
        </w:tabs>
        <w:autoSpaceDE w:val="0"/>
        <w:autoSpaceDN w:val="0"/>
        <w:adjustRightInd w:val="0"/>
        <w:ind w:left="426" w:hanging="426"/>
        <w:jc w:val="both"/>
        <w:rPr>
          <w:rFonts w:ascii="Verdana" w:hAnsi="Verdana"/>
          <w:sz w:val="20"/>
          <w:szCs w:val="20"/>
        </w:rPr>
      </w:pPr>
      <w:r w:rsidRPr="00D667B4">
        <w:rPr>
          <w:rFonts w:ascii="Verdana" w:hAnsi="Verdana"/>
          <w:sz w:val="20"/>
          <w:szCs w:val="20"/>
        </w:rPr>
        <w:t>Zamawiający upoważnia Wykonawcę do przetwarzania danych osobowych w zbiorze</w:t>
      </w:r>
      <w:r w:rsidRPr="00D667B4">
        <w:rPr>
          <w:rFonts w:ascii="Verdana" w:hAnsi="Verdana"/>
          <w:i/>
          <w:sz w:val="20"/>
          <w:szCs w:val="20"/>
        </w:rPr>
        <w:t xml:space="preserve"> Zbiór osób biorących udział w projekcie NMF </w:t>
      </w:r>
      <w:proofErr w:type="spellStart"/>
      <w:r w:rsidRPr="00D667B4">
        <w:rPr>
          <w:rFonts w:ascii="Verdana" w:hAnsi="Verdana"/>
          <w:i/>
          <w:sz w:val="20"/>
          <w:szCs w:val="20"/>
        </w:rPr>
        <w:t>pn</w:t>
      </w:r>
      <w:proofErr w:type="spellEnd"/>
      <w:r w:rsidRPr="00D667B4">
        <w:rPr>
          <w:rFonts w:ascii="Verdana" w:hAnsi="Verdana"/>
          <w:i/>
          <w:sz w:val="20"/>
          <w:szCs w:val="20"/>
        </w:rPr>
        <w:t xml:space="preserve"> </w:t>
      </w:r>
      <w:r w:rsidRPr="00D667B4">
        <w:rPr>
          <w:rFonts w:ascii="Verdana" w:hAnsi="Verdana" w:cs="Calibri"/>
          <w:sz w:val="20"/>
          <w:szCs w:val="20"/>
        </w:rPr>
        <w:t xml:space="preserve">„Upowszechnienie stosowania kar </w:t>
      </w:r>
      <w:proofErr w:type="spellStart"/>
      <w:r w:rsidRPr="00D667B4">
        <w:rPr>
          <w:rFonts w:ascii="Verdana" w:hAnsi="Verdana" w:cs="Calibri"/>
          <w:sz w:val="20"/>
          <w:szCs w:val="20"/>
        </w:rPr>
        <w:t>nieizolacyjnych</w:t>
      </w:r>
      <w:proofErr w:type="spellEnd"/>
      <w:r w:rsidRPr="00D667B4">
        <w:rPr>
          <w:rFonts w:ascii="Verdana" w:hAnsi="Verdana" w:cs="Calibri"/>
          <w:sz w:val="20"/>
          <w:szCs w:val="20"/>
        </w:rPr>
        <w:t xml:space="preserve"> i środków probacyjnych w systemie sądownictwa karnego”.</w:t>
      </w:r>
      <w:r w:rsidRPr="00D667B4">
        <w:rPr>
          <w:rFonts w:ascii="Verdana" w:hAnsi="Verdana"/>
          <w:sz w:val="20"/>
          <w:szCs w:val="20"/>
        </w:rPr>
        <w:t xml:space="preserve"> Przetwarzanie danych osobowych jest dopuszczalne, jeżeli osoba, której dane dotyczą wyrazi zgodę na ich przetwarzanie. Oświadczenia uczestników Wykonawca przekazuje Zamawiającemu wraz z każdą fakturą.</w:t>
      </w:r>
    </w:p>
    <w:p w:rsidR="00C31876" w:rsidRPr="00D667B4" w:rsidRDefault="00C31876" w:rsidP="00C31876">
      <w:pPr>
        <w:numPr>
          <w:ilvl w:val="0"/>
          <w:numId w:val="20"/>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może upoważnić swoich pracowników, podwykonawcę oraz dalszych podwykonawców (w szczególności organizacje akredytujące) do przetwarzania danych osobowych tylko w zakresie realizacji Umowy.</w:t>
      </w:r>
    </w:p>
    <w:p w:rsidR="00C31876" w:rsidRPr="00D667B4" w:rsidRDefault="00C31876" w:rsidP="00C31876">
      <w:pPr>
        <w:numPr>
          <w:ilvl w:val="0"/>
          <w:numId w:val="20"/>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 xml:space="preserve">Powierzenie przetwarzania danych osobowych Wykonawcy przez Zamawiającego następuje wyłącznie w celu wykonania niniejszej Umowy i w zakresie określonym w ust. 4. i ustaje wraz z terminem podpisania </w:t>
      </w:r>
      <w:r w:rsidRPr="00D667B4">
        <w:rPr>
          <w:rFonts w:ascii="Verdana" w:hAnsi="Verdana" w:cs="Calibri"/>
          <w:sz w:val="20"/>
          <w:szCs w:val="20"/>
        </w:rPr>
        <w:t>protokołu odbioru Przedmiotu Umowy</w:t>
      </w:r>
      <w:r w:rsidRPr="00D667B4">
        <w:rPr>
          <w:rFonts w:ascii="Verdana" w:hAnsi="Verdana"/>
          <w:sz w:val="20"/>
          <w:szCs w:val="20"/>
        </w:rPr>
        <w:t xml:space="preserve">. </w:t>
      </w:r>
    </w:p>
    <w:p w:rsidR="00C31876" w:rsidRPr="00D667B4" w:rsidRDefault="00C31876" w:rsidP="00C31876">
      <w:pPr>
        <w:numPr>
          <w:ilvl w:val="0"/>
          <w:numId w:val="20"/>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Zakres danych osobowych powierzonych do przetwarzania Wykonawcy obejmuje następujące dane uczestników szkoleń: imię, nazwisko, miejsce zatrudnienia, stanowisko służbowe, adres poczty elektronicznej, co jest konieczne do wykonania przedmiotu umowy przez Wykonawcę, w szczególności do przygotowania dokumentacji ze szkoleń, certyfikatów oraz obowiązków sprawozdawczych.</w:t>
      </w:r>
    </w:p>
    <w:p w:rsidR="00C31876" w:rsidRPr="00D667B4" w:rsidRDefault="00C31876" w:rsidP="00C31876">
      <w:pPr>
        <w:numPr>
          <w:ilvl w:val="0"/>
          <w:numId w:val="20"/>
        </w:numPr>
        <w:ind w:left="426" w:hanging="426"/>
        <w:jc w:val="both"/>
        <w:rPr>
          <w:rFonts w:ascii="Verdana" w:hAnsi="Verdana" w:cs="Calibri"/>
          <w:sz w:val="20"/>
          <w:szCs w:val="20"/>
        </w:rPr>
      </w:pPr>
      <w:r w:rsidRPr="00D667B4">
        <w:rPr>
          <w:rFonts w:ascii="Verdana" w:hAnsi="Verdana" w:cs="Calibri"/>
          <w:sz w:val="20"/>
          <w:szCs w:val="20"/>
        </w:rPr>
        <w:t>Przy przetwarzaniu powierzonych danych osobowych Wykonawca przestrzega zasad wskazanych w niniejszej Umowie, w ustawie z dnia 29 sierpnia 1997 r.  o ochronie danych osobowych (Dz.U.2015.2135 j.t.)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(Dz.U.2004.100.1024).</w:t>
      </w:r>
    </w:p>
    <w:p w:rsidR="00C31876" w:rsidRPr="00D667B4" w:rsidRDefault="00C31876" w:rsidP="00C31876">
      <w:pPr>
        <w:numPr>
          <w:ilvl w:val="0"/>
          <w:numId w:val="20"/>
        </w:numPr>
        <w:tabs>
          <w:tab w:val="left" w:pos="426"/>
        </w:tabs>
        <w:autoSpaceDE w:val="0"/>
        <w:autoSpaceDN w:val="0"/>
        <w:adjustRightInd w:val="0"/>
        <w:ind w:left="426" w:hanging="426"/>
        <w:jc w:val="both"/>
        <w:rPr>
          <w:rFonts w:ascii="Verdana" w:hAnsi="Verdana"/>
          <w:sz w:val="20"/>
          <w:szCs w:val="20"/>
        </w:rPr>
      </w:pPr>
      <w:r w:rsidRPr="00D667B4">
        <w:rPr>
          <w:rFonts w:ascii="Verdana" w:hAnsi="Verdana"/>
          <w:sz w:val="20"/>
          <w:szCs w:val="20"/>
        </w:rPr>
        <w:lastRenderedPageBreak/>
        <w:t>Wykonawca przed rozpoczęciem przetwarzania danych osobowych zobowiązuje się podjąć środki zabezpieczające zbiór danych, o których mowa w art. 36-39 ustawy z dnia 29 sierpnia 1997 r. o ochronie danych osobowych oraz w rozporządzeniu, o którym mowa w ust. 5. Przedmiotowy zbiór danych podlega akceptacji Zamawiającego i powinien zostać przedstawiony nie później niż w terminie 14 dni kalendarzowych od dnia podpisana Umowy.</w:t>
      </w:r>
    </w:p>
    <w:p w:rsidR="00C31876" w:rsidRPr="00D667B4" w:rsidRDefault="00C31876" w:rsidP="00C31876">
      <w:pPr>
        <w:numPr>
          <w:ilvl w:val="0"/>
          <w:numId w:val="20"/>
        </w:numPr>
        <w:ind w:left="425" w:hanging="425"/>
        <w:jc w:val="both"/>
        <w:rPr>
          <w:rFonts w:ascii="Verdana" w:hAnsi="Verdana" w:cs="Calibri"/>
          <w:sz w:val="20"/>
          <w:szCs w:val="20"/>
        </w:rPr>
      </w:pPr>
      <w:r w:rsidRPr="00D667B4">
        <w:rPr>
          <w:rFonts w:ascii="Verdana" w:hAnsi="Verdana" w:cs="Calibri"/>
          <w:sz w:val="20"/>
          <w:szCs w:val="20"/>
        </w:rPr>
        <w:t>Zamawiający ma prawo w każdym czasie kontrolować przetwarzanie przez Wykonawcę powierzonych mu danych osobowych z punktu widzenia zgodności z przepisami prawa oraz z postanowieniami Umowy.</w:t>
      </w:r>
    </w:p>
    <w:p w:rsidR="00C31876" w:rsidRPr="00D667B4" w:rsidRDefault="00C31876" w:rsidP="00C31876">
      <w:pPr>
        <w:numPr>
          <w:ilvl w:val="0"/>
          <w:numId w:val="20"/>
        </w:numPr>
        <w:ind w:left="426" w:hanging="426"/>
        <w:jc w:val="both"/>
        <w:rPr>
          <w:rFonts w:ascii="Verdana" w:hAnsi="Verdana" w:cs="Calibri"/>
          <w:sz w:val="20"/>
          <w:szCs w:val="20"/>
        </w:rPr>
      </w:pPr>
      <w:r w:rsidRPr="00D667B4">
        <w:rPr>
          <w:rFonts w:ascii="Verdana" w:hAnsi="Verdana" w:cs="Calibri"/>
          <w:sz w:val="20"/>
          <w:szCs w:val="20"/>
        </w:rPr>
        <w:t xml:space="preserve">Wykonawca ma obowiązek prowadzenia ewidencji wszystkich osób biorących udział w szkoleniach w formie list obecności ze wskazaniem instytucji, imienia i nazwiska oraz stanowiska służbowego danej osoby oraz wystawienia certyfikatu potwierdzającego udział w szkoleniach, a także przeprowadzenia ewaluacji szkoleń i przekazania Zamawiającemu raportu ewaluacyjnego w terminie 14 dni od daty zakończenia ostatniego szkolenia. </w:t>
      </w:r>
    </w:p>
    <w:p w:rsidR="00C31876" w:rsidRPr="00D667B4" w:rsidRDefault="00C31876" w:rsidP="00C31876">
      <w:pPr>
        <w:numPr>
          <w:ilvl w:val="0"/>
          <w:numId w:val="20"/>
        </w:numPr>
        <w:ind w:left="425" w:hanging="425"/>
        <w:jc w:val="both"/>
        <w:rPr>
          <w:rFonts w:ascii="Verdana" w:hAnsi="Verdana" w:cs="Calibri"/>
          <w:sz w:val="20"/>
          <w:szCs w:val="20"/>
        </w:rPr>
      </w:pPr>
      <w:r w:rsidRPr="00D667B4">
        <w:rPr>
          <w:rFonts w:ascii="Verdana" w:hAnsi="Verdana" w:cs="Calibri"/>
          <w:sz w:val="20"/>
          <w:szCs w:val="20"/>
        </w:rPr>
        <w:t xml:space="preserve">Powierzone dane osobowe uczestników szkoleń w ramach projektu „Upowszechnienie stosowania kar </w:t>
      </w:r>
      <w:proofErr w:type="spellStart"/>
      <w:r w:rsidRPr="00D667B4">
        <w:rPr>
          <w:rFonts w:ascii="Verdana" w:hAnsi="Verdana" w:cs="Calibri"/>
          <w:sz w:val="20"/>
          <w:szCs w:val="20"/>
        </w:rPr>
        <w:t>nieizolacyjnych</w:t>
      </w:r>
      <w:proofErr w:type="spellEnd"/>
      <w:r w:rsidRPr="00D667B4">
        <w:rPr>
          <w:rFonts w:ascii="Verdana" w:hAnsi="Verdana" w:cs="Calibri"/>
          <w:sz w:val="20"/>
          <w:szCs w:val="20"/>
        </w:rPr>
        <w:t xml:space="preserve"> i środków probacyjnych w systemie sądownictwa karnego” mogą być przetwarzane przez Wykonawcę wyłącznie w celu świadczenia przez Wykonawcę</w:t>
      </w:r>
      <w:r w:rsidRPr="00D667B4">
        <w:rPr>
          <w:rFonts w:ascii="Verdana" w:hAnsi="Verdana"/>
          <w:sz w:val="20"/>
          <w:szCs w:val="20"/>
        </w:rPr>
        <w:t xml:space="preserve"> </w:t>
      </w:r>
      <w:r w:rsidRPr="00D667B4">
        <w:rPr>
          <w:rFonts w:ascii="Verdana" w:hAnsi="Verdana" w:cs="Calibri"/>
          <w:sz w:val="20"/>
          <w:szCs w:val="20"/>
        </w:rPr>
        <w:t>usług objętych Przedmiotem Umowy.</w:t>
      </w:r>
    </w:p>
    <w:p w:rsidR="00C31876" w:rsidRPr="00D667B4" w:rsidRDefault="00C31876" w:rsidP="00C31876">
      <w:pPr>
        <w:numPr>
          <w:ilvl w:val="0"/>
          <w:numId w:val="20"/>
        </w:numPr>
        <w:ind w:left="425" w:hanging="425"/>
        <w:jc w:val="both"/>
        <w:rPr>
          <w:rFonts w:ascii="Verdana" w:hAnsi="Verdana" w:cs="Calibri"/>
          <w:sz w:val="20"/>
          <w:szCs w:val="20"/>
        </w:rPr>
      </w:pPr>
      <w:r w:rsidRPr="00D667B4">
        <w:rPr>
          <w:rFonts w:ascii="Verdana" w:hAnsi="Verdana" w:cs="Calibri"/>
          <w:sz w:val="20"/>
          <w:szCs w:val="20"/>
        </w:rPr>
        <w:t>Do przetwarzania danych osobowych mogą być dopuszczone jedynie osoby świadczące pracę na rzecz Wykonawcy na podstawie stosunku pracy lub stosunku cywilnoprawnego, posiadające imienne upoważnienie do przetwarzania powierzonych danych osobowych. Wzór upoważnienia do przetwarzania danych osobowych stanowi Załącznik nr 4 do Umowy.</w:t>
      </w:r>
    </w:p>
    <w:p w:rsidR="00C31876" w:rsidRPr="00D667B4" w:rsidRDefault="00C31876" w:rsidP="00C31876">
      <w:pPr>
        <w:numPr>
          <w:ilvl w:val="0"/>
          <w:numId w:val="20"/>
        </w:numPr>
        <w:ind w:left="425" w:hanging="425"/>
        <w:jc w:val="both"/>
        <w:rPr>
          <w:rFonts w:ascii="Verdana" w:hAnsi="Verdana" w:cs="Calibri"/>
          <w:sz w:val="20"/>
          <w:szCs w:val="20"/>
        </w:rPr>
      </w:pPr>
      <w:r w:rsidRPr="00D667B4">
        <w:rPr>
          <w:rFonts w:ascii="Verdana" w:hAnsi="Verdana" w:cs="Calibri"/>
          <w:sz w:val="20"/>
          <w:szCs w:val="20"/>
        </w:rPr>
        <w:t>Wykonawca prowadzi ewidencję pracowników upoważnionych do przetwarzania danych osobowych w związku z wykonywaniem Umowy.</w:t>
      </w:r>
    </w:p>
    <w:p w:rsidR="00C31876" w:rsidRPr="00D667B4" w:rsidRDefault="00C31876" w:rsidP="00C31876">
      <w:pPr>
        <w:numPr>
          <w:ilvl w:val="0"/>
          <w:numId w:val="20"/>
        </w:numPr>
        <w:ind w:left="425" w:hanging="425"/>
        <w:jc w:val="both"/>
        <w:rPr>
          <w:rFonts w:ascii="Verdana" w:hAnsi="Verdana" w:cs="Calibri"/>
          <w:sz w:val="20"/>
          <w:szCs w:val="20"/>
        </w:rPr>
      </w:pPr>
      <w:r w:rsidRPr="00D667B4">
        <w:rPr>
          <w:rFonts w:ascii="Verdana" w:hAnsi="Verdana" w:cs="Calibri"/>
          <w:sz w:val="20"/>
          <w:szCs w:val="20"/>
        </w:rPr>
        <w:t>Wykonawca jest zobowiązany do zachowania w poufności wszystkich danych powierzonych mu w trakcie obowiązywania umowy oraz do podjęcia wszelkich kroków służących zachowaniu w tajemnicy danych przez osoby świadczące pracę na rzecz Wykonawcy na podstawie stosunku pracy lub stosunku cywilnoprawnego mające do nich dostęp, zarówno w trakcie trwania stosunku pracy lub stosunku cywilnoprawnego, jak i po jego ustaniu.</w:t>
      </w:r>
    </w:p>
    <w:p w:rsidR="00C31876" w:rsidRPr="00D667B4" w:rsidRDefault="00C31876" w:rsidP="00C31876">
      <w:pPr>
        <w:numPr>
          <w:ilvl w:val="0"/>
          <w:numId w:val="20"/>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zobowiązuje się do udzielenia Zamawiającemu, na każde jego żądanie, informacji na temat przetwarzania wszystkich danych osobowych, a w szczególności niezwłocznego przekazywania informacji o każdym przypadku naruszenia przez niego i jego pracowników obowiązków dotyczących ochrony danych osobowych.</w:t>
      </w:r>
    </w:p>
    <w:p w:rsidR="00C31876" w:rsidRPr="00D667B4" w:rsidRDefault="00C31876" w:rsidP="00C31876">
      <w:pPr>
        <w:numPr>
          <w:ilvl w:val="0"/>
          <w:numId w:val="20"/>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umożliwi Zamawiającemu, Operatorowi Programu oraz innym uprawnionym instytucjom w miejscach, w których są przetwarzane powierzone dane osobowe, dokonanie kontroli, w terminie wspólnie ustalonym, nie późniejszym jednak niż 14 dni kalendarzowych od dnia powiadomienia Wykonawcy przez Zamawiającego, Operatora Programu oraz inne uprawnione instytucje o zamiarze przeprowadzenia kontroli, w celu sprawdzenia prawidłowości przetwarzania oraz zabezpieczenia danych osobowych.</w:t>
      </w:r>
    </w:p>
    <w:p w:rsidR="00C31876" w:rsidRPr="00D667B4" w:rsidRDefault="00C31876" w:rsidP="00C31876">
      <w:pPr>
        <w:numPr>
          <w:ilvl w:val="0"/>
          <w:numId w:val="20"/>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jest zobowiązany do zastosowania się do zaleceń dotyczących poprawy jakości zabezpieczenia danych osobowych oraz sposobu ich przetwarzania sporządzonych w wyniku kontroli przeprowadzonej przez Zamawiającego Operatorowi Programu oraz inne uprawnione instytucje.</w:t>
      </w:r>
    </w:p>
    <w:p w:rsidR="00C31876" w:rsidRPr="00D667B4" w:rsidRDefault="00C31876" w:rsidP="00C31876">
      <w:pPr>
        <w:numPr>
          <w:ilvl w:val="0"/>
          <w:numId w:val="20"/>
        </w:numPr>
        <w:ind w:left="426" w:hanging="426"/>
        <w:jc w:val="both"/>
        <w:rPr>
          <w:rFonts w:ascii="Verdana" w:hAnsi="Verdana" w:cs="Calibri"/>
          <w:sz w:val="20"/>
          <w:szCs w:val="20"/>
        </w:rPr>
      </w:pPr>
      <w:r w:rsidRPr="00D667B4">
        <w:rPr>
          <w:rFonts w:ascii="Verdana" w:hAnsi="Verdana" w:cs="Calibri"/>
          <w:sz w:val="20"/>
          <w:szCs w:val="20"/>
        </w:rPr>
        <w:t>Wykonawca niezwłocznie informuje Zamawiającego o:</w:t>
      </w:r>
    </w:p>
    <w:p w:rsidR="00C31876" w:rsidRPr="00D667B4" w:rsidRDefault="00C31876" w:rsidP="00C31876">
      <w:pPr>
        <w:numPr>
          <w:ilvl w:val="0"/>
          <w:numId w:val="21"/>
        </w:numPr>
        <w:ind w:left="709" w:hanging="283"/>
        <w:jc w:val="both"/>
        <w:rPr>
          <w:rFonts w:ascii="Verdana" w:hAnsi="Verdana" w:cs="Calibri"/>
          <w:sz w:val="20"/>
          <w:szCs w:val="20"/>
        </w:rPr>
      </w:pPr>
      <w:r w:rsidRPr="00D667B4">
        <w:rPr>
          <w:rFonts w:ascii="Verdana" w:hAnsi="Verdana" w:cs="Calibri"/>
          <w:sz w:val="20"/>
          <w:szCs w:val="20"/>
        </w:rPr>
        <w:t>wszelkich przypadkach naruszenia bezpieczeństwa powierzonych do przetwarzania danych osobowych lub o ich niewłaściwym użyciu;</w:t>
      </w:r>
    </w:p>
    <w:p w:rsidR="00C31876" w:rsidRPr="00D667B4" w:rsidRDefault="00C31876" w:rsidP="00C31876">
      <w:pPr>
        <w:numPr>
          <w:ilvl w:val="0"/>
          <w:numId w:val="21"/>
        </w:numPr>
        <w:ind w:left="709" w:hanging="283"/>
        <w:jc w:val="both"/>
        <w:rPr>
          <w:rFonts w:ascii="Verdana" w:hAnsi="Verdana" w:cs="Calibri"/>
          <w:sz w:val="20"/>
          <w:szCs w:val="20"/>
        </w:rPr>
      </w:pPr>
      <w:r w:rsidRPr="00D667B4">
        <w:rPr>
          <w:rFonts w:ascii="Verdana" w:hAnsi="Verdana" w:cs="Calibri"/>
          <w:sz w:val="20"/>
          <w:szCs w:val="20"/>
        </w:rPr>
        <w:t>wszelkich czynnościach z własnym udziałem w sprawach dotyczących ochrony powierzonych do przetwarzania danych osobowych prowadzonych w szczególności przed Generalnym Inspektorem Ochrony Danych Osobowych, urzędami państwowymi, policją lub przed sądem.</w:t>
      </w:r>
    </w:p>
    <w:p w:rsidR="00C31876" w:rsidRPr="00D667B4" w:rsidRDefault="00C31876" w:rsidP="00C31876">
      <w:pPr>
        <w:numPr>
          <w:ilvl w:val="0"/>
          <w:numId w:val="20"/>
        </w:numPr>
        <w:ind w:left="426" w:hanging="426"/>
        <w:jc w:val="both"/>
        <w:rPr>
          <w:rFonts w:ascii="Verdana" w:hAnsi="Verdana" w:cs="Calibri"/>
          <w:sz w:val="20"/>
          <w:szCs w:val="20"/>
        </w:rPr>
      </w:pPr>
      <w:r w:rsidRPr="00D667B4">
        <w:rPr>
          <w:rFonts w:ascii="Verdana" w:hAnsi="Verdana" w:cs="Calibri"/>
          <w:sz w:val="20"/>
          <w:szCs w:val="20"/>
        </w:rPr>
        <w:lastRenderedPageBreak/>
        <w:t>Wykonawca odpowiada za wszelkie szkody wyrządzone Zamawiającemu lub osobom trzecim, jakie powstały w wyniku niezgodnego z Umową, przepisami prawa powszechnie obowiązującego, w tym w szczególności z ustawą z dnia 29 sierpnia 1997 r. o ochronie danych osobowych lub rozporządzeniem, o którym mowa w ust. 5.</w:t>
      </w:r>
    </w:p>
    <w:p w:rsidR="00C31876" w:rsidRPr="00D667B4" w:rsidRDefault="00C31876" w:rsidP="00C31876">
      <w:pPr>
        <w:numPr>
          <w:ilvl w:val="0"/>
          <w:numId w:val="20"/>
        </w:numPr>
        <w:ind w:left="426" w:hanging="426"/>
        <w:jc w:val="both"/>
        <w:rPr>
          <w:rFonts w:ascii="Verdana" w:hAnsi="Verdana"/>
          <w:sz w:val="20"/>
          <w:szCs w:val="20"/>
        </w:rPr>
      </w:pPr>
      <w:r w:rsidRPr="00D667B4">
        <w:rPr>
          <w:rFonts w:ascii="Verdana" w:hAnsi="Verdana"/>
          <w:sz w:val="20"/>
          <w:szCs w:val="20"/>
        </w:rPr>
        <w:t xml:space="preserve">W zakresie, o którym mowa w Ustawie z dnia 29 sierpnia 1997 r. o ochronie danych osobowych, Wykonawca zobowiązuje się do współpracy z </w:t>
      </w:r>
      <w:proofErr w:type="spellStart"/>
      <w:r w:rsidRPr="00D667B4">
        <w:rPr>
          <w:rFonts w:ascii="Verdana" w:hAnsi="Verdana"/>
          <w:sz w:val="20"/>
          <w:szCs w:val="20"/>
        </w:rPr>
        <w:t>ewaluatorami</w:t>
      </w:r>
      <w:proofErr w:type="spellEnd"/>
      <w:r w:rsidRPr="00D667B4">
        <w:rPr>
          <w:rFonts w:ascii="Verdana" w:hAnsi="Verdana"/>
          <w:sz w:val="20"/>
          <w:szCs w:val="20"/>
        </w:rPr>
        <w:t xml:space="preserve"> zewnętrznymi, prowadzącymi badania na zlecenie Operatora Programu lub inne uprawnione instytucje.</w:t>
      </w:r>
    </w:p>
    <w:p w:rsidR="00C31876" w:rsidRPr="00D667B4" w:rsidRDefault="00C31876" w:rsidP="00C31876">
      <w:pPr>
        <w:numPr>
          <w:ilvl w:val="0"/>
          <w:numId w:val="20"/>
        </w:numPr>
        <w:ind w:left="425" w:hanging="425"/>
        <w:jc w:val="both"/>
        <w:rPr>
          <w:rFonts w:ascii="Verdana" w:hAnsi="Verdana" w:cs="Calibri"/>
          <w:sz w:val="20"/>
          <w:szCs w:val="20"/>
        </w:rPr>
      </w:pPr>
      <w:r w:rsidRPr="00D667B4">
        <w:rPr>
          <w:rFonts w:ascii="Verdana" w:hAnsi="Verdana" w:cs="Calibri"/>
          <w:sz w:val="20"/>
          <w:szCs w:val="20"/>
        </w:rPr>
        <w:t>W sprawach nieuregulowanych niniejszą Umową zastosowanie mają przepisy ustawy z dnia 23 kwietnia 1964 roku -  Kodeks Cywilny (Dz.U.2016.380 j.t.), ustawy z dnia 29 sierpnia 1997 r. o ochronie danych osobowych (Dz.U.2015.2135 j.t.) oraz rozporządzenia Ministra Spraw Wewnętrznych i Administracji z dnia  29 kwietnia 2004 roku w sprawie dokumentacji przetwarzania danych osobowych oraz warunków technicznych i organizacyjnych, jakim powinny odpowiadać urządzenia i systemy informatyczne służące do przetwarzania danych osobowych (Dz.U.2004.100.1024).</w:t>
      </w:r>
    </w:p>
    <w:p w:rsidR="00C31876" w:rsidRPr="00D667B4" w:rsidRDefault="00C31876" w:rsidP="00C31876">
      <w:pPr>
        <w:ind w:left="425"/>
        <w:jc w:val="both"/>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9</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PRAWA AUTORSKIE I PRAWA ZALEŻNE</w:t>
      </w:r>
    </w:p>
    <w:p w:rsidR="00C31876" w:rsidRPr="00D667B4" w:rsidRDefault="00C31876" w:rsidP="00C31876">
      <w:pPr>
        <w:numPr>
          <w:ilvl w:val="0"/>
          <w:numId w:val="23"/>
        </w:numPr>
        <w:ind w:left="426"/>
        <w:jc w:val="both"/>
        <w:rPr>
          <w:rFonts w:ascii="Verdana" w:hAnsi="Verdana" w:cs="Calibri"/>
          <w:sz w:val="20"/>
          <w:szCs w:val="20"/>
        </w:rPr>
      </w:pPr>
      <w:r w:rsidRPr="00D667B4">
        <w:rPr>
          <w:rFonts w:ascii="Verdana" w:hAnsi="Verdana"/>
          <w:bCs/>
          <w:sz w:val="20"/>
          <w:szCs w:val="20"/>
        </w:rPr>
        <w:t>W ramach wynagrodzenia, o którym mowa w § 4 ust. 1 Umowy, Wykonawca z chwilą odbioru Przedmiotu Umowy przenosi na Zamawiającego autorskie prawa majątkowe do wszelkich utworów, materiałów szkoleniowych (</w:t>
      </w:r>
      <w:r w:rsidRPr="00D667B4">
        <w:rPr>
          <w:rFonts w:ascii="Verdana" w:hAnsi="Verdana" w:cs="Calibri"/>
          <w:sz w:val="20"/>
          <w:szCs w:val="20"/>
        </w:rPr>
        <w:t xml:space="preserve">prezentacje, skrypty, podręczniki itp.), </w:t>
      </w:r>
      <w:r w:rsidRPr="00D667B4">
        <w:rPr>
          <w:rFonts w:ascii="Verdana" w:hAnsi="Verdana"/>
          <w:bCs/>
          <w:sz w:val="20"/>
          <w:szCs w:val="20"/>
        </w:rPr>
        <w:t xml:space="preserve">produktów, opracowań (także w formie fotografii, nagrań dźwiękowych itp.) wykonanych w ramach realizacji Przedmiotu Umowy, </w:t>
      </w:r>
      <w:r w:rsidRPr="00D667B4">
        <w:rPr>
          <w:rFonts w:ascii="Verdana" w:hAnsi="Verdana" w:cs="Calibri"/>
          <w:sz w:val="20"/>
          <w:szCs w:val="20"/>
        </w:rPr>
        <w:t>z prawem do dalszego przenoszenia tych praw na inne osoby na wszystkich polach eksploatacji wymienionych w ust. 2 pkt 1-16 poniżej wraz z prawem własności nośników, na których zostaną wyrażone autorskie prawa majątkowe</w:t>
      </w:r>
      <w:r w:rsidRPr="00D667B4">
        <w:rPr>
          <w:rFonts w:ascii="Verdana" w:hAnsi="Verdana"/>
          <w:bCs/>
          <w:sz w:val="20"/>
          <w:szCs w:val="20"/>
        </w:rPr>
        <w:t xml:space="preserve"> na następujących polach eksploatacji.</w:t>
      </w:r>
    </w:p>
    <w:p w:rsidR="00C31876" w:rsidRPr="00D667B4" w:rsidRDefault="00C31876" w:rsidP="00C31876">
      <w:pPr>
        <w:numPr>
          <w:ilvl w:val="0"/>
          <w:numId w:val="23"/>
        </w:numPr>
        <w:ind w:left="426"/>
        <w:jc w:val="both"/>
        <w:rPr>
          <w:rFonts w:ascii="Verdana" w:hAnsi="Verdana" w:cs="Calibri"/>
          <w:sz w:val="20"/>
          <w:szCs w:val="20"/>
        </w:rPr>
      </w:pPr>
      <w:r w:rsidRPr="00D667B4">
        <w:rPr>
          <w:rFonts w:ascii="Verdana" w:hAnsi="Verdana" w:cs="Calibri"/>
          <w:sz w:val="20"/>
          <w:szCs w:val="20"/>
        </w:rPr>
        <w:t>Wykonawca przenosi na Zmawiającego majątkowe prawa autorskie wraz z prawami zależnymi do wszystkich utworów i produktów powstałych w ramach realizacji Umowy, w szczególności na następujących polach eksploatacji:</w:t>
      </w:r>
    </w:p>
    <w:p w:rsidR="00C31876" w:rsidRPr="00D667B4" w:rsidRDefault="00C31876" w:rsidP="00C31876">
      <w:pPr>
        <w:numPr>
          <w:ilvl w:val="1"/>
          <w:numId w:val="22"/>
        </w:numPr>
        <w:ind w:left="709" w:hanging="283"/>
        <w:jc w:val="both"/>
        <w:rPr>
          <w:rFonts w:ascii="Verdana" w:hAnsi="Verdana" w:cs="Calibri"/>
          <w:sz w:val="20"/>
          <w:szCs w:val="20"/>
        </w:rPr>
      </w:pPr>
      <w:r w:rsidRPr="00D667B4">
        <w:rPr>
          <w:rFonts w:ascii="Verdana" w:hAnsi="Verdana" w:cs="Calibri"/>
          <w:sz w:val="20"/>
          <w:szCs w:val="20"/>
        </w:rPr>
        <w:t>odtwarzanie utworu,</w:t>
      </w:r>
    </w:p>
    <w:p w:rsidR="00C31876" w:rsidRPr="00D667B4" w:rsidRDefault="00C31876" w:rsidP="00C31876">
      <w:pPr>
        <w:numPr>
          <w:ilvl w:val="1"/>
          <w:numId w:val="22"/>
        </w:numPr>
        <w:ind w:left="709" w:hanging="283"/>
        <w:jc w:val="both"/>
        <w:rPr>
          <w:rFonts w:ascii="Verdana" w:hAnsi="Verdana" w:cs="Calibri"/>
          <w:sz w:val="20"/>
          <w:szCs w:val="20"/>
        </w:rPr>
      </w:pPr>
      <w:r w:rsidRPr="00D667B4">
        <w:rPr>
          <w:rFonts w:ascii="Verdana" w:hAnsi="Verdana" w:cs="Calibri"/>
          <w:sz w:val="20"/>
          <w:szCs w:val="20"/>
        </w:rPr>
        <w:t xml:space="preserve">utrwalanie i zwielokrotnianie utworu – jakąkolwiek techniką w nieograniczonej ilości egzemplarzy utworu, w tym techniką drukarską, reprograficzną, techniką cyfrową, zapisu magnetycznego, </w:t>
      </w:r>
    </w:p>
    <w:p w:rsidR="00C31876" w:rsidRPr="00D667B4" w:rsidRDefault="00C31876" w:rsidP="00C31876">
      <w:pPr>
        <w:numPr>
          <w:ilvl w:val="1"/>
          <w:numId w:val="22"/>
        </w:numPr>
        <w:ind w:left="709" w:hanging="283"/>
        <w:jc w:val="both"/>
        <w:rPr>
          <w:rFonts w:ascii="Verdana" w:hAnsi="Verdana" w:cs="Calibri"/>
          <w:sz w:val="20"/>
          <w:szCs w:val="20"/>
        </w:rPr>
      </w:pPr>
      <w:r w:rsidRPr="00D667B4">
        <w:rPr>
          <w:rFonts w:ascii="Verdana" w:hAnsi="Verdana" w:cs="Calibri"/>
          <w:sz w:val="20"/>
          <w:szCs w:val="20"/>
        </w:rPr>
        <w:t>wprowadzanie zmian (w tym modyfikacja, modernizacja),</w:t>
      </w:r>
    </w:p>
    <w:p w:rsidR="00C31876" w:rsidRPr="00D667B4" w:rsidRDefault="00C31876" w:rsidP="00C31876">
      <w:pPr>
        <w:numPr>
          <w:ilvl w:val="1"/>
          <w:numId w:val="22"/>
        </w:numPr>
        <w:ind w:left="709" w:hanging="283"/>
        <w:jc w:val="both"/>
        <w:rPr>
          <w:rFonts w:ascii="Verdana" w:hAnsi="Verdana" w:cs="Calibri"/>
          <w:sz w:val="20"/>
          <w:szCs w:val="20"/>
        </w:rPr>
      </w:pPr>
      <w:r w:rsidRPr="00D667B4">
        <w:rPr>
          <w:rFonts w:ascii="Verdana" w:hAnsi="Verdana" w:cs="Calibri"/>
          <w:sz w:val="20"/>
          <w:szCs w:val="20"/>
        </w:rPr>
        <w:t>trwałe lub czasowe zwielokrotnianie utworu w całości lub części, jakimikolwiek środkami i w jakiejkolwiek formie,</w:t>
      </w:r>
    </w:p>
    <w:p w:rsidR="00C31876" w:rsidRPr="00D667B4" w:rsidRDefault="00C31876" w:rsidP="00C31876">
      <w:pPr>
        <w:numPr>
          <w:ilvl w:val="1"/>
          <w:numId w:val="22"/>
        </w:numPr>
        <w:ind w:left="709" w:hanging="283"/>
        <w:jc w:val="both"/>
        <w:rPr>
          <w:rFonts w:ascii="Verdana" w:hAnsi="Verdana" w:cs="Calibri"/>
          <w:sz w:val="20"/>
          <w:szCs w:val="20"/>
        </w:rPr>
      </w:pPr>
      <w:r w:rsidRPr="00D667B4">
        <w:rPr>
          <w:rFonts w:ascii="Verdana" w:hAnsi="Verdana" w:cs="Calibri"/>
          <w:sz w:val="20"/>
          <w:szCs w:val="20"/>
        </w:rPr>
        <w:t>przekazywanie,</w:t>
      </w:r>
    </w:p>
    <w:p w:rsidR="00C31876" w:rsidRPr="00D667B4" w:rsidRDefault="00C31876" w:rsidP="00C31876">
      <w:pPr>
        <w:numPr>
          <w:ilvl w:val="1"/>
          <w:numId w:val="22"/>
        </w:numPr>
        <w:ind w:left="709" w:hanging="283"/>
        <w:jc w:val="both"/>
        <w:rPr>
          <w:rFonts w:ascii="Verdana" w:hAnsi="Verdana" w:cs="Calibri"/>
          <w:sz w:val="20"/>
          <w:szCs w:val="20"/>
        </w:rPr>
      </w:pPr>
      <w:r w:rsidRPr="00D667B4">
        <w:rPr>
          <w:rFonts w:ascii="Verdana" w:hAnsi="Verdana" w:cs="Calibri"/>
          <w:sz w:val="20"/>
          <w:szCs w:val="20"/>
        </w:rPr>
        <w:t>przechowywanie,</w:t>
      </w:r>
    </w:p>
    <w:p w:rsidR="00C31876" w:rsidRPr="00D667B4" w:rsidRDefault="00C31876" w:rsidP="00C31876">
      <w:pPr>
        <w:numPr>
          <w:ilvl w:val="1"/>
          <w:numId w:val="22"/>
        </w:numPr>
        <w:ind w:left="709" w:hanging="283"/>
        <w:jc w:val="both"/>
        <w:rPr>
          <w:rFonts w:ascii="Verdana" w:hAnsi="Verdana" w:cs="Calibri"/>
          <w:sz w:val="20"/>
          <w:szCs w:val="20"/>
        </w:rPr>
      </w:pPr>
      <w:r w:rsidRPr="00D667B4">
        <w:rPr>
          <w:rFonts w:ascii="Verdana" w:hAnsi="Verdana" w:cs="Calibri"/>
          <w:sz w:val="20"/>
          <w:szCs w:val="20"/>
        </w:rPr>
        <w:t>wyświetlanie,</w:t>
      </w:r>
    </w:p>
    <w:p w:rsidR="00C31876" w:rsidRPr="00D667B4" w:rsidRDefault="00C31876" w:rsidP="00C31876">
      <w:pPr>
        <w:numPr>
          <w:ilvl w:val="1"/>
          <w:numId w:val="22"/>
        </w:numPr>
        <w:ind w:left="709" w:hanging="283"/>
        <w:jc w:val="both"/>
        <w:rPr>
          <w:rFonts w:ascii="Verdana" w:hAnsi="Verdana" w:cs="Calibri"/>
          <w:sz w:val="20"/>
          <w:szCs w:val="20"/>
        </w:rPr>
      </w:pPr>
      <w:r w:rsidRPr="00D667B4">
        <w:rPr>
          <w:rFonts w:ascii="Verdana" w:hAnsi="Verdana" w:cs="Calibri"/>
          <w:sz w:val="20"/>
          <w:szCs w:val="20"/>
        </w:rPr>
        <w:t>stosowanie,</w:t>
      </w:r>
    </w:p>
    <w:p w:rsidR="00C31876" w:rsidRPr="00D667B4" w:rsidRDefault="00C31876" w:rsidP="00C31876">
      <w:pPr>
        <w:numPr>
          <w:ilvl w:val="1"/>
          <w:numId w:val="22"/>
        </w:numPr>
        <w:ind w:left="709" w:hanging="283"/>
        <w:jc w:val="both"/>
        <w:rPr>
          <w:rFonts w:ascii="Verdana" w:hAnsi="Verdana" w:cs="Calibri"/>
          <w:sz w:val="20"/>
          <w:szCs w:val="20"/>
        </w:rPr>
      </w:pPr>
      <w:r w:rsidRPr="00D667B4">
        <w:rPr>
          <w:rFonts w:ascii="Verdana" w:hAnsi="Verdana" w:cs="Calibri"/>
          <w:sz w:val="20"/>
          <w:szCs w:val="20"/>
        </w:rPr>
        <w:t>wprowadzanie do obrotu:</w:t>
      </w:r>
    </w:p>
    <w:p w:rsidR="00C31876" w:rsidRPr="00D667B4" w:rsidRDefault="00C31876" w:rsidP="00C31876">
      <w:pPr>
        <w:numPr>
          <w:ilvl w:val="2"/>
          <w:numId w:val="24"/>
        </w:numPr>
        <w:ind w:left="1134" w:hanging="283"/>
        <w:jc w:val="both"/>
        <w:rPr>
          <w:rFonts w:ascii="Verdana" w:hAnsi="Verdana" w:cs="Calibri"/>
          <w:sz w:val="20"/>
          <w:szCs w:val="20"/>
        </w:rPr>
      </w:pPr>
      <w:r w:rsidRPr="00D667B4">
        <w:rPr>
          <w:rFonts w:ascii="Verdana" w:hAnsi="Verdana" w:cs="Calibri"/>
          <w:sz w:val="20"/>
          <w:szCs w:val="20"/>
        </w:rPr>
        <w:t>najem,</w:t>
      </w:r>
    </w:p>
    <w:p w:rsidR="00C31876" w:rsidRPr="00D667B4" w:rsidRDefault="00C31876" w:rsidP="00C31876">
      <w:pPr>
        <w:numPr>
          <w:ilvl w:val="2"/>
          <w:numId w:val="24"/>
        </w:numPr>
        <w:ind w:left="1134" w:hanging="283"/>
        <w:jc w:val="both"/>
        <w:rPr>
          <w:rFonts w:ascii="Verdana" w:hAnsi="Verdana" w:cs="Calibri"/>
          <w:sz w:val="20"/>
          <w:szCs w:val="20"/>
        </w:rPr>
      </w:pPr>
      <w:r w:rsidRPr="00D667B4">
        <w:rPr>
          <w:rFonts w:ascii="Verdana" w:hAnsi="Verdana" w:cs="Calibri"/>
          <w:sz w:val="20"/>
          <w:szCs w:val="20"/>
        </w:rPr>
        <w:t>podnajem,</w:t>
      </w:r>
    </w:p>
    <w:p w:rsidR="00C31876" w:rsidRPr="00D667B4" w:rsidRDefault="00C31876" w:rsidP="00C31876">
      <w:pPr>
        <w:numPr>
          <w:ilvl w:val="2"/>
          <w:numId w:val="24"/>
        </w:numPr>
        <w:ind w:left="1134" w:hanging="283"/>
        <w:jc w:val="both"/>
        <w:rPr>
          <w:rFonts w:ascii="Verdana" w:hAnsi="Verdana" w:cs="Calibri"/>
          <w:sz w:val="20"/>
          <w:szCs w:val="20"/>
        </w:rPr>
      </w:pPr>
      <w:r w:rsidRPr="00D667B4">
        <w:rPr>
          <w:rFonts w:ascii="Verdana" w:hAnsi="Verdana" w:cs="Calibri"/>
          <w:sz w:val="20"/>
          <w:szCs w:val="20"/>
        </w:rPr>
        <w:t>dzierżawa,</w:t>
      </w:r>
    </w:p>
    <w:p w:rsidR="00C31876" w:rsidRPr="00D667B4" w:rsidRDefault="00C31876" w:rsidP="00C31876">
      <w:pPr>
        <w:numPr>
          <w:ilvl w:val="2"/>
          <w:numId w:val="24"/>
        </w:numPr>
        <w:ind w:left="1134" w:hanging="283"/>
        <w:jc w:val="both"/>
        <w:rPr>
          <w:rFonts w:ascii="Verdana" w:hAnsi="Verdana" w:cs="Calibri"/>
          <w:sz w:val="20"/>
          <w:szCs w:val="20"/>
        </w:rPr>
      </w:pPr>
      <w:r w:rsidRPr="00D667B4">
        <w:rPr>
          <w:rFonts w:ascii="Verdana" w:hAnsi="Verdana" w:cs="Calibri"/>
          <w:sz w:val="20"/>
          <w:szCs w:val="20"/>
        </w:rPr>
        <w:t>sprzedaż,</w:t>
      </w:r>
    </w:p>
    <w:p w:rsidR="00C31876" w:rsidRPr="00D667B4" w:rsidRDefault="00C31876" w:rsidP="00C31876">
      <w:pPr>
        <w:numPr>
          <w:ilvl w:val="1"/>
          <w:numId w:val="22"/>
        </w:numPr>
        <w:ind w:left="709"/>
        <w:jc w:val="both"/>
        <w:rPr>
          <w:rFonts w:ascii="Verdana" w:hAnsi="Verdana" w:cs="Calibri"/>
          <w:sz w:val="20"/>
          <w:szCs w:val="20"/>
        </w:rPr>
      </w:pPr>
      <w:r w:rsidRPr="00D667B4">
        <w:rPr>
          <w:rFonts w:ascii="Verdana" w:hAnsi="Verdana" w:cs="Calibri"/>
          <w:sz w:val="20"/>
          <w:szCs w:val="20"/>
        </w:rPr>
        <w:t>wprowadzanie utworu do pamięci komputera na nieograniczonej liczbie stanowisk oraz do systemów, którymi dysponuje Zamawiający,</w:t>
      </w:r>
    </w:p>
    <w:p w:rsidR="00C31876" w:rsidRPr="00D667B4" w:rsidRDefault="00C31876" w:rsidP="00C31876">
      <w:pPr>
        <w:numPr>
          <w:ilvl w:val="1"/>
          <w:numId w:val="22"/>
        </w:numPr>
        <w:ind w:left="709"/>
        <w:jc w:val="both"/>
        <w:rPr>
          <w:rFonts w:ascii="Verdana" w:hAnsi="Verdana" w:cs="Calibri"/>
          <w:sz w:val="20"/>
          <w:szCs w:val="20"/>
        </w:rPr>
      </w:pPr>
      <w:r w:rsidRPr="00D667B4">
        <w:rPr>
          <w:rFonts w:ascii="Verdana" w:hAnsi="Verdana" w:cs="Calibri"/>
          <w:sz w:val="20"/>
          <w:szCs w:val="20"/>
        </w:rPr>
        <w:t>dokonywanie rozwoju lub tworzenia nowych funkcjonalności,</w:t>
      </w:r>
    </w:p>
    <w:p w:rsidR="00C31876" w:rsidRPr="00D667B4" w:rsidRDefault="00C31876" w:rsidP="00C31876">
      <w:pPr>
        <w:numPr>
          <w:ilvl w:val="1"/>
          <w:numId w:val="22"/>
        </w:numPr>
        <w:ind w:left="709"/>
        <w:jc w:val="both"/>
        <w:rPr>
          <w:rFonts w:ascii="Verdana" w:hAnsi="Verdana" w:cs="Calibri"/>
          <w:sz w:val="20"/>
          <w:szCs w:val="20"/>
        </w:rPr>
      </w:pPr>
      <w:r w:rsidRPr="00D667B4">
        <w:rPr>
          <w:rFonts w:ascii="Verdana" w:hAnsi="Verdana" w:cs="Calibri"/>
          <w:sz w:val="20"/>
          <w:szCs w:val="20"/>
        </w:rPr>
        <w:t>tłumaczenia utworu,</w:t>
      </w:r>
    </w:p>
    <w:p w:rsidR="00C31876" w:rsidRPr="00D667B4" w:rsidRDefault="00C31876" w:rsidP="00C31876">
      <w:pPr>
        <w:numPr>
          <w:ilvl w:val="1"/>
          <w:numId w:val="22"/>
        </w:numPr>
        <w:ind w:left="709"/>
        <w:jc w:val="both"/>
        <w:rPr>
          <w:rFonts w:ascii="Verdana" w:hAnsi="Verdana" w:cs="Calibri"/>
          <w:sz w:val="20"/>
          <w:szCs w:val="20"/>
        </w:rPr>
      </w:pPr>
      <w:r w:rsidRPr="00D667B4">
        <w:rPr>
          <w:rFonts w:ascii="Verdana" w:hAnsi="Verdana" w:cs="Calibri"/>
          <w:sz w:val="20"/>
          <w:szCs w:val="20"/>
        </w:rPr>
        <w:t>przystosowywania  utworu,</w:t>
      </w:r>
    </w:p>
    <w:p w:rsidR="00C31876" w:rsidRPr="00D667B4" w:rsidRDefault="00C31876" w:rsidP="00C31876">
      <w:pPr>
        <w:numPr>
          <w:ilvl w:val="1"/>
          <w:numId w:val="22"/>
        </w:numPr>
        <w:ind w:left="709"/>
        <w:jc w:val="both"/>
        <w:rPr>
          <w:rFonts w:ascii="Verdana" w:hAnsi="Verdana" w:cs="Calibri"/>
          <w:sz w:val="20"/>
          <w:szCs w:val="20"/>
        </w:rPr>
      </w:pPr>
      <w:r w:rsidRPr="00D667B4">
        <w:rPr>
          <w:rFonts w:ascii="Verdana" w:hAnsi="Verdana" w:cs="Calibri"/>
          <w:sz w:val="20"/>
          <w:szCs w:val="20"/>
        </w:rPr>
        <w:lastRenderedPageBreak/>
        <w:t>zmiany, modyfikacje układu, treści lub jakichkolwiek przeróbek, z zachowaniem wszystkich pól eksploatacji, określonych w niniejszym paragrafie, na części zmienione/zmodyfikowane,</w:t>
      </w:r>
    </w:p>
    <w:p w:rsidR="00C31876" w:rsidRPr="00D667B4" w:rsidRDefault="00C31876" w:rsidP="00C31876">
      <w:pPr>
        <w:numPr>
          <w:ilvl w:val="1"/>
          <w:numId w:val="22"/>
        </w:numPr>
        <w:ind w:left="709"/>
        <w:jc w:val="both"/>
        <w:rPr>
          <w:rFonts w:ascii="Verdana" w:hAnsi="Verdana" w:cs="Calibri"/>
          <w:sz w:val="20"/>
          <w:szCs w:val="20"/>
        </w:rPr>
      </w:pPr>
      <w:r w:rsidRPr="00D667B4">
        <w:rPr>
          <w:rFonts w:ascii="Verdana" w:hAnsi="Verdana" w:cs="Calibri"/>
          <w:sz w:val="20"/>
          <w:szCs w:val="20"/>
        </w:rPr>
        <w:t>udostępnianie z prawem do korzystania, przekazywania w całości lub części innym osobom fizycznym i prawnym na wszystkich, lub wybranych polach eksploatacji określonych w niniejszym paragrafie,</w:t>
      </w:r>
    </w:p>
    <w:p w:rsidR="00C31876" w:rsidRPr="00D667B4" w:rsidRDefault="00C31876" w:rsidP="00C31876">
      <w:pPr>
        <w:numPr>
          <w:ilvl w:val="1"/>
          <w:numId w:val="22"/>
        </w:numPr>
        <w:ind w:left="709"/>
        <w:jc w:val="both"/>
        <w:rPr>
          <w:rFonts w:ascii="Verdana" w:hAnsi="Verdana" w:cs="Calibri"/>
          <w:sz w:val="20"/>
          <w:szCs w:val="20"/>
        </w:rPr>
      </w:pPr>
      <w:r w:rsidRPr="00D667B4">
        <w:rPr>
          <w:rFonts w:ascii="Verdana" w:hAnsi="Verdana" w:cs="Calibri"/>
          <w:sz w:val="20"/>
          <w:szCs w:val="20"/>
        </w:rPr>
        <w:t xml:space="preserve">pola eksploatacji określone w art. 50 ustawy z dnia 4 lutego 1994 r. o prawie autorskim i prawach pokrewnych (Dz.U.2016.666 j.t.): </w:t>
      </w:r>
    </w:p>
    <w:p w:rsidR="00C31876" w:rsidRPr="00D667B4" w:rsidRDefault="00C31876" w:rsidP="00C31876">
      <w:pPr>
        <w:numPr>
          <w:ilvl w:val="2"/>
          <w:numId w:val="25"/>
        </w:numPr>
        <w:ind w:left="1134" w:hanging="283"/>
        <w:jc w:val="both"/>
        <w:rPr>
          <w:rFonts w:ascii="Verdana" w:hAnsi="Verdana" w:cs="Calibri"/>
          <w:sz w:val="20"/>
          <w:szCs w:val="20"/>
        </w:rPr>
      </w:pPr>
      <w:r w:rsidRPr="00D667B4">
        <w:rPr>
          <w:rFonts w:ascii="Verdana" w:hAnsi="Verdana" w:cs="Calibri"/>
          <w:sz w:val="20"/>
          <w:szCs w:val="20"/>
        </w:rPr>
        <w:t>w zakresie utrwalania i zwielokrotniania utworu – wytwarzanie określoną techniką egzemplarzy utworu, w tym techniką drukarską, reprograficzną, zapisu magnetycznego oraz techniką cyfrową,</w:t>
      </w:r>
    </w:p>
    <w:p w:rsidR="00C31876" w:rsidRPr="00D667B4" w:rsidRDefault="00C31876" w:rsidP="00C31876">
      <w:pPr>
        <w:numPr>
          <w:ilvl w:val="2"/>
          <w:numId w:val="25"/>
        </w:numPr>
        <w:ind w:left="1134" w:hanging="283"/>
        <w:jc w:val="both"/>
        <w:rPr>
          <w:rFonts w:ascii="Verdana" w:hAnsi="Verdana" w:cs="Calibri"/>
          <w:sz w:val="20"/>
          <w:szCs w:val="20"/>
        </w:rPr>
      </w:pPr>
      <w:r w:rsidRPr="00D667B4">
        <w:rPr>
          <w:rFonts w:ascii="Verdana" w:hAnsi="Verdana" w:cs="Calibri"/>
          <w:sz w:val="20"/>
          <w:szCs w:val="20"/>
        </w:rPr>
        <w:t>w zakresie obrotu oryginałem, albo egzemplarzami na których utwór utrwalono – wprowadzenie do obrotu, użyczenie lub najem oryginału albo egzemplarzy,</w:t>
      </w:r>
    </w:p>
    <w:p w:rsidR="00C31876" w:rsidRPr="00D667B4" w:rsidRDefault="00C31876" w:rsidP="00C31876">
      <w:pPr>
        <w:numPr>
          <w:ilvl w:val="2"/>
          <w:numId w:val="25"/>
        </w:numPr>
        <w:ind w:left="1134" w:hanging="283"/>
        <w:jc w:val="both"/>
        <w:rPr>
          <w:rFonts w:ascii="Verdana" w:hAnsi="Verdana" w:cs="Calibri"/>
          <w:sz w:val="20"/>
          <w:szCs w:val="20"/>
        </w:rPr>
      </w:pPr>
      <w:r w:rsidRPr="00D667B4">
        <w:rPr>
          <w:rFonts w:ascii="Verdana" w:hAnsi="Verdana" w:cs="Calibri"/>
          <w:sz w:val="20"/>
          <w:szCs w:val="20"/>
        </w:rPr>
        <w:t>w zakresie rozpowszechniania utworu w sposób inny niż określony w lit. b) powyżej – publiczne wykonanie, wystawienie, wyświetlenie, odtworzenie oraz nadawanie i remitowanie, a także publiczne udostępnianie utworu w taki sposób, aby każdy mógł mieć do niego dostęp w miejscu</w:t>
      </w:r>
    </w:p>
    <w:p w:rsidR="00C31876" w:rsidRPr="00D667B4" w:rsidRDefault="00C31876" w:rsidP="00C31876">
      <w:pPr>
        <w:numPr>
          <w:ilvl w:val="0"/>
          <w:numId w:val="23"/>
        </w:numPr>
        <w:ind w:left="425" w:hanging="357"/>
        <w:jc w:val="both"/>
        <w:rPr>
          <w:rFonts w:ascii="Verdana" w:hAnsi="Verdana" w:cs="Calibri"/>
          <w:sz w:val="20"/>
          <w:szCs w:val="20"/>
        </w:rPr>
      </w:pPr>
      <w:r w:rsidRPr="00D667B4">
        <w:rPr>
          <w:rFonts w:ascii="Verdana" w:hAnsi="Verdana" w:cs="Calibri"/>
          <w:sz w:val="20"/>
          <w:szCs w:val="20"/>
        </w:rPr>
        <w:t xml:space="preserve">Przeniesienie praw, o których mowa w ust. 1, nastąpi z chwilą dokonania przez Zamawiającego odbioru bez zastrzeżeń Protokołu odbioru Przedmiotu Umowy. </w:t>
      </w:r>
    </w:p>
    <w:p w:rsidR="00C31876" w:rsidRPr="00D667B4" w:rsidRDefault="00C31876" w:rsidP="00C31876">
      <w:pPr>
        <w:numPr>
          <w:ilvl w:val="0"/>
          <w:numId w:val="23"/>
        </w:numPr>
        <w:ind w:left="426"/>
        <w:jc w:val="both"/>
        <w:rPr>
          <w:rFonts w:ascii="Verdana" w:hAnsi="Verdana" w:cs="Calibri"/>
          <w:sz w:val="20"/>
          <w:szCs w:val="20"/>
        </w:rPr>
      </w:pPr>
      <w:r w:rsidRPr="00D667B4">
        <w:rPr>
          <w:rFonts w:ascii="Verdana" w:hAnsi="Verdana" w:cs="Calibri"/>
          <w:sz w:val="20"/>
          <w:szCs w:val="20"/>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C31876" w:rsidRPr="00D667B4" w:rsidRDefault="00C31876" w:rsidP="00C31876">
      <w:pPr>
        <w:numPr>
          <w:ilvl w:val="0"/>
          <w:numId w:val="23"/>
        </w:numPr>
        <w:ind w:left="426"/>
        <w:jc w:val="both"/>
        <w:rPr>
          <w:rFonts w:ascii="Verdana" w:hAnsi="Verdana" w:cs="Calibri"/>
          <w:sz w:val="20"/>
          <w:szCs w:val="20"/>
        </w:rPr>
      </w:pPr>
      <w:r w:rsidRPr="00D667B4">
        <w:rPr>
          <w:rFonts w:ascii="Verdana" w:hAnsi="Verdana" w:cs="Calibri"/>
          <w:sz w:val="20"/>
          <w:szCs w:val="20"/>
        </w:rPr>
        <w:t>Wykonawca oświadcza, że prawa autorskie, o których mowa w niniejszym paragrafie, będą wolne od ograniczeń lub obciążeń na rzecz osób trzecich.</w:t>
      </w:r>
    </w:p>
    <w:p w:rsidR="00C31876" w:rsidRPr="00D667B4" w:rsidRDefault="00C31876" w:rsidP="00C31876">
      <w:pPr>
        <w:numPr>
          <w:ilvl w:val="0"/>
          <w:numId w:val="23"/>
        </w:numPr>
        <w:ind w:left="426"/>
        <w:jc w:val="both"/>
        <w:rPr>
          <w:rFonts w:ascii="Verdana" w:hAnsi="Verdana" w:cs="Calibri"/>
          <w:sz w:val="20"/>
          <w:szCs w:val="20"/>
        </w:rPr>
      </w:pPr>
      <w:r w:rsidRPr="00D667B4">
        <w:rPr>
          <w:rFonts w:ascii="Verdana" w:hAnsi="Verdana" w:cs="Calibri"/>
          <w:sz w:val="20"/>
          <w:szCs w:val="20"/>
        </w:rPr>
        <w:t xml:space="preserve">Inne oświadczenia i zobowiązania Wykonawcy związane z prawami autorskimi: </w:t>
      </w:r>
    </w:p>
    <w:p w:rsidR="00C31876" w:rsidRPr="00D667B4" w:rsidRDefault="00C31876" w:rsidP="00C31876">
      <w:pPr>
        <w:numPr>
          <w:ilvl w:val="0"/>
          <w:numId w:val="33"/>
        </w:numPr>
        <w:jc w:val="both"/>
        <w:rPr>
          <w:rFonts w:ascii="Verdana" w:hAnsi="Verdana" w:cs="Calibri"/>
          <w:sz w:val="20"/>
          <w:szCs w:val="20"/>
        </w:rPr>
      </w:pPr>
      <w:r w:rsidRPr="00D667B4">
        <w:rPr>
          <w:rFonts w:ascii="Verdana" w:hAnsi="Verdana" w:cs="Calibri"/>
          <w:sz w:val="20"/>
          <w:szCs w:val="20"/>
        </w:rPr>
        <w:t>Wykonawca oświadcza, że jest jedynym właścicielem majątkowych praw autorskich do utworów, o których mowa w ust. 1 niniejszego paragrafu, oraz że utwory te nie są obciążone prawami osób trzecich, jak również nie zostały zgłoszone żadne roszczenia osób trzecich z tytułu naruszenia przysługujących im praw autorskich.</w:t>
      </w:r>
    </w:p>
    <w:p w:rsidR="00C31876" w:rsidRPr="00D667B4" w:rsidRDefault="00C31876" w:rsidP="00C31876">
      <w:pPr>
        <w:numPr>
          <w:ilvl w:val="0"/>
          <w:numId w:val="33"/>
        </w:numPr>
        <w:jc w:val="both"/>
        <w:rPr>
          <w:rFonts w:ascii="Verdana" w:hAnsi="Verdana" w:cs="Calibri"/>
          <w:sz w:val="20"/>
          <w:szCs w:val="20"/>
        </w:rPr>
      </w:pPr>
      <w:r w:rsidRPr="00D667B4">
        <w:rPr>
          <w:rFonts w:ascii="Verdana" w:hAnsi="Verdana" w:cs="Calibri"/>
          <w:sz w:val="20"/>
          <w:szCs w:val="20"/>
        </w:rPr>
        <w:t xml:space="preserve">W przypadku wystąpienia osoby trzeciej przeciwko Zamawiającemu z roszczeniami z tytułu naruszenia praw autorskich w związku z realizacją niniejszej Umowy, Wykonawca zobowiązuje się do zaspokojenia roszczeń osób trzecich i zwolnienia Zamawiającego z obowiązku świadczenia z tego tytułu. </w:t>
      </w:r>
    </w:p>
    <w:p w:rsidR="00C31876" w:rsidRPr="00D667B4" w:rsidRDefault="00C31876" w:rsidP="00C31876">
      <w:pPr>
        <w:numPr>
          <w:ilvl w:val="0"/>
          <w:numId w:val="33"/>
        </w:numPr>
        <w:jc w:val="both"/>
        <w:rPr>
          <w:rFonts w:ascii="Verdana" w:hAnsi="Verdana" w:cs="Calibri"/>
          <w:sz w:val="20"/>
          <w:szCs w:val="20"/>
        </w:rPr>
      </w:pPr>
      <w:r w:rsidRPr="00D667B4">
        <w:rPr>
          <w:rFonts w:ascii="Verdana" w:hAnsi="Verdana" w:cs="Calibri"/>
          <w:sz w:val="20"/>
          <w:szCs w:val="20"/>
        </w:rPr>
        <w:t>W przypadku dochodzenia przez osobę trzecią roszczeń, z tytułu o którym mowa w pkt. 2 przeciwko Zamawiającemu, Wykonawca zobowiązuje się do przystąpienia do procesu po stronie Zamawiającego i podjęcia wszelkich czynności w celu zwolnienia Zamawiającego z udziału w sprawie oraz do zaspokojenia roszczeń osób trzecich zgodnie z orzeczeniem sądu.</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10</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xml:space="preserve">ZABEZPIECZENIE NALEŻYTEGO WYKONANIA UMOWY </w:t>
      </w:r>
    </w:p>
    <w:p w:rsidR="00C31876" w:rsidRPr="00D667B4" w:rsidRDefault="00C31876" w:rsidP="00542EEB">
      <w:pPr>
        <w:numPr>
          <w:ilvl w:val="0"/>
          <w:numId w:val="35"/>
        </w:numPr>
        <w:ind w:left="426"/>
        <w:jc w:val="both"/>
        <w:rPr>
          <w:rFonts w:ascii="Verdana" w:hAnsi="Verdana" w:cs="Calibri"/>
          <w:sz w:val="20"/>
          <w:szCs w:val="20"/>
        </w:rPr>
      </w:pPr>
      <w:r w:rsidRPr="00D667B4">
        <w:rPr>
          <w:rFonts w:ascii="Verdana" w:hAnsi="Verdana" w:cs="Calibri"/>
          <w:sz w:val="20"/>
          <w:szCs w:val="20"/>
        </w:rPr>
        <w:t>Wykonawca przed zawarciem Umowy wniósł zabezpieczenie należytego wykonania Umowy w formie gwarancji ubezpieczeniowej w wysokości 10% wynagrodzenia za Przedmiot Umowy wskazanego w § 4 ust. 1, tj. ……………………………… zł (słownie złotych: ………………………….….).</w:t>
      </w:r>
    </w:p>
    <w:p w:rsidR="00C31876" w:rsidRPr="00D667B4" w:rsidRDefault="00C31876" w:rsidP="00542EEB">
      <w:pPr>
        <w:numPr>
          <w:ilvl w:val="0"/>
          <w:numId w:val="35"/>
        </w:numPr>
        <w:ind w:left="426"/>
        <w:jc w:val="both"/>
        <w:rPr>
          <w:rFonts w:ascii="Verdana" w:hAnsi="Verdana" w:cs="Calibri"/>
          <w:sz w:val="20"/>
          <w:szCs w:val="20"/>
        </w:rPr>
      </w:pPr>
      <w:r w:rsidRPr="00D667B4">
        <w:rPr>
          <w:rFonts w:ascii="Verdana" w:hAnsi="Verdana" w:cs="Calibri"/>
          <w:sz w:val="20"/>
          <w:szCs w:val="20"/>
        </w:rPr>
        <w:t>Kwota zabezpieczenia należytego wykonania przedmiotu Umowy określona w ust. 1 zostanie zwolniona nie później niż w terminie 30 dni kalendarzowych od dnia wykonania Przedmiotu Umowy i uznania go przez Zamawiającego za należycie wykonany.</w:t>
      </w:r>
    </w:p>
    <w:p w:rsidR="00C31876" w:rsidRPr="00D667B4" w:rsidRDefault="00C31876" w:rsidP="00C31876">
      <w:pPr>
        <w:ind w:left="426"/>
        <w:jc w:val="both"/>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11</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lastRenderedPageBreak/>
        <w:t>ODPOWIEDZIALNOŚĆ KONTRAKTOWA, KARY UMOWNE I ODSTĄPIENIE OD UMOWY</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cs="Calibri"/>
          <w:sz w:val="20"/>
          <w:szCs w:val="20"/>
        </w:rPr>
        <w:t>Wykonawca ponosi odpowiedzialność za niewykonanie lub nienależyte wykonanie Przedmiotu Umowy.</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cs="Calibri"/>
          <w:sz w:val="20"/>
          <w:szCs w:val="20"/>
        </w:rPr>
        <w:t>Zamawiający ma prawo naliczania Wykonawcy kar umownych w wysokości:</w:t>
      </w:r>
    </w:p>
    <w:p w:rsidR="00C31876" w:rsidRPr="00D667B4" w:rsidRDefault="00C31876" w:rsidP="00C31876">
      <w:pPr>
        <w:numPr>
          <w:ilvl w:val="1"/>
          <w:numId w:val="27"/>
        </w:numPr>
        <w:ind w:left="709"/>
        <w:jc w:val="both"/>
        <w:rPr>
          <w:rFonts w:ascii="Verdana" w:hAnsi="Verdana" w:cs="Calibri"/>
          <w:sz w:val="20"/>
          <w:szCs w:val="20"/>
        </w:rPr>
      </w:pPr>
      <w:r w:rsidRPr="00D667B4">
        <w:rPr>
          <w:rFonts w:ascii="Verdana" w:hAnsi="Verdana" w:cs="Calibri"/>
          <w:sz w:val="20"/>
          <w:szCs w:val="20"/>
        </w:rPr>
        <w:t>0,02 %</w:t>
      </w:r>
      <w:r w:rsidRPr="00D667B4">
        <w:rPr>
          <w:rFonts w:ascii="Verdana" w:hAnsi="Verdana"/>
          <w:sz w:val="20"/>
          <w:szCs w:val="20"/>
        </w:rPr>
        <w:t xml:space="preserve"> </w:t>
      </w:r>
      <w:r w:rsidRPr="00D667B4">
        <w:rPr>
          <w:rFonts w:ascii="Verdana" w:hAnsi="Verdana" w:cs="Calibri"/>
          <w:sz w:val="20"/>
          <w:szCs w:val="20"/>
        </w:rPr>
        <w:t xml:space="preserve">wynagrodzenia o którym mowa w § 4 ust. 1 Umowy za każdy rozpoczęty dzień kalendarzowy opóźnienia w przekazaniu Zamawiającemu: </w:t>
      </w:r>
    </w:p>
    <w:p w:rsidR="00C31876" w:rsidRPr="00D667B4" w:rsidRDefault="00C31876" w:rsidP="00542EEB">
      <w:pPr>
        <w:numPr>
          <w:ilvl w:val="0"/>
          <w:numId w:val="37"/>
        </w:numPr>
        <w:ind w:left="1134" w:hanging="357"/>
        <w:jc w:val="both"/>
        <w:rPr>
          <w:rFonts w:ascii="Verdana" w:hAnsi="Verdana" w:cs="Calibri"/>
          <w:sz w:val="20"/>
          <w:szCs w:val="20"/>
        </w:rPr>
      </w:pPr>
      <w:r w:rsidRPr="00D667B4">
        <w:rPr>
          <w:rFonts w:ascii="Verdana" w:hAnsi="Verdana" w:cs="Calibri"/>
          <w:sz w:val="20"/>
          <w:szCs w:val="20"/>
        </w:rPr>
        <w:t>harmonogramu szkoleń, zgodnie z § 2 ust. 7 Umowy,</w:t>
      </w:r>
    </w:p>
    <w:p w:rsidR="00C31876" w:rsidRPr="00D667B4" w:rsidRDefault="00C31876" w:rsidP="00542EEB">
      <w:pPr>
        <w:numPr>
          <w:ilvl w:val="0"/>
          <w:numId w:val="37"/>
        </w:numPr>
        <w:ind w:left="1134" w:hanging="357"/>
        <w:jc w:val="both"/>
        <w:rPr>
          <w:rFonts w:ascii="Verdana" w:hAnsi="Verdana" w:cs="Calibri"/>
          <w:sz w:val="20"/>
          <w:szCs w:val="20"/>
        </w:rPr>
      </w:pPr>
      <w:r w:rsidRPr="00D667B4">
        <w:rPr>
          <w:rFonts w:ascii="Verdana" w:hAnsi="Verdana" w:cs="Calibri"/>
          <w:sz w:val="20"/>
          <w:szCs w:val="20"/>
        </w:rPr>
        <w:t xml:space="preserve">do akceptacji scenariuszy poszczególnych tematów szkoleń oraz materiałów dydaktycznych, zgodnie z § 2 ust. 9 Umowy (zdanie pierwsze), </w:t>
      </w:r>
    </w:p>
    <w:p w:rsidR="00C31876" w:rsidRPr="00D667B4" w:rsidRDefault="00C31876" w:rsidP="00542EEB">
      <w:pPr>
        <w:numPr>
          <w:ilvl w:val="0"/>
          <w:numId w:val="37"/>
        </w:numPr>
        <w:ind w:left="1134" w:hanging="357"/>
        <w:jc w:val="both"/>
        <w:rPr>
          <w:rFonts w:ascii="Verdana" w:hAnsi="Verdana" w:cs="Calibri"/>
          <w:sz w:val="20"/>
          <w:szCs w:val="20"/>
        </w:rPr>
      </w:pPr>
      <w:r w:rsidRPr="00D667B4">
        <w:rPr>
          <w:rFonts w:ascii="Verdana" w:hAnsi="Verdana" w:cs="Calibri"/>
          <w:sz w:val="20"/>
          <w:szCs w:val="20"/>
        </w:rPr>
        <w:t xml:space="preserve">raportów z postępu prac zrealizowanych w danym miesiącu kalendarzowym, zgodnie z § 5 ust. 2 Umowy; </w:t>
      </w:r>
    </w:p>
    <w:p w:rsidR="00C31876" w:rsidRPr="00D667B4" w:rsidRDefault="00C31876" w:rsidP="00C31876">
      <w:pPr>
        <w:numPr>
          <w:ilvl w:val="1"/>
          <w:numId w:val="27"/>
        </w:numPr>
        <w:ind w:left="709" w:hanging="357"/>
        <w:jc w:val="both"/>
        <w:rPr>
          <w:rFonts w:ascii="Verdana" w:hAnsi="Verdana" w:cs="Calibri"/>
          <w:sz w:val="20"/>
          <w:szCs w:val="20"/>
        </w:rPr>
      </w:pPr>
      <w:r w:rsidRPr="00D667B4">
        <w:rPr>
          <w:rFonts w:ascii="Verdana" w:hAnsi="Verdana" w:cs="Calibri"/>
          <w:sz w:val="20"/>
          <w:szCs w:val="20"/>
        </w:rPr>
        <w:t>0,01 % wynagrodzenia o którym mowa w § 4 ust. 1 Umowy za każdy rozpoczęty dzień kalendarzowy opóźnienia w przekazaniu Zamawiającemu:</w:t>
      </w:r>
      <w:r w:rsidRPr="00D667B4">
        <w:rPr>
          <w:rFonts w:ascii="Verdana" w:hAnsi="Verdana"/>
          <w:sz w:val="20"/>
          <w:szCs w:val="20"/>
        </w:rPr>
        <w:t xml:space="preserve"> </w:t>
      </w:r>
      <w:r w:rsidRPr="00D667B4">
        <w:rPr>
          <w:rFonts w:ascii="Verdana" w:hAnsi="Verdana" w:cs="Calibri"/>
          <w:sz w:val="20"/>
          <w:szCs w:val="20"/>
        </w:rPr>
        <w:t>skorygowanych materiałów dydaktycznych uwzględniających uwagi Zamawiającego, w terminie określonym w z § 2 ust. 9 Umowy (zdanie drugie);</w:t>
      </w:r>
    </w:p>
    <w:p w:rsidR="00C31876" w:rsidRPr="00D667B4" w:rsidRDefault="00C31876" w:rsidP="00C31876">
      <w:pPr>
        <w:numPr>
          <w:ilvl w:val="1"/>
          <w:numId w:val="27"/>
        </w:numPr>
        <w:ind w:left="709" w:hanging="357"/>
        <w:jc w:val="both"/>
        <w:rPr>
          <w:rFonts w:ascii="Verdana" w:hAnsi="Verdana" w:cs="Calibri"/>
          <w:sz w:val="20"/>
          <w:szCs w:val="20"/>
        </w:rPr>
      </w:pPr>
      <w:r w:rsidRPr="00D667B4">
        <w:rPr>
          <w:rFonts w:ascii="Verdana" w:hAnsi="Verdana" w:cs="Calibri"/>
          <w:sz w:val="20"/>
          <w:szCs w:val="20"/>
        </w:rPr>
        <w:t>0,02 % wynagrodzenia o którym mowa w § 4 ust. 1 Umowy za każdy 1% ankiet ewaluacyjnych mniej , w stosunku do minimalnego poziomu określonego w § 2 ust. 10 Umowy (kara liczona będzie za każdy 1% ankiet mniej poniżej progu 80% tj. zagwarantowanie zwrotu wypełnionych ankiet na poziomie 79% - 0,02 % kary, 78% - 0,04% kary itd.);</w:t>
      </w:r>
    </w:p>
    <w:p w:rsidR="00C31876" w:rsidRPr="00D667B4" w:rsidRDefault="00C31876" w:rsidP="00C31876">
      <w:pPr>
        <w:numPr>
          <w:ilvl w:val="1"/>
          <w:numId w:val="27"/>
        </w:numPr>
        <w:ind w:left="709" w:hanging="357"/>
        <w:jc w:val="both"/>
        <w:rPr>
          <w:rFonts w:ascii="Verdana" w:hAnsi="Verdana" w:cs="Calibri"/>
          <w:sz w:val="20"/>
          <w:szCs w:val="20"/>
        </w:rPr>
      </w:pPr>
      <w:r w:rsidRPr="00D667B4">
        <w:rPr>
          <w:rFonts w:ascii="Verdana" w:hAnsi="Verdana" w:cs="Calibri"/>
          <w:sz w:val="20"/>
          <w:szCs w:val="20"/>
        </w:rPr>
        <w:t>0,05 % wynagrodzenia o którym mowa w § 4 ust. 1 Umowy, za każde stwierdzone naruszenie obowiązku polegającego na:</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niewypełnieniu sprawozdania trenera z realizacji szkolenia, zgodnie z § 2 ust. 6,</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nieudostępnieniu Zamawiającemu pomimo dwukrotnego wezwania dokumentacji oraz materiałów i informacji związanych z realizacją Umowy, zgodnie z § 5 ust. 1,</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niepoddaniu się kontroli w siedzibie Wykonawcy oraz w miejscach gdzie zamówienie jest realizowane, zgodnie z § 5 ust. 5,</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niearchiwizowaniu dokumentacji związane z Przedmiotem Umowy, zgodnie z § 5 ust. 8,</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niepoinformowaniu Zamawiającego o miejscu archiwizacji dokumentów związanych z realizowanym Przedmiotem Umowy, zgodnie z § 5 ust. 9,</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nieoznakowaniu dokumentacji i korespondencji logotypami graficznymi, zgodnie z § 5 ust. 10;</w:t>
      </w:r>
    </w:p>
    <w:p w:rsidR="00C31876" w:rsidRPr="00D667B4" w:rsidRDefault="00C31876" w:rsidP="00C31876">
      <w:pPr>
        <w:numPr>
          <w:ilvl w:val="1"/>
          <w:numId w:val="27"/>
        </w:numPr>
        <w:ind w:left="709" w:hanging="357"/>
        <w:jc w:val="both"/>
        <w:rPr>
          <w:rFonts w:ascii="Verdana" w:hAnsi="Verdana" w:cs="Calibri"/>
          <w:sz w:val="20"/>
          <w:szCs w:val="20"/>
        </w:rPr>
      </w:pPr>
      <w:r w:rsidRPr="00D667B4">
        <w:rPr>
          <w:rFonts w:ascii="Verdana" w:hAnsi="Verdana" w:cs="Calibri"/>
          <w:sz w:val="20"/>
          <w:szCs w:val="20"/>
        </w:rPr>
        <w:t xml:space="preserve">0,5% wynagrodzenia, o którym mowa w § 4 ust. 1 Umowy, za każdy stwierdzony przez Zamawiającego przypadek nienależytego wykonania Przedmiotu Umowy w tym w szczególności: niezapewnienia odpowiedniego poziomu obsługi technicznej i logistycznej, zakwaterowania uczestników szkoleń, </w:t>
      </w:r>
      <w:proofErr w:type="spellStart"/>
      <w:r w:rsidRPr="00D667B4">
        <w:rPr>
          <w:rFonts w:ascii="Verdana" w:hAnsi="Verdana" w:cs="Calibri"/>
          <w:sz w:val="20"/>
          <w:szCs w:val="20"/>
        </w:rPr>
        <w:t>sal</w:t>
      </w:r>
      <w:proofErr w:type="spellEnd"/>
      <w:r w:rsidRPr="00D667B4">
        <w:rPr>
          <w:rFonts w:ascii="Verdana" w:hAnsi="Verdana" w:cs="Calibri"/>
          <w:sz w:val="20"/>
          <w:szCs w:val="20"/>
        </w:rPr>
        <w:t xml:space="preserve"> szkoleniowych lub usług cateringowych, niezależnie od wykonania Umowy;</w:t>
      </w:r>
    </w:p>
    <w:p w:rsidR="00C31876" w:rsidRPr="00D667B4" w:rsidRDefault="00C31876" w:rsidP="00C31876">
      <w:pPr>
        <w:numPr>
          <w:ilvl w:val="1"/>
          <w:numId w:val="27"/>
        </w:numPr>
        <w:ind w:left="709" w:hanging="357"/>
        <w:jc w:val="both"/>
        <w:rPr>
          <w:rFonts w:ascii="Verdana" w:hAnsi="Verdana" w:cs="Calibri"/>
          <w:sz w:val="20"/>
          <w:szCs w:val="20"/>
        </w:rPr>
      </w:pPr>
      <w:r w:rsidRPr="00D667B4">
        <w:rPr>
          <w:rFonts w:ascii="Verdana" w:hAnsi="Verdana" w:cs="Calibri"/>
          <w:sz w:val="20"/>
          <w:szCs w:val="20"/>
        </w:rPr>
        <w:t>0,05 % wynagrodzenia, o którym mowa w § 4 ust. 1 Umowy, za każdy rozpoczęty dzień kalendarzowy opóźnienia w rozpoczęciu realizacji odpowiednio szkoleń zgodnie z przyjętym przez Strony harmonogramem;</w:t>
      </w:r>
    </w:p>
    <w:p w:rsidR="00C31876" w:rsidRPr="00D667B4" w:rsidRDefault="00C31876" w:rsidP="00C31876">
      <w:pPr>
        <w:numPr>
          <w:ilvl w:val="1"/>
          <w:numId w:val="27"/>
        </w:numPr>
        <w:ind w:left="709" w:hanging="357"/>
        <w:jc w:val="both"/>
        <w:rPr>
          <w:rFonts w:ascii="Verdana" w:hAnsi="Verdana"/>
          <w:sz w:val="20"/>
          <w:szCs w:val="20"/>
        </w:rPr>
      </w:pPr>
      <w:r w:rsidRPr="00D667B4">
        <w:rPr>
          <w:rFonts w:ascii="Verdana" w:hAnsi="Verdana"/>
          <w:sz w:val="20"/>
          <w:szCs w:val="20"/>
        </w:rPr>
        <w:t>10% wynagrodzenia, o którym mowa w § 4 ust. 1 Umowy, gdy Wykonawca</w:t>
      </w:r>
      <w:r w:rsidRPr="00D667B4" w:rsidDel="008678E6">
        <w:rPr>
          <w:rFonts w:ascii="Verdana" w:hAnsi="Verdana"/>
          <w:sz w:val="20"/>
          <w:szCs w:val="20"/>
        </w:rPr>
        <w:t xml:space="preserve"> </w:t>
      </w:r>
      <w:r w:rsidRPr="00D667B4">
        <w:rPr>
          <w:rFonts w:ascii="Verdana" w:hAnsi="Verdana"/>
          <w:sz w:val="20"/>
          <w:szCs w:val="20"/>
        </w:rPr>
        <w:t>odstąpi od umowy z przyczyn nie leżących po stronie Zamawiającego;</w:t>
      </w:r>
    </w:p>
    <w:p w:rsidR="00C31876" w:rsidRPr="00D667B4" w:rsidRDefault="00C31876" w:rsidP="00C31876">
      <w:pPr>
        <w:numPr>
          <w:ilvl w:val="1"/>
          <w:numId w:val="27"/>
        </w:numPr>
        <w:ind w:left="709" w:hanging="357"/>
        <w:jc w:val="both"/>
        <w:rPr>
          <w:rFonts w:ascii="Verdana" w:hAnsi="Verdana" w:cs="Calibri"/>
          <w:sz w:val="20"/>
          <w:szCs w:val="20"/>
        </w:rPr>
      </w:pPr>
      <w:r w:rsidRPr="00D667B4">
        <w:rPr>
          <w:rFonts w:ascii="Verdana" w:hAnsi="Verdana" w:cs="Calibri"/>
          <w:sz w:val="20"/>
          <w:szCs w:val="20"/>
        </w:rPr>
        <w:t>20% wynagrodzenia za Przedmiot Umowy, o którym mowa § 4 ust. 1 Umowy, za odstąpienie przez Wykonawcę od Umowy, nie przystąpienie do wykonania Umowy lub zaprzestanie wykonywania Umowy, z powodów, za które Zamawiający nie ponosi odpowiedzialności,</w:t>
      </w:r>
    </w:p>
    <w:p w:rsidR="00C31876" w:rsidRPr="00D667B4" w:rsidRDefault="00C31876" w:rsidP="00C31876">
      <w:pPr>
        <w:numPr>
          <w:ilvl w:val="1"/>
          <w:numId w:val="27"/>
        </w:numPr>
        <w:ind w:left="709"/>
        <w:jc w:val="both"/>
        <w:rPr>
          <w:rFonts w:ascii="Verdana" w:hAnsi="Verdana" w:cs="Calibri"/>
          <w:sz w:val="20"/>
          <w:szCs w:val="20"/>
        </w:rPr>
      </w:pPr>
      <w:r w:rsidRPr="00D667B4">
        <w:rPr>
          <w:rFonts w:ascii="Verdana" w:hAnsi="Verdana" w:cs="Calibri"/>
          <w:sz w:val="20"/>
          <w:szCs w:val="20"/>
        </w:rPr>
        <w:t xml:space="preserve"> 20 % wynagrodzenia za Przedmiot Umowy, o którym mowa § 4 ust. 1 Umowy, w przypadku odstąpienia od Umowy przez Zamawiającego z przyczyn leżących po stronie Wykonawcy,</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cs="Calibri"/>
          <w:sz w:val="20"/>
          <w:szCs w:val="20"/>
        </w:rPr>
        <w:lastRenderedPageBreak/>
        <w:t>Wskazane w procentach wysokości kar umownych będą naliczane w stosunku do wartości realizacji zamówienia.</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cs="Calibri"/>
          <w:sz w:val="20"/>
          <w:szCs w:val="20"/>
        </w:rPr>
        <w:t>Zamawiający może odstąpić od Umowy w przypadkach przewidzianych w przepisach prawa lub jeżeli Wykonawca dopuści się opóźnienia w realizacji Przedmiotu Umowy w stosunku do terminu przewidzianego w § 3 Umowy przekraczającego 14 dni kalendarzowych.</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sz w:val="20"/>
          <w:szCs w:val="20"/>
        </w:rPr>
        <w:t xml:space="preserve">Zamawiający </w:t>
      </w:r>
      <w:r w:rsidRPr="00D667B4">
        <w:rPr>
          <w:rFonts w:ascii="Verdana" w:hAnsi="Verdana"/>
          <w:bCs/>
          <w:sz w:val="20"/>
          <w:szCs w:val="20"/>
        </w:rPr>
        <w:t xml:space="preserve">może odstąpić od Umowy </w:t>
      </w:r>
      <w:r w:rsidRPr="00D667B4">
        <w:rPr>
          <w:rFonts w:ascii="Verdana" w:hAnsi="Verdana"/>
          <w:sz w:val="20"/>
          <w:szCs w:val="20"/>
        </w:rPr>
        <w:t>ze skutkiem natychmiastowym, bez wyznaczania dodatkowego terminu na wykonanie usługi,</w:t>
      </w:r>
      <w:r w:rsidRPr="00D667B4">
        <w:rPr>
          <w:rFonts w:ascii="Verdana" w:hAnsi="Verdana"/>
          <w:bCs/>
          <w:sz w:val="20"/>
          <w:szCs w:val="20"/>
        </w:rPr>
        <w:t xml:space="preserve"> w szczególności w następujących przypadkach:</w:t>
      </w:r>
    </w:p>
    <w:p w:rsidR="00C31876" w:rsidRPr="00D667B4" w:rsidRDefault="00C31876" w:rsidP="00C31876">
      <w:pPr>
        <w:numPr>
          <w:ilvl w:val="0"/>
          <w:numId w:val="32"/>
        </w:numPr>
        <w:ind w:left="851" w:hanging="425"/>
        <w:jc w:val="both"/>
        <w:rPr>
          <w:rFonts w:ascii="Verdana" w:hAnsi="Verdana"/>
          <w:bCs/>
          <w:sz w:val="20"/>
          <w:szCs w:val="20"/>
        </w:rPr>
      </w:pPr>
      <w:r w:rsidRPr="00D667B4">
        <w:rPr>
          <w:rFonts w:ascii="Verdana" w:hAnsi="Verdana"/>
          <w:sz w:val="20"/>
          <w:szCs w:val="20"/>
        </w:rPr>
        <w:t>nieprzystąpienia przez Wykonawcę</w:t>
      </w:r>
      <w:r w:rsidRPr="00D667B4" w:rsidDel="008678E6">
        <w:rPr>
          <w:rFonts w:ascii="Verdana" w:hAnsi="Verdana"/>
          <w:sz w:val="20"/>
          <w:szCs w:val="20"/>
        </w:rPr>
        <w:t xml:space="preserve"> </w:t>
      </w:r>
      <w:r w:rsidRPr="00D667B4">
        <w:rPr>
          <w:rFonts w:ascii="Verdana" w:hAnsi="Verdana"/>
          <w:sz w:val="20"/>
          <w:szCs w:val="20"/>
        </w:rPr>
        <w:t>do wykonania Przedmiotu Umowy w terminie 14 dni kalendarzowych od upływu uzgodnionego przez Strony terminu rozpoczęcia realizacji szkoleń</w:t>
      </w:r>
      <w:r w:rsidRPr="00D667B4">
        <w:rPr>
          <w:rFonts w:ascii="Verdana" w:hAnsi="Verdana"/>
          <w:bCs/>
          <w:sz w:val="20"/>
          <w:szCs w:val="20"/>
        </w:rPr>
        <w:t>,</w:t>
      </w:r>
    </w:p>
    <w:p w:rsidR="00C31876" w:rsidRPr="00D667B4" w:rsidRDefault="00C31876" w:rsidP="00C31876">
      <w:pPr>
        <w:numPr>
          <w:ilvl w:val="0"/>
          <w:numId w:val="32"/>
        </w:numPr>
        <w:ind w:left="851" w:hanging="425"/>
        <w:jc w:val="both"/>
        <w:rPr>
          <w:rFonts w:ascii="Verdana" w:hAnsi="Verdana"/>
          <w:bCs/>
          <w:sz w:val="20"/>
          <w:szCs w:val="20"/>
        </w:rPr>
      </w:pPr>
      <w:r w:rsidRPr="00D667B4">
        <w:rPr>
          <w:rFonts w:ascii="Verdana" w:hAnsi="Verdana"/>
          <w:bCs/>
          <w:sz w:val="20"/>
          <w:szCs w:val="20"/>
        </w:rPr>
        <w:t>w razie zaistnienia istotnej zmiany okoliczności powodującej, że wykonanie umowy nie leży w interesie publicznym, czego nie można było przewidzieć w chwili zawarcia Umowy.</w:t>
      </w:r>
    </w:p>
    <w:p w:rsidR="00C31876" w:rsidRPr="00D667B4" w:rsidRDefault="00C31876" w:rsidP="00C31876">
      <w:pPr>
        <w:numPr>
          <w:ilvl w:val="0"/>
          <w:numId w:val="26"/>
        </w:numPr>
        <w:ind w:left="567" w:hanging="425"/>
        <w:jc w:val="both"/>
        <w:rPr>
          <w:rFonts w:ascii="Verdana" w:hAnsi="Verdana"/>
          <w:bCs/>
          <w:sz w:val="20"/>
          <w:szCs w:val="20"/>
        </w:rPr>
      </w:pPr>
      <w:r w:rsidRPr="00D667B4">
        <w:rPr>
          <w:rFonts w:ascii="Verdana" w:hAnsi="Verdana"/>
          <w:sz w:val="20"/>
          <w:szCs w:val="20"/>
        </w:rPr>
        <w:t>Odstąpienie od Umowy przez Zamawiającego może nastąpić w terminie 30 dni kalendarzowych od powzięcia przez Zamawiającego wiadomości o okolicznościach stanowiących podstawę do odstąpienia, w formie pisemnej pod rygorem nieważności ze wskazaniem okoliczności uzasadniających odstąpienie.</w:t>
      </w:r>
    </w:p>
    <w:p w:rsidR="00C31876" w:rsidRPr="00D667B4" w:rsidRDefault="00C31876" w:rsidP="00C31876">
      <w:pPr>
        <w:numPr>
          <w:ilvl w:val="0"/>
          <w:numId w:val="26"/>
        </w:numPr>
        <w:ind w:left="425" w:hanging="357"/>
        <w:jc w:val="both"/>
        <w:rPr>
          <w:rFonts w:ascii="Verdana" w:hAnsi="Verdana" w:cs="Calibri"/>
          <w:sz w:val="20"/>
          <w:szCs w:val="20"/>
        </w:rPr>
      </w:pPr>
      <w:r w:rsidRPr="00D667B4">
        <w:rPr>
          <w:rFonts w:ascii="Verdana" w:hAnsi="Verdana" w:cs="Calibri"/>
          <w:sz w:val="20"/>
          <w:szCs w:val="20"/>
        </w:rPr>
        <w:t xml:space="preserve">W razie odstąpienia od Umowy Wykonawca, w ciągu 10 dni kalendarzowych od dnia odstąpienia od Umowy przez którąkolwiek ze Stron, sporządzi sprawozdanie dokumentujące stan wykonania Umowy. </w:t>
      </w:r>
    </w:p>
    <w:p w:rsidR="00C31876" w:rsidRPr="00D667B4" w:rsidRDefault="00C31876" w:rsidP="00C31876">
      <w:pPr>
        <w:numPr>
          <w:ilvl w:val="0"/>
          <w:numId w:val="26"/>
        </w:numPr>
        <w:ind w:left="425" w:hanging="357"/>
        <w:jc w:val="both"/>
        <w:rPr>
          <w:rFonts w:ascii="Verdana" w:hAnsi="Verdana"/>
          <w:sz w:val="20"/>
          <w:szCs w:val="20"/>
        </w:rPr>
      </w:pPr>
      <w:r w:rsidRPr="00D667B4">
        <w:rPr>
          <w:rFonts w:ascii="Verdana" w:hAnsi="Verdana"/>
          <w:sz w:val="20"/>
          <w:szCs w:val="20"/>
        </w:rPr>
        <w:t xml:space="preserve">Zapłata kary, o której mowa w ust. 2 pkt. 1-8 nie zwalnia Wykonawcy z obowiązku wykonania Przedmiotu Umowy. </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cs="Calibri"/>
          <w:sz w:val="20"/>
          <w:szCs w:val="20"/>
        </w:rPr>
        <w:t xml:space="preserve">W przypadku naliczenia przez Zamawiającego kar umownych Zamawiający zastrzega sobie prawo do potrącenia kwoty naliczonych kar umownych bezpośrednio z kwoty wynagrodzenia należnego Wykonawcy z tytułu wykonania Przedmiotu Umowy lub z kwoty zabezpieczenia należytego wykonania umowy, na podstawie stosownej noty wystawionej przez Zamawiającego, na co Wykonawca wyraża bezwarunkową zgodę. Kwota wskazana w nocie będzie płatna w terminie 14 dni kalendarzowych od daty jej wystawienia  przelewem na rachunek wskazany w nocie. </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cs="Calibri"/>
          <w:sz w:val="20"/>
          <w:szCs w:val="20"/>
        </w:rPr>
        <w:t>Niezależnie od naliczenia kar umownych, o których mowa w niniejszym paragrafie, Zamawiającemu przysługuje prawo dochodzenia na zasadach ogólnych odszkodowania przewyższającego wysokość kar umownych do wartości poniesionej przez Zamawiającego szkody.</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cs="Calibri"/>
          <w:sz w:val="20"/>
          <w:szCs w:val="20"/>
        </w:rPr>
        <w:t>Wykonawca jest odpowiedzialny względem Zamawiającego za wszelkie wady prawne Przedmiotu Umowy lub jakiejkolwiek jego części, a w szczególności za ewentualne roszczenia osób trzecich wynikające z naruszenia praw własności intelektualnej, w tym w szczególności za nieprzestrzeganie przepisów ustawy o prawie autorskim i prawach pokrewnych, w związku z realizacją Przedmiotu Umowy.</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cs="Calibri"/>
          <w:sz w:val="20"/>
          <w:szCs w:val="20"/>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C31876" w:rsidRPr="00D667B4" w:rsidRDefault="00C31876" w:rsidP="00C31876">
      <w:pPr>
        <w:numPr>
          <w:ilvl w:val="0"/>
          <w:numId w:val="26"/>
        </w:numPr>
        <w:ind w:left="426"/>
        <w:jc w:val="both"/>
        <w:rPr>
          <w:rFonts w:ascii="Verdana" w:hAnsi="Verdana" w:cs="Calibri"/>
          <w:sz w:val="20"/>
          <w:szCs w:val="20"/>
        </w:rPr>
      </w:pPr>
      <w:r w:rsidRPr="00D667B4">
        <w:rPr>
          <w:rFonts w:ascii="Verdana" w:hAnsi="Verdana" w:cs="Calibri"/>
          <w:sz w:val="20"/>
          <w:szCs w:val="20"/>
        </w:rPr>
        <w:t>Zapłata kary umownej nie wyklucza dochodzenia od Wykonawcy odszkodowania na zasadach ogólnych.</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12</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DORĘCZENIA, DANE KONTAKTOWE</w:t>
      </w:r>
    </w:p>
    <w:p w:rsidR="00C31876" w:rsidRPr="00D667B4" w:rsidRDefault="00C31876" w:rsidP="00C31876">
      <w:pPr>
        <w:numPr>
          <w:ilvl w:val="0"/>
          <w:numId w:val="28"/>
        </w:numPr>
        <w:ind w:left="426" w:hanging="426"/>
        <w:jc w:val="both"/>
        <w:rPr>
          <w:rFonts w:ascii="Verdana" w:hAnsi="Verdana" w:cs="Calibri"/>
          <w:sz w:val="20"/>
          <w:szCs w:val="20"/>
        </w:rPr>
      </w:pPr>
      <w:r w:rsidRPr="00D667B4">
        <w:rPr>
          <w:rFonts w:ascii="Verdana" w:hAnsi="Verdana" w:cs="Calibri"/>
          <w:sz w:val="20"/>
          <w:szCs w:val="20"/>
        </w:rPr>
        <w:t>Doręczenia związane z realizacją Umowy będą następować na adres:</w:t>
      </w:r>
    </w:p>
    <w:p w:rsidR="00C31876" w:rsidRPr="00D667B4" w:rsidRDefault="00C31876" w:rsidP="00C31876">
      <w:pPr>
        <w:numPr>
          <w:ilvl w:val="0"/>
          <w:numId w:val="29"/>
        </w:numPr>
        <w:ind w:left="851" w:hanging="425"/>
        <w:jc w:val="both"/>
        <w:rPr>
          <w:rFonts w:ascii="Verdana" w:hAnsi="Verdana" w:cs="Calibri"/>
          <w:sz w:val="20"/>
          <w:szCs w:val="20"/>
        </w:rPr>
      </w:pPr>
      <w:r w:rsidRPr="00D667B4">
        <w:rPr>
          <w:rFonts w:ascii="Verdana" w:hAnsi="Verdana" w:cs="Calibri"/>
          <w:sz w:val="20"/>
          <w:szCs w:val="20"/>
        </w:rPr>
        <w:t>dla Zamawiającego: Al. Ujazdowskie 11, 00-950 Warszawa</w:t>
      </w:r>
    </w:p>
    <w:p w:rsidR="00C31876" w:rsidRPr="00D667B4" w:rsidRDefault="00C31876" w:rsidP="00C31876">
      <w:pPr>
        <w:numPr>
          <w:ilvl w:val="0"/>
          <w:numId w:val="29"/>
        </w:numPr>
        <w:ind w:left="851" w:hanging="425"/>
        <w:jc w:val="both"/>
        <w:rPr>
          <w:rFonts w:ascii="Verdana" w:hAnsi="Verdana" w:cs="Calibri"/>
          <w:sz w:val="20"/>
          <w:szCs w:val="20"/>
        </w:rPr>
      </w:pPr>
      <w:r w:rsidRPr="00D667B4">
        <w:rPr>
          <w:rFonts w:ascii="Verdana" w:hAnsi="Verdana" w:cs="Calibri"/>
          <w:sz w:val="20"/>
          <w:szCs w:val="20"/>
        </w:rPr>
        <w:t>dla Wykonawcy: ……………………………………….</w:t>
      </w:r>
    </w:p>
    <w:p w:rsidR="00C31876" w:rsidRPr="00D667B4" w:rsidRDefault="00C31876" w:rsidP="00542EEB">
      <w:pPr>
        <w:numPr>
          <w:ilvl w:val="0"/>
          <w:numId w:val="36"/>
        </w:numPr>
        <w:ind w:left="426"/>
        <w:jc w:val="both"/>
        <w:rPr>
          <w:rFonts w:ascii="Verdana" w:hAnsi="Verdana" w:cs="Calibri"/>
          <w:sz w:val="20"/>
          <w:szCs w:val="20"/>
        </w:rPr>
      </w:pPr>
      <w:r w:rsidRPr="00D667B4">
        <w:rPr>
          <w:rFonts w:ascii="Verdana" w:hAnsi="Verdana" w:cs="Calibri"/>
          <w:sz w:val="20"/>
          <w:szCs w:val="20"/>
        </w:rPr>
        <w:t xml:space="preserve">W przypadku zmiany podanych adresowych określonych w ust. 1, Strony są zobowiązane do niezwłocznego pisemnego poinformowania drugiej Strony o zmianie, </w:t>
      </w:r>
      <w:r w:rsidRPr="00D667B4">
        <w:rPr>
          <w:rFonts w:ascii="Verdana" w:hAnsi="Verdana" w:cs="Calibri"/>
          <w:sz w:val="20"/>
          <w:szCs w:val="20"/>
        </w:rPr>
        <w:lastRenderedPageBreak/>
        <w:t xml:space="preserve">w przeciwnym razie doręczenia wysłane na poprzedni adres będą uznane za skuteczne. </w:t>
      </w:r>
    </w:p>
    <w:p w:rsidR="00C31876" w:rsidRPr="00D667B4" w:rsidRDefault="00C31876" w:rsidP="00542EEB">
      <w:pPr>
        <w:numPr>
          <w:ilvl w:val="0"/>
          <w:numId w:val="36"/>
        </w:numPr>
        <w:ind w:left="426"/>
        <w:jc w:val="both"/>
        <w:rPr>
          <w:rFonts w:ascii="Verdana" w:hAnsi="Verdana" w:cs="Calibri"/>
          <w:sz w:val="20"/>
          <w:szCs w:val="20"/>
        </w:rPr>
      </w:pPr>
      <w:r w:rsidRPr="00D667B4">
        <w:rPr>
          <w:rFonts w:ascii="Verdana" w:hAnsi="Verdana" w:cs="Calibri"/>
          <w:sz w:val="20"/>
          <w:szCs w:val="20"/>
        </w:rPr>
        <w:t>Zawiadomienia związane z realizacją Umowy, określone w niniejszym paragrafie, mogą być przekazywane pomiędzy Stronami e-mailem.</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13</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ZMIANA UMOWY</w:t>
      </w:r>
    </w:p>
    <w:p w:rsidR="00C31876" w:rsidRPr="00D667B4" w:rsidRDefault="00C31876" w:rsidP="00C31876">
      <w:pPr>
        <w:numPr>
          <w:ilvl w:val="0"/>
          <w:numId w:val="31"/>
        </w:numPr>
        <w:ind w:left="426"/>
        <w:jc w:val="both"/>
        <w:rPr>
          <w:rFonts w:ascii="Verdana" w:hAnsi="Verdana" w:cs="Calibri"/>
          <w:sz w:val="20"/>
          <w:szCs w:val="20"/>
        </w:rPr>
      </w:pPr>
      <w:r w:rsidRPr="00D667B4">
        <w:rPr>
          <w:rFonts w:ascii="Verdana" w:hAnsi="Verdana" w:cs="Calibri"/>
          <w:sz w:val="20"/>
          <w:szCs w:val="20"/>
        </w:rPr>
        <w:t>Zmiany Umowy wymagają formy pisemnej pod rygorem nieważności. Nie stanowi zmiany Umowy zmiana składu osobowego zespołu wskazanego w Załączniku nr 2 do Umowy, zmiana danych rejestrowych lub adresowych, zmiana osób wskazanych w § 10 Umowy oraz ich danych kontaktowych.</w:t>
      </w:r>
    </w:p>
    <w:p w:rsidR="00C31876" w:rsidRPr="00D667B4" w:rsidRDefault="00C31876" w:rsidP="00C31876">
      <w:pPr>
        <w:numPr>
          <w:ilvl w:val="0"/>
          <w:numId w:val="31"/>
        </w:numPr>
        <w:ind w:left="426"/>
        <w:jc w:val="both"/>
        <w:rPr>
          <w:rFonts w:ascii="Verdana" w:hAnsi="Verdana" w:cs="Calibri"/>
          <w:sz w:val="20"/>
          <w:szCs w:val="20"/>
        </w:rPr>
      </w:pPr>
      <w:r w:rsidRPr="00D667B4">
        <w:rPr>
          <w:rFonts w:ascii="Verdana" w:hAnsi="Verdana" w:cs="Calibri"/>
          <w:sz w:val="20"/>
          <w:szCs w:val="20"/>
        </w:rPr>
        <w:t>Zamawiający dopuszcza możliwość zmiany istotnych postanowień Umowy w sytuacjach, gdy nastąpi co najmniej jedna z okoliczności:</w:t>
      </w:r>
    </w:p>
    <w:p w:rsidR="00C31876" w:rsidRPr="00D667B4" w:rsidRDefault="00C31876" w:rsidP="00C31876">
      <w:pPr>
        <w:numPr>
          <w:ilvl w:val="0"/>
          <w:numId w:val="30"/>
        </w:numPr>
        <w:tabs>
          <w:tab w:val="left" w:pos="851"/>
        </w:tabs>
        <w:ind w:left="851" w:hanging="357"/>
        <w:jc w:val="both"/>
        <w:rPr>
          <w:rFonts w:ascii="Verdana" w:hAnsi="Verdana" w:cs="Calibri"/>
          <w:sz w:val="20"/>
          <w:szCs w:val="20"/>
        </w:rPr>
      </w:pPr>
      <w:r w:rsidRPr="00D667B4">
        <w:rPr>
          <w:rFonts w:ascii="Verdana" w:hAnsi="Verdana" w:cs="Tahoma"/>
          <w:kern w:val="3"/>
          <w:sz w:val="20"/>
          <w:szCs w:val="20"/>
          <w:lang w:eastAsia="zh-CN" w:bidi="en-US"/>
        </w:rPr>
        <w:t>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C31876" w:rsidRPr="00D667B4" w:rsidRDefault="00C31876" w:rsidP="00C31876">
      <w:pPr>
        <w:numPr>
          <w:ilvl w:val="0"/>
          <w:numId w:val="30"/>
        </w:numPr>
        <w:tabs>
          <w:tab w:val="left" w:pos="851"/>
        </w:tabs>
        <w:ind w:left="851" w:hanging="357"/>
        <w:jc w:val="both"/>
        <w:rPr>
          <w:rFonts w:ascii="Verdana" w:hAnsi="Verdana" w:cs="Calibri"/>
          <w:sz w:val="20"/>
          <w:szCs w:val="20"/>
        </w:rPr>
      </w:pPr>
      <w:r w:rsidRPr="00D667B4">
        <w:rPr>
          <w:rFonts w:ascii="Verdana" w:hAnsi="Verdana" w:cs="Tahoma"/>
          <w:kern w:val="3"/>
          <w:sz w:val="20"/>
          <w:szCs w:val="20"/>
          <w:lang w:eastAsia="zh-CN" w:bidi="en-US"/>
        </w:rPr>
        <w:t xml:space="preserve">wydłużenia terminu realizacji umowy lub terminów określonych w </w:t>
      </w:r>
      <w:r w:rsidRPr="00D667B4">
        <w:rPr>
          <w:rFonts w:ascii="Verdana" w:hAnsi="Verdana" w:cs="Calibri"/>
          <w:sz w:val="20"/>
          <w:szCs w:val="20"/>
        </w:rPr>
        <w:t>harmonogramie z przyczyn leżących po stronie Zamawiającego pod warunkiem uzyskania przez Zamawiającego zapewnienia środków na realizację Umowy w późniejszym terminie;</w:t>
      </w:r>
    </w:p>
    <w:p w:rsidR="00C31876" w:rsidRPr="00D667B4" w:rsidRDefault="00C31876" w:rsidP="00C31876">
      <w:pPr>
        <w:numPr>
          <w:ilvl w:val="0"/>
          <w:numId w:val="30"/>
        </w:numPr>
        <w:tabs>
          <w:tab w:val="left" w:pos="851"/>
        </w:tabs>
        <w:ind w:left="851" w:hanging="357"/>
        <w:jc w:val="both"/>
        <w:rPr>
          <w:rFonts w:ascii="Verdana" w:hAnsi="Verdana" w:cs="Calibri"/>
          <w:sz w:val="20"/>
          <w:szCs w:val="20"/>
        </w:rPr>
      </w:pPr>
      <w:r w:rsidRPr="00D667B4">
        <w:rPr>
          <w:rFonts w:ascii="Verdana" w:hAnsi="Verdana" w:cs="Calibri"/>
          <w:sz w:val="20"/>
          <w:szCs w:val="20"/>
        </w:rPr>
        <w:t>zmiany wytycznych i dokumentów programowych regulujących zasady realizacji Norweskiego Mechanizmu Finansowego, które wpływają na prawa lub obowiązki Stron Umowy lub oddziałują na Przedmiot Umowy;</w:t>
      </w:r>
    </w:p>
    <w:p w:rsidR="00C31876" w:rsidRPr="00D667B4" w:rsidRDefault="00C31876" w:rsidP="00C31876">
      <w:pPr>
        <w:numPr>
          <w:ilvl w:val="0"/>
          <w:numId w:val="30"/>
        </w:numPr>
        <w:tabs>
          <w:tab w:val="left" w:pos="851"/>
        </w:tabs>
        <w:ind w:left="851" w:hanging="357"/>
        <w:jc w:val="both"/>
        <w:rPr>
          <w:rFonts w:ascii="Verdana" w:hAnsi="Verdana" w:cs="Calibri"/>
          <w:sz w:val="20"/>
          <w:szCs w:val="20"/>
        </w:rPr>
      </w:pPr>
      <w:r w:rsidRPr="00D667B4">
        <w:rPr>
          <w:rFonts w:ascii="Verdana" w:hAnsi="Verdana" w:cs="Calibri"/>
          <w:sz w:val="20"/>
          <w:szCs w:val="20"/>
        </w:rPr>
        <w:t>wystąpienia Siły Wyższej;</w:t>
      </w:r>
    </w:p>
    <w:p w:rsidR="00C31876" w:rsidRPr="00D667B4" w:rsidRDefault="00C31876" w:rsidP="00C31876">
      <w:pPr>
        <w:numPr>
          <w:ilvl w:val="0"/>
          <w:numId w:val="30"/>
        </w:numPr>
        <w:tabs>
          <w:tab w:val="left" w:pos="851"/>
        </w:tabs>
        <w:ind w:left="851" w:hanging="357"/>
        <w:jc w:val="both"/>
        <w:rPr>
          <w:rFonts w:ascii="Verdana" w:hAnsi="Verdana" w:cs="Calibri"/>
          <w:sz w:val="20"/>
          <w:szCs w:val="20"/>
        </w:rPr>
      </w:pPr>
      <w:r w:rsidRPr="00D667B4">
        <w:rPr>
          <w:rFonts w:ascii="Verdana" w:hAnsi="Verdana" w:cs="Calibri"/>
          <w:sz w:val="20"/>
          <w:szCs w:val="20"/>
        </w:rPr>
        <w:t>osób wymienionych w wykazie osób określonym w § 2 ust. 2. Osoby te mogą zostać zastąpione przy wykonywaniu Przedmiotu Umowy wyłącznie przez osoby spełniające wymagania określone w Tomie I, pkt 7.2.3 SIWZ w zakresie odpowiadającym odpowiednio doświadczeniu, wykształceniu lub kwalifikacjom osób zastępowanych.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 Wszelkie zmiany w składzie osobowym Zespołu Dedykowanego przez Wykonawcę do realizacji Przedmiotu Umowy w stosunku do składu wskazanego w ofercie są możliwe jedynie za uprzednią pisemną zgodą Zamawiającego wyłącznie w przypadku zdarzeń losowych, których nie można było wcześniej przewidzieć przy dochowaniu należytej staranności, a w szczególności długotrwałej choroby, długotrwałej niezdolności do pracy. Nowa osoba wprowadzona do Zespołu Dedykowanego przez Wykonawcę do realizacji Przedmiotu Umowy musi spełniać warunki określone w SIWZ.</w:t>
      </w:r>
    </w:p>
    <w:p w:rsidR="00C31876" w:rsidRPr="00D667B4" w:rsidRDefault="00C31876" w:rsidP="00C31876">
      <w:pPr>
        <w:numPr>
          <w:ilvl w:val="0"/>
          <w:numId w:val="31"/>
        </w:numPr>
        <w:ind w:left="426"/>
        <w:jc w:val="both"/>
        <w:rPr>
          <w:rFonts w:ascii="Verdana" w:hAnsi="Verdana" w:cs="Calibri"/>
          <w:sz w:val="20"/>
          <w:szCs w:val="20"/>
        </w:rPr>
      </w:pPr>
      <w:r w:rsidRPr="00D667B4">
        <w:rPr>
          <w:rFonts w:ascii="Verdana" w:hAnsi="Verdana" w:cs="Calibri"/>
          <w:sz w:val="20"/>
          <w:szCs w:val="20"/>
        </w:rPr>
        <w:t xml:space="preserve">Zmiany Umowy nie będą prowadziły do wzrostu  wynagrodzenia, o którym mowa w § 4 ust. 1  Umowy.  </w:t>
      </w:r>
    </w:p>
    <w:p w:rsidR="00C31876" w:rsidRPr="00D667B4" w:rsidRDefault="00C31876" w:rsidP="00C31876">
      <w:pPr>
        <w:numPr>
          <w:ilvl w:val="0"/>
          <w:numId w:val="31"/>
        </w:numPr>
        <w:suppressAutoHyphens/>
        <w:autoSpaceDN w:val="0"/>
        <w:ind w:left="426"/>
        <w:jc w:val="both"/>
        <w:textAlignment w:val="baseline"/>
        <w:rPr>
          <w:rFonts w:ascii="Verdana" w:hAnsi="Verdana" w:cs="Calibri"/>
          <w:kern w:val="3"/>
          <w:sz w:val="20"/>
          <w:szCs w:val="20"/>
          <w:lang w:eastAsia="zh-CN" w:bidi="en-US"/>
        </w:rPr>
      </w:pPr>
      <w:r w:rsidRPr="00D667B4">
        <w:rPr>
          <w:rFonts w:ascii="Verdana" w:hAnsi="Verdana" w:cs="Tahoma"/>
          <w:kern w:val="3"/>
          <w:sz w:val="20"/>
          <w:szCs w:val="20"/>
          <w:lang w:eastAsia="zh-CN" w:bidi="en-US"/>
        </w:rPr>
        <w:t xml:space="preserve">Wszelkie zmiany Umowy mogą być dokonane tylko w formie pisemnej pod rygorem nieważności, na wniosek Zamawiającego lub Wykonawcy, zawierający propozycję zmian oraz uzasadnienie konieczności jej wprowadzenia. </w:t>
      </w:r>
    </w:p>
    <w:p w:rsidR="00D56FAE" w:rsidRDefault="00D56FAE"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xml:space="preserve">§ 14 </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POSTANOWIENIA KOŃCOWE</w:t>
      </w:r>
    </w:p>
    <w:p w:rsidR="00C31876" w:rsidRPr="00D667B4" w:rsidRDefault="00C31876" w:rsidP="00C31876">
      <w:pPr>
        <w:numPr>
          <w:ilvl w:val="0"/>
          <w:numId w:val="34"/>
        </w:numPr>
        <w:ind w:left="425" w:hanging="357"/>
        <w:jc w:val="both"/>
        <w:rPr>
          <w:rFonts w:ascii="Verdana" w:hAnsi="Verdana" w:cs="Calibri"/>
          <w:sz w:val="20"/>
          <w:szCs w:val="20"/>
        </w:rPr>
      </w:pPr>
      <w:r w:rsidRPr="00D667B4">
        <w:rPr>
          <w:rFonts w:ascii="Verdana" w:hAnsi="Verdana" w:cs="Calibri"/>
          <w:sz w:val="20"/>
          <w:szCs w:val="20"/>
        </w:rPr>
        <w:t>Bez uprzedniej, pisemnej zgody Zamawiającego, Wykonawca nie może przenieść na osobę trzecią wierzytelności wynikających z niniejszej Umowy ani regulować ich w drodze kompensaty.</w:t>
      </w:r>
    </w:p>
    <w:p w:rsidR="00C31876" w:rsidRPr="00D667B4" w:rsidRDefault="00C31876" w:rsidP="00C31876">
      <w:pPr>
        <w:numPr>
          <w:ilvl w:val="0"/>
          <w:numId w:val="34"/>
        </w:numPr>
        <w:ind w:left="425" w:hanging="357"/>
        <w:jc w:val="both"/>
        <w:rPr>
          <w:rFonts w:ascii="Verdana" w:hAnsi="Verdana" w:cs="Calibri"/>
          <w:sz w:val="20"/>
          <w:szCs w:val="20"/>
        </w:rPr>
      </w:pPr>
      <w:r w:rsidRPr="00D667B4">
        <w:rPr>
          <w:rFonts w:ascii="Verdana" w:hAnsi="Verdana" w:cs="Calibri"/>
          <w:sz w:val="20"/>
          <w:szCs w:val="20"/>
        </w:rPr>
        <w:lastRenderedPageBreak/>
        <w:t xml:space="preserve">Wszystkie wymienione w Umowie załączniki stanowią jej integralną część. </w:t>
      </w:r>
    </w:p>
    <w:p w:rsidR="00C31876" w:rsidRPr="00D667B4" w:rsidRDefault="00C31876" w:rsidP="00C31876">
      <w:pPr>
        <w:numPr>
          <w:ilvl w:val="0"/>
          <w:numId w:val="34"/>
        </w:numPr>
        <w:ind w:left="425" w:hanging="357"/>
        <w:jc w:val="both"/>
        <w:rPr>
          <w:rFonts w:ascii="Verdana" w:hAnsi="Verdana" w:cs="Calibri"/>
          <w:sz w:val="20"/>
          <w:szCs w:val="20"/>
        </w:rPr>
      </w:pPr>
      <w:r w:rsidRPr="00D667B4">
        <w:rPr>
          <w:rFonts w:ascii="Verdana" w:hAnsi="Verdana" w:cs="Calibri"/>
          <w:sz w:val="20"/>
          <w:szCs w:val="20"/>
        </w:rPr>
        <w:t>Spory mogące wyniknąć w związku z wykonywaniem Umowy rozstrzygane będą przez sąd powszechny właściwy dla siedziby Zamawiającego.</w:t>
      </w:r>
    </w:p>
    <w:p w:rsidR="00C31876" w:rsidRPr="00D667B4" w:rsidRDefault="00C31876" w:rsidP="00C31876">
      <w:pPr>
        <w:numPr>
          <w:ilvl w:val="0"/>
          <w:numId w:val="34"/>
        </w:numPr>
        <w:ind w:left="425" w:hanging="357"/>
        <w:jc w:val="both"/>
        <w:rPr>
          <w:rFonts w:ascii="Verdana" w:hAnsi="Verdana" w:cs="Calibri"/>
          <w:sz w:val="20"/>
          <w:szCs w:val="20"/>
        </w:rPr>
      </w:pPr>
      <w:r w:rsidRPr="00D667B4">
        <w:rPr>
          <w:rFonts w:ascii="Verdana" w:hAnsi="Verdana" w:cs="Calibri"/>
          <w:sz w:val="20"/>
          <w:szCs w:val="20"/>
        </w:rPr>
        <w:t>W sprawach nieuregulowanych w Umowie mają zastosowanie m.in. przepisy kodeksu cywilnego,  ustawy o prawie autorskim i prawach pokrewnych oraz ustawy prawo zamówień publicznych.</w:t>
      </w:r>
    </w:p>
    <w:tbl>
      <w:tblPr>
        <w:tblpPr w:leftFromText="141" w:rightFromText="141" w:vertAnchor="text" w:horzAnchor="margin" w:tblpY="697"/>
        <w:tblW w:w="0" w:type="auto"/>
        <w:tblCellMar>
          <w:left w:w="70" w:type="dxa"/>
          <w:right w:w="70" w:type="dxa"/>
        </w:tblCellMar>
        <w:tblLook w:val="0000" w:firstRow="0" w:lastRow="0" w:firstColumn="0" w:lastColumn="0" w:noHBand="0" w:noVBand="0"/>
      </w:tblPr>
      <w:tblGrid>
        <w:gridCol w:w="4470"/>
        <w:gridCol w:w="4545"/>
      </w:tblGrid>
      <w:tr w:rsidR="00C31876" w:rsidRPr="00D667B4" w:rsidTr="00C31876">
        <w:trPr>
          <w:trHeight w:val="645"/>
        </w:trPr>
        <w:tc>
          <w:tcPr>
            <w:tcW w:w="4470" w:type="dxa"/>
            <w:vAlign w:val="bottom"/>
          </w:tcPr>
          <w:p w:rsidR="00C31876" w:rsidRPr="00D667B4" w:rsidRDefault="00C31876" w:rsidP="00C31876">
            <w:pPr>
              <w:jc w:val="center"/>
              <w:rPr>
                <w:rFonts w:ascii="Verdana" w:hAnsi="Verdana" w:cs="Calibri"/>
                <w:sz w:val="20"/>
                <w:szCs w:val="20"/>
              </w:rPr>
            </w:pPr>
            <w:r w:rsidRPr="00D667B4">
              <w:rPr>
                <w:rFonts w:ascii="Verdana" w:hAnsi="Verdana" w:cs="Calibri"/>
                <w:b/>
                <w:sz w:val="20"/>
                <w:szCs w:val="20"/>
              </w:rPr>
              <w:t>Wykonawca:</w:t>
            </w:r>
          </w:p>
        </w:tc>
        <w:tc>
          <w:tcPr>
            <w:tcW w:w="4545" w:type="dxa"/>
            <w:vAlign w:val="bottom"/>
          </w:tcPr>
          <w:p w:rsidR="00C31876" w:rsidRPr="00D667B4" w:rsidRDefault="00C31876" w:rsidP="00C31876">
            <w:pPr>
              <w:jc w:val="center"/>
              <w:rPr>
                <w:rFonts w:ascii="Verdana" w:hAnsi="Verdana" w:cs="Calibri"/>
                <w:sz w:val="20"/>
                <w:szCs w:val="20"/>
              </w:rPr>
            </w:pPr>
            <w:r w:rsidRPr="00D667B4">
              <w:rPr>
                <w:rFonts w:ascii="Verdana" w:hAnsi="Verdana" w:cs="Calibri"/>
                <w:b/>
                <w:sz w:val="20"/>
                <w:szCs w:val="20"/>
              </w:rPr>
              <w:t>Zamawiający:</w:t>
            </w:r>
          </w:p>
        </w:tc>
      </w:tr>
      <w:tr w:rsidR="00C31876" w:rsidRPr="00D667B4" w:rsidTr="00C31876">
        <w:trPr>
          <w:trHeight w:val="1560"/>
        </w:trPr>
        <w:tc>
          <w:tcPr>
            <w:tcW w:w="4470" w:type="dxa"/>
            <w:vAlign w:val="bottom"/>
          </w:tcPr>
          <w:p w:rsidR="00C31876" w:rsidRPr="00D667B4" w:rsidRDefault="00D56FAE" w:rsidP="00D56FAE">
            <w:pPr>
              <w:jc w:val="center"/>
              <w:rPr>
                <w:rFonts w:ascii="Verdana" w:hAnsi="Verdana" w:cs="Calibri"/>
                <w:sz w:val="20"/>
                <w:szCs w:val="20"/>
              </w:rPr>
            </w:pPr>
            <w:r>
              <w:rPr>
                <w:rFonts w:ascii="Verdana" w:hAnsi="Verdana" w:cs="Calibri"/>
                <w:b/>
                <w:sz w:val="20"/>
                <w:szCs w:val="20"/>
              </w:rPr>
              <w:t xml:space="preserve">…………………………………………… </w:t>
            </w:r>
          </w:p>
        </w:tc>
        <w:tc>
          <w:tcPr>
            <w:tcW w:w="4545" w:type="dxa"/>
            <w:vAlign w:val="bottom"/>
          </w:tcPr>
          <w:p w:rsidR="00C31876" w:rsidRPr="00D667B4" w:rsidRDefault="00D56FAE" w:rsidP="00D56FAE">
            <w:pPr>
              <w:jc w:val="center"/>
              <w:rPr>
                <w:rFonts w:ascii="Verdana" w:hAnsi="Verdana" w:cs="Calibri"/>
                <w:sz w:val="20"/>
                <w:szCs w:val="20"/>
              </w:rPr>
            </w:pPr>
            <w:r>
              <w:rPr>
                <w:rFonts w:ascii="Verdana" w:hAnsi="Verdana" w:cs="Calibri"/>
                <w:b/>
                <w:sz w:val="20"/>
                <w:szCs w:val="20"/>
              </w:rPr>
              <w:t>……………………………………………</w:t>
            </w:r>
          </w:p>
        </w:tc>
      </w:tr>
    </w:tbl>
    <w:p w:rsidR="00C31876" w:rsidRPr="00D667B4" w:rsidRDefault="00C31876" w:rsidP="00C31876">
      <w:pPr>
        <w:numPr>
          <w:ilvl w:val="0"/>
          <w:numId w:val="34"/>
        </w:numPr>
        <w:ind w:left="425" w:hanging="357"/>
        <w:jc w:val="both"/>
        <w:rPr>
          <w:rFonts w:ascii="Verdana" w:hAnsi="Verdana" w:cs="Calibri"/>
          <w:sz w:val="20"/>
          <w:szCs w:val="20"/>
        </w:rPr>
      </w:pPr>
      <w:r w:rsidRPr="00D667B4">
        <w:rPr>
          <w:rFonts w:ascii="Verdana" w:hAnsi="Verdana" w:cs="Calibri"/>
          <w:sz w:val="20"/>
          <w:szCs w:val="20"/>
        </w:rPr>
        <w:t>Umowa sporządzona została w trzech jednobrzmiących egzemplarzach, dwa dla Zamawiającego i jeden dla Wykonawcy.</w:t>
      </w:r>
    </w:p>
    <w:p w:rsidR="00C31876" w:rsidRPr="00D667B4" w:rsidRDefault="00C31876" w:rsidP="00C31876">
      <w:pPr>
        <w:jc w:val="both"/>
        <w:rPr>
          <w:rFonts w:ascii="Verdana" w:hAnsi="Verdana" w:cs="Calibri"/>
          <w:sz w:val="20"/>
          <w:szCs w:val="20"/>
        </w:rPr>
      </w:pPr>
    </w:p>
    <w:p w:rsidR="00C31876" w:rsidRPr="00D667B4" w:rsidRDefault="00C31876" w:rsidP="00C31876">
      <w:pPr>
        <w:jc w:val="both"/>
        <w:rPr>
          <w:rFonts w:ascii="Verdana" w:hAnsi="Verdana" w:cs="Calibri"/>
          <w:sz w:val="20"/>
          <w:szCs w:val="20"/>
        </w:rPr>
      </w:pPr>
    </w:p>
    <w:p w:rsidR="00C31876" w:rsidRPr="00D667B4" w:rsidRDefault="00C31876" w:rsidP="00C31876">
      <w:pPr>
        <w:jc w:val="both"/>
        <w:rPr>
          <w:rFonts w:ascii="Verdana" w:hAnsi="Verdana" w:cs="Calibri"/>
          <w:sz w:val="20"/>
          <w:szCs w:val="20"/>
        </w:rPr>
      </w:pPr>
    </w:p>
    <w:p w:rsidR="00C31876" w:rsidRPr="00D667B4" w:rsidRDefault="00C31876" w:rsidP="00C31876">
      <w:pPr>
        <w:jc w:val="both"/>
        <w:rPr>
          <w:rFonts w:ascii="Verdana" w:hAnsi="Verdana" w:cs="Calibri"/>
          <w:sz w:val="20"/>
          <w:szCs w:val="20"/>
        </w:rPr>
      </w:pPr>
    </w:p>
    <w:p w:rsidR="00C31876" w:rsidRPr="00D667B4" w:rsidRDefault="00C31876" w:rsidP="00C31876">
      <w:pPr>
        <w:jc w:val="both"/>
        <w:rPr>
          <w:rFonts w:ascii="Verdana" w:hAnsi="Verdana" w:cs="Calibri"/>
          <w:sz w:val="20"/>
          <w:szCs w:val="20"/>
        </w:rPr>
      </w:pPr>
    </w:p>
    <w:p w:rsidR="00C31876" w:rsidRPr="00D667B4" w:rsidRDefault="00C31876" w:rsidP="00C31876">
      <w:pPr>
        <w:jc w:val="both"/>
        <w:rPr>
          <w:rFonts w:ascii="Verdana" w:hAnsi="Verdana" w:cs="Calibri"/>
          <w:b/>
          <w:sz w:val="20"/>
          <w:szCs w:val="20"/>
        </w:rPr>
      </w:pPr>
      <w:r w:rsidRPr="00D667B4">
        <w:rPr>
          <w:rFonts w:ascii="Verdana" w:hAnsi="Verdana" w:cs="Calibri"/>
          <w:sz w:val="20"/>
          <w:szCs w:val="20"/>
        </w:rPr>
        <w:t>Załączniki do Umowy:</w:t>
      </w:r>
    </w:p>
    <w:p w:rsidR="00C31876" w:rsidRPr="00D667B4" w:rsidRDefault="00C31876" w:rsidP="00C31876">
      <w:pPr>
        <w:numPr>
          <w:ilvl w:val="0"/>
          <w:numId w:val="18"/>
        </w:numPr>
        <w:jc w:val="both"/>
        <w:rPr>
          <w:rFonts w:ascii="Verdana" w:hAnsi="Verdana" w:cs="Calibri"/>
          <w:sz w:val="20"/>
          <w:szCs w:val="20"/>
        </w:rPr>
      </w:pPr>
      <w:r w:rsidRPr="00D667B4">
        <w:rPr>
          <w:rFonts w:ascii="Verdana" w:hAnsi="Verdana" w:cs="Calibri"/>
          <w:sz w:val="20"/>
          <w:szCs w:val="20"/>
        </w:rPr>
        <w:t>Opis Przedmiotu Zamówienia,</w:t>
      </w:r>
    </w:p>
    <w:p w:rsidR="00C31876" w:rsidRPr="00D667B4" w:rsidRDefault="00C31876" w:rsidP="00C31876">
      <w:pPr>
        <w:numPr>
          <w:ilvl w:val="0"/>
          <w:numId w:val="18"/>
        </w:numPr>
        <w:jc w:val="both"/>
        <w:rPr>
          <w:rFonts w:ascii="Verdana" w:hAnsi="Verdana" w:cs="Calibri"/>
          <w:sz w:val="20"/>
          <w:szCs w:val="20"/>
        </w:rPr>
      </w:pPr>
      <w:r w:rsidRPr="00D667B4">
        <w:rPr>
          <w:rFonts w:ascii="Verdana" w:hAnsi="Verdana" w:cs="Calibri"/>
          <w:sz w:val="20"/>
          <w:szCs w:val="20"/>
        </w:rPr>
        <w:t>Wykaz osób, które będą uczestniczyć w wykonaniu zamówienia,</w:t>
      </w:r>
    </w:p>
    <w:p w:rsidR="00C31876" w:rsidRPr="00D667B4" w:rsidRDefault="00C31876" w:rsidP="00C31876">
      <w:pPr>
        <w:numPr>
          <w:ilvl w:val="0"/>
          <w:numId w:val="18"/>
        </w:numPr>
        <w:jc w:val="both"/>
        <w:rPr>
          <w:rFonts w:ascii="Verdana" w:hAnsi="Verdana" w:cs="Calibri"/>
          <w:sz w:val="20"/>
          <w:szCs w:val="20"/>
        </w:rPr>
      </w:pPr>
      <w:r w:rsidRPr="00D667B4">
        <w:rPr>
          <w:rFonts w:ascii="Verdana" w:hAnsi="Verdana" w:cs="Calibri"/>
          <w:sz w:val="20"/>
          <w:szCs w:val="20"/>
        </w:rPr>
        <w:t>Wzór upoważnienia do przetwarzania danych osobowych,</w:t>
      </w:r>
    </w:p>
    <w:p w:rsidR="00C31876" w:rsidRPr="00D667B4" w:rsidRDefault="00C31876" w:rsidP="00C31876">
      <w:pPr>
        <w:numPr>
          <w:ilvl w:val="0"/>
          <w:numId w:val="18"/>
        </w:numPr>
        <w:jc w:val="both"/>
        <w:rPr>
          <w:rFonts w:ascii="Verdana" w:hAnsi="Verdana" w:cs="Calibri"/>
          <w:sz w:val="20"/>
          <w:szCs w:val="20"/>
        </w:rPr>
      </w:pPr>
      <w:r w:rsidRPr="00D667B4">
        <w:rPr>
          <w:rFonts w:ascii="Verdana" w:hAnsi="Verdana" w:cs="Calibri"/>
          <w:sz w:val="20"/>
          <w:szCs w:val="20"/>
        </w:rPr>
        <w:t>Wzór sprawozdania trenera z realizacji szkolenia,</w:t>
      </w:r>
    </w:p>
    <w:p w:rsidR="00C31876" w:rsidRPr="00D667B4" w:rsidRDefault="00C31876" w:rsidP="00C31876">
      <w:pPr>
        <w:numPr>
          <w:ilvl w:val="0"/>
          <w:numId w:val="18"/>
        </w:numPr>
        <w:jc w:val="both"/>
        <w:rPr>
          <w:rFonts w:ascii="Verdana" w:hAnsi="Verdana" w:cs="Calibri"/>
          <w:sz w:val="20"/>
          <w:szCs w:val="20"/>
        </w:rPr>
      </w:pPr>
      <w:r w:rsidRPr="00D667B4">
        <w:rPr>
          <w:rFonts w:ascii="Verdana" w:hAnsi="Verdana" w:cs="Calibri"/>
          <w:sz w:val="20"/>
          <w:szCs w:val="20"/>
        </w:rPr>
        <w:t>Wzór protokół odbioru Przedmiotu Umowy.</w:t>
      </w:r>
    </w:p>
    <w:p w:rsidR="00C31876" w:rsidRPr="00D667B4" w:rsidRDefault="00C31876" w:rsidP="00C31876">
      <w:pPr>
        <w:rPr>
          <w:rFonts w:ascii="Verdana" w:hAnsi="Verdana"/>
          <w:sz w:val="20"/>
          <w:szCs w:val="20"/>
        </w:rPr>
      </w:pPr>
    </w:p>
    <w:p w:rsidR="00C31876" w:rsidRPr="00D667B4" w:rsidRDefault="00C31876" w:rsidP="00C31876">
      <w:pPr>
        <w:rPr>
          <w:rFonts w:ascii="Verdana" w:hAnsi="Verdana"/>
          <w:sz w:val="20"/>
          <w:szCs w:val="20"/>
        </w:rPr>
      </w:pPr>
    </w:p>
    <w:p w:rsidR="00C31876" w:rsidRDefault="00C31876"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Default="00D56FAE" w:rsidP="00C31876">
      <w:pPr>
        <w:rPr>
          <w:rFonts w:ascii="Verdana" w:hAnsi="Verdana"/>
          <w:sz w:val="20"/>
          <w:szCs w:val="20"/>
        </w:rPr>
      </w:pPr>
    </w:p>
    <w:p w:rsidR="00D56FAE" w:rsidRPr="00D667B4" w:rsidRDefault="00D56FAE" w:rsidP="00C31876">
      <w:pPr>
        <w:rPr>
          <w:rFonts w:ascii="Verdana" w:hAnsi="Verdana"/>
          <w:sz w:val="20"/>
          <w:szCs w:val="20"/>
        </w:rPr>
      </w:pPr>
    </w:p>
    <w:p w:rsidR="00C31876" w:rsidRPr="00D667B4" w:rsidRDefault="00C31876" w:rsidP="00C31876">
      <w:pPr>
        <w:rPr>
          <w:rFonts w:ascii="Verdana" w:hAnsi="Verdana"/>
          <w:sz w:val="20"/>
          <w:szCs w:val="20"/>
        </w:rPr>
      </w:pPr>
    </w:p>
    <w:p w:rsidR="00C31876" w:rsidRPr="00D667B4" w:rsidRDefault="00C31876" w:rsidP="00C31876">
      <w:pPr>
        <w:rPr>
          <w:rFonts w:ascii="Verdana" w:hAnsi="Verdana"/>
          <w:sz w:val="20"/>
          <w:szCs w:val="20"/>
        </w:rPr>
      </w:pPr>
    </w:p>
    <w:p w:rsidR="00C31876" w:rsidRPr="00D667B4" w:rsidRDefault="00C31876" w:rsidP="00C31876">
      <w:pPr>
        <w:spacing w:after="120"/>
        <w:jc w:val="center"/>
        <w:rPr>
          <w:rFonts w:ascii="Verdana" w:hAnsi="Verdana" w:cs="Arial"/>
          <w:b/>
          <w:sz w:val="20"/>
          <w:szCs w:val="20"/>
        </w:rPr>
      </w:pPr>
      <w:r w:rsidRPr="00D667B4">
        <w:rPr>
          <w:rFonts w:ascii="Verdana" w:hAnsi="Verdana" w:cs="Arial"/>
          <w:b/>
          <w:sz w:val="20"/>
          <w:szCs w:val="20"/>
        </w:rPr>
        <w:lastRenderedPageBreak/>
        <w:t>Istotne postanowienia umowy</w:t>
      </w:r>
    </w:p>
    <w:p w:rsidR="00C31876" w:rsidRPr="00D667B4" w:rsidRDefault="00C31876" w:rsidP="00C31876">
      <w:pPr>
        <w:spacing w:after="120"/>
        <w:jc w:val="center"/>
        <w:rPr>
          <w:rFonts w:ascii="Verdana" w:hAnsi="Verdana" w:cs="Arial"/>
          <w:sz w:val="20"/>
          <w:szCs w:val="20"/>
        </w:rPr>
      </w:pPr>
      <w:r w:rsidRPr="00D667B4">
        <w:rPr>
          <w:rFonts w:ascii="Verdana" w:hAnsi="Verdana" w:cs="Arial"/>
          <w:b/>
          <w:sz w:val="20"/>
          <w:szCs w:val="20"/>
        </w:rPr>
        <w:t>Część II zamówienia</w:t>
      </w:r>
    </w:p>
    <w:p w:rsidR="00C31876" w:rsidRPr="00D667B4" w:rsidRDefault="00C31876" w:rsidP="00C31876">
      <w:pPr>
        <w:spacing w:after="120"/>
        <w:jc w:val="center"/>
        <w:rPr>
          <w:rFonts w:ascii="Verdana" w:hAnsi="Verdana" w:cs="Arial"/>
          <w:i/>
          <w:sz w:val="20"/>
          <w:szCs w:val="20"/>
        </w:rPr>
      </w:pPr>
    </w:p>
    <w:p w:rsidR="00C31876" w:rsidRPr="00D667B4" w:rsidRDefault="00C31876" w:rsidP="00C31876">
      <w:pPr>
        <w:jc w:val="center"/>
        <w:rPr>
          <w:rFonts w:ascii="Verdana" w:hAnsi="Verdana" w:cs="Arial"/>
          <w:sz w:val="20"/>
          <w:szCs w:val="20"/>
        </w:rPr>
      </w:pPr>
      <w:r w:rsidRPr="00D667B4">
        <w:rPr>
          <w:rFonts w:ascii="Verdana" w:hAnsi="Verdana" w:cs="Arial"/>
          <w:i/>
          <w:sz w:val="20"/>
          <w:szCs w:val="20"/>
        </w:rPr>
        <w:t xml:space="preserve">Projekt „Upowszechnienie stosowania kar </w:t>
      </w:r>
      <w:proofErr w:type="spellStart"/>
      <w:r w:rsidRPr="00D667B4">
        <w:rPr>
          <w:rFonts w:ascii="Verdana" w:hAnsi="Verdana" w:cs="Arial"/>
          <w:i/>
          <w:sz w:val="20"/>
          <w:szCs w:val="20"/>
        </w:rPr>
        <w:t>nieizolacyjnych</w:t>
      </w:r>
      <w:proofErr w:type="spellEnd"/>
      <w:r w:rsidRPr="00D667B4">
        <w:rPr>
          <w:rFonts w:ascii="Verdana" w:hAnsi="Verdana" w:cs="Arial"/>
          <w:i/>
          <w:sz w:val="20"/>
          <w:szCs w:val="20"/>
        </w:rPr>
        <w:t xml:space="preserve"> i środków probacyjnych w systemie sądownictwa karnego”  </w:t>
      </w:r>
    </w:p>
    <w:p w:rsidR="00C31876" w:rsidRPr="00D667B4" w:rsidRDefault="00C31876" w:rsidP="00C31876">
      <w:pPr>
        <w:jc w:val="center"/>
        <w:rPr>
          <w:rFonts w:ascii="Verdana" w:hAnsi="Verdana" w:cs="Arial"/>
          <w:sz w:val="20"/>
          <w:szCs w:val="20"/>
        </w:rPr>
      </w:pPr>
    </w:p>
    <w:p w:rsidR="00C31876" w:rsidRPr="00D667B4" w:rsidRDefault="00C31876" w:rsidP="00C31876">
      <w:pPr>
        <w:jc w:val="both"/>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PRZEDMIOT UMOWY</w:t>
      </w:r>
    </w:p>
    <w:p w:rsidR="00C31876" w:rsidRPr="00D667B4" w:rsidRDefault="00C31876" w:rsidP="00C31876">
      <w:pPr>
        <w:numPr>
          <w:ilvl w:val="0"/>
          <w:numId w:val="15"/>
        </w:numPr>
        <w:tabs>
          <w:tab w:val="num" w:pos="555"/>
        </w:tabs>
        <w:ind w:left="425" w:hanging="357"/>
        <w:jc w:val="both"/>
        <w:rPr>
          <w:rFonts w:ascii="Verdana" w:hAnsi="Verdana" w:cs="Tahoma"/>
          <w:sz w:val="20"/>
          <w:szCs w:val="20"/>
        </w:rPr>
      </w:pPr>
      <w:r w:rsidRPr="00D667B4">
        <w:rPr>
          <w:rFonts w:ascii="Verdana" w:hAnsi="Verdana" w:cs="Calibri"/>
          <w:sz w:val="20"/>
          <w:szCs w:val="20"/>
        </w:rPr>
        <w:t xml:space="preserve">Umowa określa zasady, warunki oraz uprawnienia i obowiązki Stron związane z wykonaniem Przedmiotu Umowy obejmującego </w:t>
      </w:r>
      <w:r w:rsidRPr="00D667B4">
        <w:rPr>
          <w:rFonts w:ascii="Verdana" w:hAnsi="Verdana" w:cs="Arial"/>
          <w:sz w:val="20"/>
          <w:szCs w:val="20"/>
        </w:rPr>
        <w:t>usługę organizacji 2 konferencji ogólnopolskich podsumowujących działania projektowe, każdej dla około 100 /120 uczestników wraz z publikacją materiałów na konferencję oraz materiałami promocyjnymi oraz usługę organizacji 1 międzynarodowej konferencji zamykającej projekt, dla około 100 /120 uczestników wraz z materiałami promocyjnymi.</w:t>
      </w:r>
    </w:p>
    <w:p w:rsidR="00C31876" w:rsidRPr="00D667B4" w:rsidRDefault="00C31876" w:rsidP="00542EEB">
      <w:pPr>
        <w:numPr>
          <w:ilvl w:val="0"/>
          <w:numId w:val="39"/>
        </w:numPr>
        <w:suppressAutoHyphens/>
        <w:autoSpaceDN w:val="0"/>
        <w:jc w:val="both"/>
        <w:textAlignment w:val="baseline"/>
        <w:rPr>
          <w:rFonts w:ascii="Verdana" w:hAnsi="Verdana" w:cs="Tahoma"/>
          <w:sz w:val="20"/>
          <w:szCs w:val="20"/>
        </w:rPr>
      </w:pPr>
      <w:r w:rsidRPr="00D667B4">
        <w:rPr>
          <w:rFonts w:ascii="Verdana" w:hAnsi="Verdana" w:cs="Tahoma"/>
          <w:sz w:val="20"/>
          <w:szCs w:val="20"/>
        </w:rPr>
        <w:t>Zamówienie jest realizowane w ramach projektu „Upowszechnienie</w:t>
      </w:r>
      <w:r w:rsidRPr="00D667B4">
        <w:rPr>
          <w:rFonts w:ascii="Verdana" w:hAnsi="Verdana" w:cs="Tahoma"/>
          <w:i/>
          <w:sz w:val="20"/>
          <w:szCs w:val="20"/>
        </w:rPr>
        <w:t xml:space="preserve"> stosowania kar </w:t>
      </w:r>
      <w:proofErr w:type="spellStart"/>
      <w:r w:rsidRPr="00D667B4">
        <w:rPr>
          <w:rFonts w:ascii="Verdana" w:hAnsi="Verdana" w:cs="Tahoma"/>
          <w:i/>
          <w:sz w:val="20"/>
          <w:szCs w:val="20"/>
        </w:rPr>
        <w:t>nieizolacyjnych</w:t>
      </w:r>
      <w:proofErr w:type="spellEnd"/>
      <w:r w:rsidRPr="00D667B4">
        <w:rPr>
          <w:rFonts w:ascii="Verdana" w:hAnsi="Verdana" w:cs="Tahoma"/>
          <w:i/>
          <w:sz w:val="20"/>
          <w:szCs w:val="20"/>
        </w:rPr>
        <w:t xml:space="preserve"> i środków probacyjnych w systemie sądownictwa karnego” </w:t>
      </w:r>
      <w:r w:rsidRPr="00D667B4">
        <w:rPr>
          <w:rFonts w:ascii="Verdana" w:hAnsi="Verdana" w:cs="Tahoma"/>
          <w:sz w:val="20"/>
          <w:szCs w:val="20"/>
        </w:rPr>
        <w:t xml:space="preserve">realizowanego w ramach Obszaru Programowego Nr 32 „Wsparcie służby więziennej, w tym sankcji </w:t>
      </w:r>
      <w:proofErr w:type="spellStart"/>
      <w:r w:rsidRPr="00D667B4">
        <w:rPr>
          <w:rFonts w:ascii="Verdana" w:hAnsi="Verdana" w:cs="Tahoma"/>
          <w:sz w:val="20"/>
          <w:szCs w:val="20"/>
        </w:rPr>
        <w:t>pozawięziennych</w:t>
      </w:r>
      <w:proofErr w:type="spellEnd"/>
      <w:r w:rsidRPr="00D667B4">
        <w:rPr>
          <w:rFonts w:ascii="Verdana" w:hAnsi="Verdana" w:cs="Tahoma"/>
          <w:sz w:val="20"/>
          <w:szCs w:val="20"/>
        </w:rPr>
        <w:t>” na podstawie porozumienia Nr 4/2014 z dnia 08.09.2014 r. oraz aneksu nr 1 z dnia 25.04.2016 r. Projekt jest współfinansowany ze środków Norweskiego Mechanizmu Finansowego 2009-2014.</w:t>
      </w:r>
    </w:p>
    <w:p w:rsidR="00C31876" w:rsidRPr="00D667B4" w:rsidRDefault="00C31876" w:rsidP="00C31876">
      <w:pPr>
        <w:numPr>
          <w:ilvl w:val="0"/>
          <w:numId w:val="15"/>
        </w:numPr>
        <w:tabs>
          <w:tab w:val="num" w:pos="555"/>
        </w:tabs>
        <w:ind w:left="425"/>
        <w:jc w:val="both"/>
        <w:rPr>
          <w:rFonts w:ascii="Verdana" w:hAnsi="Verdana" w:cs="Calibri"/>
          <w:sz w:val="20"/>
          <w:szCs w:val="20"/>
        </w:rPr>
      </w:pPr>
      <w:r w:rsidRPr="00D667B4">
        <w:rPr>
          <w:rFonts w:ascii="Verdana" w:hAnsi="Verdana" w:cs="Calibri"/>
          <w:sz w:val="20"/>
          <w:szCs w:val="20"/>
        </w:rPr>
        <w:t>Wykonawca zobowiązuje się do wykonania  Przedmiotu Umowy zgodnie z w Opisem Przedmiotu Zamówienia (dalej OPZ), stanowiącym  Załącznik nr 1 do umowy.</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2</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xml:space="preserve">SPOSÓB REALIZACJI UMOWY </w:t>
      </w:r>
    </w:p>
    <w:p w:rsidR="00C31876" w:rsidRPr="00D667B4" w:rsidRDefault="00C31876" w:rsidP="00542EEB">
      <w:pPr>
        <w:numPr>
          <w:ilvl w:val="0"/>
          <w:numId w:val="111"/>
        </w:numPr>
        <w:ind w:left="425"/>
        <w:jc w:val="both"/>
        <w:rPr>
          <w:rFonts w:ascii="Verdana" w:hAnsi="Verdana" w:cs="Calibri"/>
          <w:sz w:val="20"/>
          <w:szCs w:val="20"/>
        </w:rPr>
      </w:pPr>
      <w:r w:rsidRPr="00D667B4">
        <w:rPr>
          <w:rFonts w:ascii="Verdana" w:hAnsi="Verdana" w:cs="Calibri"/>
          <w:sz w:val="20"/>
          <w:szCs w:val="20"/>
        </w:rPr>
        <w:t>Wykonawca oświadcza, że posiada kwalifikacje i doświadczenie niezbędne do wykonania Przedmiotu Umowy oraz zobowiązuje się do realizacji Umowy z zachowaniem należytej staranności wymaganej przy profesjonalnym wykonywaniu czynności tego rodzaju, zgodnie z aktualnymi standardami zawodowymi oraz bieżącymi ustaleniami prowadzonymi z Zamawiającym.</w:t>
      </w:r>
    </w:p>
    <w:p w:rsidR="00C31876" w:rsidRPr="00D667B4" w:rsidRDefault="00C31876" w:rsidP="00542EEB">
      <w:pPr>
        <w:numPr>
          <w:ilvl w:val="0"/>
          <w:numId w:val="111"/>
        </w:numPr>
        <w:ind w:left="425"/>
        <w:jc w:val="both"/>
        <w:rPr>
          <w:rFonts w:ascii="Verdana" w:hAnsi="Verdana" w:cs="Calibri"/>
          <w:sz w:val="20"/>
          <w:szCs w:val="20"/>
        </w:rPr>
      </w:pPr>
      <w:r w:rsidRPr="00D667B4">
        <w:rPr>
          <w:rFonts w:ascii="Verdana" w:hAnsi="Verdana" w:cs="Calibri"/>
          <w:sz w:val="20"/>
          <w:szCs w:val="20"/>
        </w:rPr>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C31876" w:rsidRPr="00D667B4" w:rsidRDefault="00C31876" w:rsidP="00542EEB">
      <w:pPr>
        <w:numPr>
          <w:ilvl w:val="0"/>
          <w:numId w:val="111"/>
        </w:numPr>
        <w:ind w:left="426"/>
        <w:jc w:val="both"/>
        <w:rPr>
          <w:rFonts w:ascii="Verdana" w:hAnsi="Verdana" w:cs="Calibri"/>
          <w:sz w:val="20"/>
          <w:szCs w:val="20"/>
        </w:rPr>
      </w:pPr>
      <w:r w:rsidRPr="00D667B4">
        <w:rPr>
          <w:rFonts w:ascii="Verdana" w:hAnsi="Verdana" w:cs="Calibri"/>
          <w:sz w:val="20"/>
          <w:szCs w:val="20"/>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C31876" w:rsidRPr="00D667B4" w:rsidRDefault="00C31876" w:rsidP="00542EEB">
      <w:pPr>
        <w:numPr>
          <w:ilvl w:val="0"/>
          <w:numId w:val="111"/>
        </w:numPr>
        <w:ind w:left="425"/>
        <w:jc w:val="both"/>
        <w:rPr>
          <w:rFonts w:ascii="Verdana" w:hAnsi="Verdana" w:cs="Calibri"/>
          <w:sz w:val="20"/>
          <w:szCs w:val="20"/>
        </w:rPr>
      </w:pPr>
      <w:r w:rsidRPr="00D667B4">
        <w:rPr>
          <w:rFonts w:ascii="Verdana" w:hAnsi="Verdana" w:cs="Calibri"/>
          <w:sz w:val="20"/>
          <w:szCs w:val="20"/>
        </w:rPr>
        <w:t>Wykonawca zobowiązuje się do bieżącego monitorowania przebiegu realizacji Umowy. W przypadku stwierdzenia okoliczności mogących wpłynąć na prawidłowość lub terminowość realizacji Umowy Wykonawca niezwłocznie poinformuje o tym Zamawiającego na piśmie, przedstawiając propozycję działań zapobiegawczych. Zamawiający zastrzega możliwość wnioskowania o dane niezbędne do celów sprawozdawczych oraz weryfikacji zarządzania danymi osobowymi uczestników konferencji w systemie miesięcznym po wcześniejszym 3 dniowym powiadomieniu Wykonawcy.</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Calibri"/>
          <w:sz w:val="20"/>
          <w:szCs w:val="20"/>
        </w:rPr>
        <w:t xml:space="preserve">Wykonawca w terminie do 7 dni roboczych od dnia podpisania umowy przedstawi Zamawiającemu do akceptacji harmonogram konferencji (tematy, daty i miejsca konferencji z podziałem na grupy)  oraz wzory listy obecności, list odbioru </w:t>
      </w:r>
      <w:r w:rsidRPr="00D667B4">
        <w:rPr>
          <w:rFonts w:ascii="Verdana" w:hAnsi="Verdana" w:cs="Calibri"/>
          <w:sz w:val="20"/>
          <w:szCs w:val="20"/>
        </w:rPr>
        <w:lastRenderedPageBreak/>
        <w:t>materiałów dydaktycznych, ankiety ewaluacyjnej oraz zaświadczenia potwierdzającego udział w konferencjach. Zamawiający ma prawo wnieść uwagi w terminie do 3 dni roboczych od dnia przedstawienia ich przez Wykonawcę. Wykonawca ma obowiązek uwzględnić uwagi Zamawiającego i w terminie do 3 dni roboczych od dnia zgłoszenia uwag, przekazać Zamawiającemu skorygowane materiały.</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Calibri"/>
          <w:sz w:val="20"/>
          <w:szCs w:val="20"/>
        </w:rPr>
        <w:t>Zmiana harmonogramu konferencji nie wymaga aneksu, wymaga natomiast uzasadnienia ze strony Wykonawcy oraz zatwierdzenia przez Zamawiającego. Wykonawca zobowiązuje się na bieżąco kontrolować i aktualizować harmonogram konferencji oraz niezwłocznie przedstawiać zmieniony harmonogram do akceptacji Zamawiającego.</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Calibri"/>
          <w:sz w:val="20"/>
          <w:szCs w:val="20"/>
        </w:rPr>
        <w:t>Wykonawca w terminie do 15 dni roboczych od dnia podpisania umowy przekaże Zamawiającemu do akceptacji scenariusze poszczególnych tematów konferencji oraz materiały dydaktyczne na konferencje (prezentacje/ skrypty, karty ćwiczeń itp.). Zamawiający ma prawo wnieść uwagi w terminie do 4 dni roboczych od dnia przedstawienia ich przez Wykonawcę. Wykonawca ma obowiązek uwzględnić uwagi Zamawiającego i w terminie do 4 dni roboczych od dnia zgłoszenia uwag, przekazać Zamawiającemu skorygowane materiały.</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Calibri"/>
          <w:sz w:val="20"/>
          <w:szCs w:val="20"/>
        </w:rPr>
        <w:t xml:space="preserve">Wykonawca zobowiązany jest do przekazania wszystkim uczestnikom konferencji ankiety ewaluacyjnej i zagwarantowanie zwrotu wypełnionych ankiet na poziomie co najmniej 80% oraz opracowanie Raportu ewaluacyjnego na podstawie ankiet ewaluacyjnych. </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Tahoma"/>
          <w:sz w:val="20"/>
          <w:szCs w:val="20"/>
        </w:rPr>
        <w:t>Wykonawca zobowiązuje się prowadzić pełną dokumentację z organizacji i przebiegu konferencji zgodnie z wymogami Zamawiającego zawartymi w Załączniku nr 1 do Umowy.</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Tahoma"/>
          <w:sz w:val="20"/>
          <w:szCs w:val="20"/>
        </w:rPr>
        <w:t>Wykonawca zapewni niezbędny personel oraz sprzęt techniczny dla właściwego i terminowego wykonania umowy zgodnie z wymogami Zamawiającego opisanymi w Załączniku nr 1 do Umowy. Wykonawca ponosi pełną odpowiedzialność za merytoryczną i techniczną kontrolę nad wykonaniem zamówienia określonego w umowie. Wykonawca ponosi całkowitą odpowiedzialność za nadzór nad zaangażowanym przez siebie do realizacji umowy personelem, w tym kadrę trenerską/naukową oraz zobowiązany jest do wypełnienia wszystkich prawnych zobowiązań związanych z zatrudnieniem personelu, w tym również kadry trenerskiej/naukowej. Postanowienia powyższe odnoszą się również do osób trzecich zaangażowanych przez Wykonawcę (podwykonawców), za których działania bądź zaniechania ponosi odpowiedzialność Wykonawca jak za swoje własne.</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Tahoma"/>
          <w:sz w:val="20"/>
          <w:szCs w:val="20"/>
        </w:rPr>
        <w:t>Wykonawca zobowiązuje się zapewnić pomieszczenia do przeprowadzenia konferencji przystosowane pod względem technicznym (w tym sprzęt techniczny) do przeprowadzenia wszystkich zaplanowanych działań, zgodnie z wymogami Zamawiającego określonymi w Załączniku nr 1 do Umowy.</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Tahoma"/>
          <w:sz w:val="20"/>
          <w:szCs w:val="20"/>
        </w:rPr>
        <w:t>Wykonawca zobowiązuje się zorganizować i zapewnić usługi hotelarsko - noclegowe, zgodnie z wymogami Zamawiającego określonymi w Załączniku nr 1 do Umowy oraz ofertą.</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Tahoma"/>
          <w:sz w:val="20"/>
          <w:szCs w:val="20"/>
        </w:rPr>
        <w:t>Odbiór przedmiotu umowy zostanie potwierdzony końcowym protokołem odbioru. Wzór protokołu odbioru stanowi Załącznik Nr 2 do Umowy.</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Tahoma"/>
          <w:sz w:val="20"/>
          <w:szCs w:val="20"/>
        </w:rPr>
        <w:t>Zgłoszenia dotyczące wad lub błędów wykonanego przez Wykonawcę przedmiotu umowy, dokonane przez Zamawiającego w procedurze odbioru, będą zawarte w odpowiednim protokole odbioru Umowy.</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Tahoma"/>
          <w:sz w:val="20"/>
          <w:szCs w:val="20"/>
        </w:rPr>
        <w:t>Odpowiedni protokół odbioru umowy, sporządzony przez Wykonawcę i podpisany przez Zamawiającego będzie stanowił podstawę wypłaty wynagrodzenia Wykonawcy.</w:t>
      </w:r>
    </w:p>
    <w:p w:rsidR="00C31876" w:rsidRPr="00D667B4" w:rsidRDefault="00C31876" w:rsidP="00542EEB">
      <w:pPr>
        <w:numPr>
          <w:ilvl w:val="0"/>
          <w:numId w:val="111"/>
        </w:numPr>
        <w:ind w:left="425" w:hanging="357"/>
        <w:jc w:val="both"/>
        <w:rPr>
          <w:rFonts w:ascii="Verdana" w:hAnsi="Verdana" w:cs="Calibri"/>
          <w:sz w:val="20"/>
          <w:szCs w:val="20"/>
        </w:rPr>
      </w:pPr>
      <w:r w:rsidRPr="00D667B4">
        <w:rPr>
          <w:rFonts w:ascii="Verdana" w:hAnsi="Verdana" w:cs="Tahoma"/>
          <w:sz w:val="20"/>
          <w:szCs w:val="20"/>
        </w:rPr>
        <w:t xml:space="preserve">Do dokonywania wszelkich czynności w procedurze odbioru w imieniu Zamawiającego upoważniony jest dyrektor komórki organizacyjnej w Ministerstwie Sprawiedliwości odpowiedzialnej za realizację Umowy. </w:t>
      </w:r>
    </w:p>
    <w:p w:rsidR="00C31876" w:rsidRPr="00D667B4" w:rsidRDefault="00C31876" w:rsidP="00C31876">
      <w:pPr>
        <w:ind w:left="68"/>
        <w:jc w:val="both"/>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lastRenderedPageBreak/>
        <w:t>§ 3</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TERMIN REALIZACJI UMOWY</w:t>
      </w:r>
    </w:p>
    <w:p w:rsidR="00C31876" w:rsidRPr="00D667B4" w:rsidRDefault="00C31876" w:rsidP="003F5082">
      <w:pPr>
        <w:numPr>
          <w:ilvl w:val="0"/>
          <w:numId w:val="126"/>
        </w:numPr>
        <w:suppressAutoHyphens/>
        <w:autoSpaceDN w:val="0"/>
        <w:ind w:left="426" w:hanging="426"/>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Wykonawca wykona zamówienie: zamówienie określone w § 1 w terminie do 31 marca 2017 roku;</w:t>
      </w:r>
    </w:p>
    <w:p w:rsidR="00C31876" w:rsidRPr="00D667B4" w:rsidRDefault="00C31876" w:rsidP="003F5082">
      <w:pPr>
        <w:numPr>
          <w:ilvl w:val="0"/>
          <w:numId w:val="126"/>
        </w:numPr>
        <w:suppressAutoHyphens/>
        <w:autoSpaceDN w:val="0"/>
        <w:ind w:left="426" w:hanging="426"/>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Terminy rozpoczęcia i zakończenia poszczególnych działań będą wspólnie uzgodnione przez Zamawiającego i Wykonawcę zgodnie z wymogami Zamawiającego określonymi w Załączniku nr 1 do Umowy.</w:t>
      </w:r>
    </w:p>
    <w:p w:rsidR="00C31876" w:rsidRPr="00D667B4" w:rsidRDefault="00C31876" w:rsidP="003F5082">
      <w:pPr>
        <w:ind w:left="426" w:hanging="426"/>
        <w:jc w:val="center"/>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4</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WY</w:t>
      </w:r>
      <w:bookmarkStart w:id="1" w:name="_GoBack"/>
      <w:bookmarkEnd w:id="1"/>
      <w:r w:rsidRPr="00D667B4">
        <w:rPr>
          <w:rFonts w:ascii="Verdana" w:hAnsi="Verdana" w:cs="Calibri"/>
          <w:b/>
          <w:sz w:val="20"/>
          <w:szCs w:val="20"/>
        </w:rPr>
        <w:t>NAGRODZENIE</w:t>
      </w:r>
      <w:r w:rsidRPr="00D667B4">
        <w:rPr>
          <w:rFonts w:ascii="Verdana" w:hAnsi="Verdana"/>
          <w:sz w:val="20"/>
          <w:szCs w:val="20"/>
        </w:rPr>
        <w:t xml:space="preserve"> </w:t>
      </w:r>
      <w:r w:rsidRPr="00D667B4">
        <w:rPr>
          <w:rFonts w:ascii="Verdana" w:hAnsi="Verdana" w:cs="Calibri"/>
          <w:b/>
          <w:sz w:val="20"/>
          <w:szCs w:val="20"/>
        </w:rPr>
        <w:t>I SPOSÓB ROZLICZENIA UMOWY</w:t>
      </w:r>
    </w:p>
    <w:p w:rsidR="00C31876" w:rsidRPr="00D667B4" w:rsidRDefault="00C31876" w:rsidP="00542EEB">
      <w:pPr>
        <w:numPr>
          <w:ilvl w:val="0"/>
          <w:numId w:val="41"/>
        </w:numPr>
        <w:jc w:val="both"/>
        <w:rPr>
          <w:rFonts w:ascii="Verdana" w:hAnsi="Verdana" w:cs="Calibri"/>
          <w:sz w:val="20"/>
          <w:szCs w:val="20"/>
        </w:rPr>
      </w:pPr>
      <w:r w:rsidRPr="00D667B4">
        <w:rPr>
          <w:rFonts w:ascii="Verdana" w:hAnsi="Verdana" w:cs="Calibri"/>
          <w:sz w:val="20"/>
          <w:szCs w:val="20"/>
        </w:rPr>
        <w:t>Wynagrodzenie z tytułu wykonania Przedmiotu Umowy określonego w § 1. nie przekroczy…………………. złotych (słownie złotych: …………………………….) brutto ustalone jako iloczyn liczby uczestników biorących udział w konferencji oraz stawki ryczałtowej za jednego uczestnika konferencji w wysokości ………………….. zł brutto.</w:t>
      </w:r>
    </w:p>
    <w:p w:rsidR="00C31876" w:rsidRPr="00D667B4" w:rsidRDefault="00C31876" w:rsidP="00542EEB">
      <w:pPr>
        <w:numPr>
          <w:ilvl w:val="0"/>
          <w:numId w:val="41"/>
        </w:numPr>
        <w:ind w:left="426" w:hanging="426"/>
        <w:jc w:val="both"/>
        <w:rPr>
          <w:rFonts w:ascii="Verdana" w:hAnsi="Verdana" w:cs="Calibri"/>
          <w:sz w:val="20"/>
          <w:szCs w:val="20"/>
        </w:rPr>
      </w:pPr>
      <w:r w:rsidRPr="00D667B4">
        <w:rPr>
          <w:rFonts w:ascii="Verdana" w:hAnsi="Verdana" w:cs="Calibri"/>
          <w:sz w:val="20"/>
          <w:szCs w:val="20"/>
        </w:rPr>
        <w:t xml:space="preserve">Stawka ryczałtowej za jednego uczestnika konferencji jest wynagrodzeniem ryczałtowym i obejmuje wszelkie koszty Wykonawcy związane z realizacją Przedmiotu Umowy, </w:t>
      </w:r>
    </w:p>
    <w:p w:rsidR="00C31876" w:rsidRPr="00D667B4" w:rsidRDefault="00C31876" w:rsidP="00542EEB">
      <w:pPr>
        <w:numPr>
          <w:ilvl w:val="0"/>
          <w:numId w:val="41"/>
        </w:numPr>
        <w:ind w:left="426" w:hanging="426"/>
        <w:jc w:val="both"/>
        <w:rPr>
          <w:rFonts w:ascii="Verdana" w:hAnsi="Verdana" w:cs="Tahoma"/>
          <w:sz w:val="20"/>
          <w:szCs w:val="20"/>
        </w:rPr>
      </w:pPr>
      <w:r w:rsidRPr="00D667B4">
        <w:rPr>
          <w:rFonts w:ascii="Verdana" w:hAnsi="Verdana" w:cs="Tahoma"/>
          <w:sz w:val="20"/>
          <w:szCs w:val="20"/>
        </w:rPr>
        <w:t>Wynagrodzenie określone w ust. 1  obejmuje całkowity koszt organizacji wszystkich konferencji przy założeniu maksymalnej liczby uczestników konferencji oraz korzystania przez wszystkich uprawnionych do usługi noclegowej uczestników z usługi noclegu i wyżywienia w Załączniku Nr 1.</w:t>
      </w:r>
    </w:p>
    <w:p w:rsidR="00C31876" w:rsidRPr="00D667B4" w:rsidRDefault="00C31876" w:rsidP="00542EEB">
      <w:pPr>
        <w:numPr>
          <w:ilvl w:val="0"/>
          <w:numId w:val="41"/>
        </w:numPr>
        <w:ind w:left="426" w:hanging="426"/>
        <w:jc w:val="both"/>
        <w:rPr>
          <w:rFonts w:ascii="Verdana" w:hAnsi="Verdana" w:cs="Tahoma"/>
          <w:sz w:val="20"/>
          <w:szCs w:val="20"/>
        </w:rPr>
      </w:pPr>
      <w:r w:rsidRPr="00D667B4">
        <w:rPr>
          <w:rFonts w:ascii="Verdana" w:hAnsi="Verdana" w:cs="Tahoma"/>
          <w:sz w:val="20"/>
          <w:szCs w:val="20"/>
        </w:rPr>
        <w:t>Wynagrodzenie określone w ust. 1 będzie płatne za każdą osobę biorącą udział w konferencji.</w:t>
      </w:r>
    </w:p>
    <w:p w:rsidR="00C31876" w:rsidRPr="00D667B4" w:rsidRDefault="00C31876" w:rsidP="00542EEB">
      <w:pPr>
        <w:numPr>
          <w:ilvl w:val="0"/>
          <w:numId w:val="41"/>
        </w:numPr>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Na łączną kwotę wynagrodzenia z ust. 1 składają się w szczególności następujące koszty:</w:t>
      </w:r>
    </w:p>
    <w:p w:rsidR="00C31876" w:rsidRPr="00D667B4" w:rsidRDefault="00C31876" w:rsidP="00542EEB">
      <w:pPr>
        <w:widowControl w:val="0"/>
        <w:numPr>
          <w:ilvl w:val="0"/>
          <w:numId w:val="42"/>
        </w:numPr>
        <w:suppressAutoHyphens/>
        <w:ind w:left="426" w:firstLine="0"/>
        <w:jc w:val="both"/>
        <w:rPr>
          <w:rFonts w:ascii="Verdana" w:eastAsia="Calibri" w:hAnsi="Verdana"/>
          <w:sz w:val="20"/>
          <w:szCs w:val="20"/>
        </w:rPr>
      </w:pPr>
      <w:r w:rsidRPr="00D667B4">
        <w:rPr>
          <w:rFonts w:ascii="Verdana" w:eastAsia="Calibri" w:hAnsi="Verdana"/>
          <w:sz w:val="20"/>
          <w:szCs w:val="20"/>
        </w:rPr>
        <w:t>organizacji 3 trzydniowych konferencji</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2)</w:t>
      </w:r>
      <w:r w:rsidRPr="00D667B4">
        <w:rPr>
          <w:rFonts w:ascii="Verdana" w:eastAsia="Calibri" w:hAnsi="Verdana"/>
          <w:sz w:val="20"/>
          <w:szCs w:val="20"/>
        </w:rPr>
        <w:tab/>
        <w:t>udziału uczestników w maksymalnej liczbie tj. 3 x max 120 osób.</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3)</w:t>
      </w:r>
      <w:r w:rsidRPr="00D667B4">
        <w:rPr>
          <w:rFonts w:ascii="Verdana" w:eastAsia="Calibri" w:hAnsi="Verdana"/>
          <w:sz w:val="20"/>
          <w:szCs w:val="20"/>
        </w:rPr>
        <w:tab/>
        <w:t>organizacji konferencji w Warszawie, Krakowie i Gdańsku.</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4)</w:t>
      </w:r>
      <w:r w:rsidRPr="00D667B4">
        <w:rPr>
          <w:rFonts w:ascii="Verdana" w:eastAsia="Calibri" w:hAnsi="Verdana"/>
          <w:sz w:val="20"/>
          <w:szCs w:val="20"/>
        </w:rPr>
        <w:tab/>
        <w:t>udziału trenerów / ekspertów zgodnie z opisanymi kryteriami, w tym w szczególności wynagrodzenia  tych trenerów.</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5)</w:t>
      </w:r>
      <w:r w:rsidRPr="00D667B4">
        <w:rPr>
          <w:rFonts w:ascii="Verdana" w:eastAsia="Calibri" w:hAnsi="Verdana"/>
          <w:sz w:val="20"/>
          <w:szCs w:val="20"/>
        </w:rPr>
        <w:tab/>
        <w:t>noclegów dla wszystkich uprawnionych uczestników konferencji zgodnie z warunkami opisanymi w Opisie Przedmiotu Zamówienia.</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6)</w:t>
      </w:r>
      <w:r w:rsidRPr="00D667B4">
        <w:rPr>
          <w:rFonts w:ascii="Verdana" w:eastAsia="Calibri" w:hAnsi="Verdana"/>
          <w:sz w:val="20"/>
          <w:szCs w:val="20"/>
        </w:rPr>
        <w:tab/>
        <w:t xml:space="preserve">materiałów konferencyjnych / informacyjnych i promocyjnych dla wszystkich uczestników konferencji </w:t>
      </w:r>
    </w:p>
    <w:p w:rsidR="00C31876" w:rsidRPr="00D667B4" w:rsidRDefault="00C31876" w:rsidP="00C31876">
      <w:pPr>
        <w:widowControl w:val="0"/>
        <w:suppressAutoHyphens/>
        <w:ind w:left="426"/>
        <w:jc w:val="both"/>
        <w:rPr>
          <w:rFonts w:ascii="Verdana" w:eastAsia="Calibri" w:hAnsi="Verdana"/>
          <w:sz w:val="20"/>
          <w:szCs w:val="20"/>
        </w:rPr>
      </w:pPr>
      <w:r w:rsidRPr="00D667B4">
        <w:rPr>
          <w:rFonts w:ascii="Verdana" w:eastAsia="Calibri" w:hAnsi="Verdana"/>
          <w:sz w:val="20"/>
          <w:szCs w:val="20"/>
        </w:rPr>
        <w:t>7)</w:t>
      </w:r>
      <w:r w:rsidRPr="00D667B4">
        <w:rPr>
          <w:rFonts w:ascii="Verdana" w:eastAsia="Calibri" w:hAnsi="Verdana"/>
          <w:sz w:val="20"/>
          <w:szCs w:val="20"/>
        </w:rPr>
        <w:tab/>
        <w:t>wszelkich innych niezbędnych kosztów związanych z kompleksową realizacją konferencji [w szczególności: opracowanie i przygotowanie materiałów konferencyjnych, przygotowanie i zakup materiałów promocyjnych i inne].</w:t>
      </w:r>
    </w:p>
    <w:p w:rsidR="00C31876" w:rsidRPr="00D667B4" w:rsidRDefault="00C31876" w:rsidP="00542EEB">
      <w:pPr>
        <w:numPr>
          <w:ilvl w:val="0"/>
          <w:numId w:val="127"/>
        </w:numPr>
        <w:ind w:left="425" w:hanging="357"/>
        <w:jc w:val="both"/>
        <w:rPr>
          <w:rFonts w:ascii="Verdana" w:hAnsi="Verdana" w:cs="Calibri"/>
          <w:sz w:val="20"/>
          <w:szCs w:val="20"/>
        </w:rPr>
      </w:pPr>
      <w:r w:rsidRPr="00D667B4">
        <w:rPr>
          <w:rFonts w:ascii="Verdana" w:hAnsi="Verdana" w:cs="Calibri"/>
          <w:sz w:val="20"/>
          <w:szCs w:val="20"/>
        </w:rPr>
        <w:t>Faktyczne wynagrodzenie Wykonawcy będzie przysługiwało za rzeczywiście wykonane usługi, wyliczone w oparciu o ceny jednostkowe określone w ust. 1.</w:t>
      </w:r>
    </w:p>
    <w:p w:rsidR="00C31876" w:rsidRPr="00D667B4" w:rsidRDefault="00C31876" w:rsidP="00542EEB">
      <w:pPr>
        <w:numPr>
          <w:ilvl w:val="0"/>
          <w:numId w:val="127"/>
        </w:numPr>
        <w:ind w:left="425" w:hanging="357"/>
        <w:jc w:val="both"/>
        <w:rPr>
          <w:rFonts w:ascii="Verdana" w:hAnsi="Verdana" w:cs="Calibri"/>
          <w:sz w:val="20"/>
          <w:szCs w:val="20"/>
        </w:rPr>
      </w:pPr>
      <w:r w:rsidRPr="00D667B4">
        <w:rPr>
          <w:rFonts w:ascii="Verdana" w:hAnsi="Verdana" w:cs="Calibri"/>
          <w:sz w:val="20"/>
          <w:szCs w:val="20"/>
        </w:rPr>
        <w:t xml:space="preserve">Podstawą wystawienia faktury VAT będzie podpisanie przez Zamawiającego bez zastrzeżeń protokołu odbioru Przedmiotu Umowy wraz ze wszystkimi załącznikami, zgodnie ze wzorem określonym w Załączniku nr 5 do Umowy. Zastrzeżenia Zamawiającego niemożliwe do usunięcia przez Wykonawcę będą miały wpływ na wysokość ustalonego i wypłaconego wynagrodzenia przez jego obniżenie stosownie do postanowień </w:t>
      </w:r>
      <w:r w:rsidRPr="00D667B4">
        <w:rPr>
          <w:rFonts w:ascii="Verdana" w:hAnsi="Verdana"/>
          <w:sz w:val="20"/>
          <w:szCs w:val="20"/>
        </w:rPr>
        <w:t xml:space="preserve"> </w:t>
      </w:r>
      <w:r w:rsidRPr="00D667B4">
        <w:rPr>
          <w:rFonts w:ascii="Verdana" w:hAnsi="Verdana" w:cs="Calibri"/>
          <w:sz w:val="20"/>
          <w:szCs w:val="20"/>
        </w:rPr>
        <w:t>§ 9 Umowy.</w:t>
      </w:r>
    </w:p>
    <w:p w:rsidR="00C31876" w:rsidRPr="00D667B4" w:rsidRDefault="00C31876" w:rsidP="00542EEB">
      <w:pPr>
        <w:numPr>
          <w:ilvl w:val="0"/>
          <w:numId w:val="127"/>
        </w:numPr>
        <w:ind w:left="426"/>
        <w:jc w:val="both"/>
        <w:rPr>
          <w:rFonts w:ascii="Verdana" w:hAnsi="Verdana" w:cs="Calibri"/>
          <w:sz w:val="20"/>
          <w:szCs w:val="20"/>
        </w:rPr>
      </w:pPr>
      <w:r w:rsidRPr="00D667B4">
        <w:rPr>
          <w:rFonts w:ascii="Verdana" w:hAnsi="Verdana" w:cs="Calibri"/>
          <w:sz w:val="20"/>
          <w:szCs w:val="20"/>
        </w:rPr>
        <w:t>Wykonawca zobowiązany jest do przedstawiania Zamawiającemu trzech egzemplarzy protokołu odbioru Przedmiotu Umowy wraz ze wszystkimi załącznikami określonymi w Załączniku nr 5 do Umowy w terminie do 5 dni roboczych od dnia zakończenia realizacji zamówienia.</w:t>
      </w:r>
    </w:p>
    <w:p w:rsidR="00C31876" w:rsidRPr="00D667B4" w:rsidRDefault="00C31876" w:rsidP="00542EEB">
      <w:pPr>
        <w:numPr>
          <w:ilvl w:val="0"/>
          <w:numId w:val="127"/>
        </w:numPr>
        <w:ind w:left="426"/>
        <w:rPr>
          <w:rFonts w:ascii="Verdana" w:hAnsi="Verdana" w:cs="Calibri"/>
          <w:sz w:val="20"/>
          <w:szCs w:val="20"/>
        </w:rPr>
      </w:pPr>
      <w:r w:rsidRPr="00D667B4">
        <w:rPr>
          <w:rFonts w:ascii="Verdana" w:hAnsi="Verdana" w:cs="Calibri"/>
          <w:sz w:val="20"/>
          <w:szCs w:val="20"/>
        </w:rPr>
        <w:t xml:space="preserve">Osobą odpowiedzialną za odbiór Przedmiotu Umowy ze strony Zamawiającego </w:t>
      </w:r>
      <w:r w:rsidRPr="00D667B4">
        <w:rPr>
          <w:rFonts w:ascii="Verdana" w:hAnsi="Verdana" w:cs="Tahoma"/>
          <w:sz w:val="20"/>
          <w:szCs w:val="20"/>
        </w:rPr>
        <w:t xml:space="preserve">dyrektor komórki organizacyjnej w Ministerstwie Sprawiedliwości odpowiedzialnej za realizację Umowy. </w:t>
      </w:r>
    </w:p>
    <w:p w:rsidR="00C31876" w:rsidRPr="00D667B4" w:rsidRDefault="00C31876" w:rsidP="00542EEB">
      <w:pPr>
        <w:numPr>
          <w:ilvl w:val="0"/>
          <w:numId w:val="127"/>
        </w:numPr>
        <w:ind w:left="426"/>
        <w:rPr>
          <w:rFonts w:ascii="Verdana" w:hAnsi="Verdana" w:cs="Calibri"/>
          <w:sz w:val="20"/>
          <w:szCs w:val="20"/>
        </w:rPr>
      </w:pPr>
      <w:r w:rsidRPr="00D667B4">
        <w:rPr>
          <w:rFonts w:ascii="Verdana" w:hAnsi="Verdana" w:cs="Calibri"/>
          <w:sz w:val="20"/>
          <w:szCs w:val="20"/>
        </w:rPr>
        <w:t xml:space="preserve">Wykonawca wystawi odrębne faktury z tytułu realizacji usług określonych  w przedmiocie umowy. </w:t>
      </w:r>
    </w:p>
    <w:p w:rsidR="00C31876" w:rsidRPr="00D667B4" w:rsidRDefault="00C31876" w:rsidP="00542EEB">
      <w:pPr>
        <w:numPr>
          <w:ilvl w:val="0"/>
          <w:numId w:val="127"/>
        </w:numPr>
        <w:ind w:left="425" w:hanging="357"/>
        <w:jc w:val="both"/>
        <w:rPr>
          <w:rFonts w:ascii="Verdana" w:hAnsi="Verdana" w:cs="Calibri"/>
          <w:sz w:val="20"/>
          <w:szCs w:val="20"/>
        </w:rPr>
      </w:pPr>
      <w:r w:rsidRPr="00D667B4">
        <w:rPr>
          <w:rFonts w:ascii="Verdana" w:hAnsi="Verdana" w:cs="Calibri"/>
          <w:sz w:val="20"/>
          <w:szCs w:val="20"/>
        </w:rPr>
        <w:lastRenderedPageBreak/>
        <w:t>Zapłata wynagrodzenia zostanie dokonana w terminie 30 dni od daty otrzymania przez Zamawiającego prawidłowo wystawionej faktury, przelewem na rachunek Wykonawcy wskazane na fakturze.</w:t>
      </w:r>
    </w:p>
    <w:p w:rsidR="00C31876" w:rsidRPr="00D667B4" w:rsidRDefault="00C31876" w:rsidP="00542EEB">
      <w:pPr>
        <w:numPr>
          <w:ilvl w:val="0"/>
          <w:numId w:val="127"/>
        </w:numPr>
        <w:ind w:left="425" w:hanging="357"/>
        <w:jc w:val="both"/>
        <w:rPr>
          <w:rFonts w:ascii="Verdana" w:hAnsi="Verdana" w:cs="Calibri"/>
          <w:sz w:val="20"/>
          <w:szCs w:val="20"/>
        </w:rPr>
      </w:pPr>
      <w:r w:rsidRPr="00D667B4">
        <w:rPr>
          <w:rFonts w:ascii="Verdana" w:hAnsi="Verdana" w:cs="Calibri"/>
          <w:sz w:val="20"/>
          <w:szCs w:val="20"/>
        </w:rPr>
        <w:t xml:space="preserve">Za dzień zapłaty wynagrodzenia uważa się dzień obciążenia rachunku bankowego Zamawiającego. </w:t>
      </w:r>
    </w:p>
    <w:p w:rsidR="00C31876" w:rsidRPr="00D667B4" w:rsidRDefault="00C31876" w:rsidP="00542EEB">
      <w:pPr>
        <w:numPr>
          <w:ilvl w:val="0"/>
          <w:numId w:val="127"/>
        </w:numPr>
        <w:ind w:left="425" w:hanging="357"/>
        <w:jc w:val="both"/>
        <w:rPr>
          <w:rFonts w:ascii="Verdana" w:hAnsi="Verdana" w:cs="Calibri"/>
          <w:sz w:val="20"/>
          <w:szCs w:val="20"/>
        </w:rPr>
      </w:pPr>
      <w:r w:rsidRPr="00D667B4">
        <w:rPr>
          <w:rFonts w:ascii="Verdana" w:hAnsi="Verdana" w:cs="Calibri"/>
          <w:sz w:val="20"/>
          <w:szCs w:val="20"/>
        </w:rPr>
        <w:t xml:space="preserve">W przypadku konieczności podjęcia dodatkowych działań, nie wskazanych bezpośrednio w Umowie, niezbędnych dla prawidłowej realizacji Przedmiotu Umowy, Wykonawca nie będzie z tego tytułu żądał dodatkowego wynagrodzenia. </w:t>
      </w:r>
    </w:p>
    <w:p w:rsidR="00C31876" w:rsidRPr="00D667B4" w:rsidRDefault="00C31876" w:rsidP="00542EEB">
      <w:pPr>
        <w:numPr>
          <w:ilvl w:val="0"/>
          <w:numId w:val="127"/>
        </w:numPr>
        <w:ind w:left="425" w:hanging="357"/>
        <w:jc w:val="both"/>
        <w:rPr>
          <w:rFonts w:ascii="Verdana" w:hAnsi="Verdana" w:cs="Calibri"/>
          <w:sz w:val="20"/>
          <w:szCs w:val="20"/>
        </w:rPr>
      </w:pPr>
      <w:r w:rsidRPr="00D667B4">
        <w:rPr>
          <w:rFonts w:ascii="Verdana" w:hAnsi="Verdana" w:cs="Calibri"/>
          <w:sz w:val="20"/>
          <w:szCs w:val="20"/>
        </w:rPr>
        <w:t>Strony zgodnie postanawiają, że ceny jednostkowe zawarte w ofercie nie mogą ulec zmianie przez cały okres obowiązywania Umowy. Zmiany stawki podatku VAT nie stanowią podstawy do zmiany wynagrodzenia.</w:t>
      </w:r>
    </w:p>
    <w:p w:rsidR="00C31876" w:rsidRPr="00D667B4" w:rsidRDefault="00C31876" w:rsidP="00542EEB">
      <w:pPr>
        <w:numPr>
          <w:ilvl w:val="0"/>
          <w:numId w:val="127"/>
        </w:numPr>
        <w:ind w:left="425" w:hanging="357"/>
        <w:jc w:val="both"/>
        <w:rPr>
          <w:rFonts w:ascii="Verdana" w:hAnsi="Verdana" w:cs="Calibri"/>
          <w:sz w:val="20"/>
          <w:szCs w:val="20"/>
        </w:rPr>
      </w:pPr>
      <w:r w:rsidRPr="00D667B4">
        <w:rPr>
          <w:rFonts w:ascii="Verdana" w:hAnsi="Verdana" w:cs="Calibri"/>
          <w:sz w:val="20"/>
          <w:szCs w:val="20"/>
        </w:rPr>
        <w:t>Wynagrodzenie będzie współfinansowane ze środków funduszy norweskich w wysokości 85% oraz środków krajowych w wysokości 15%.</w:t>
      </w:r>
    </w:p>
    <w:p w:rsidR="00D56FAE" w:rsidRDefault="00D56FAE"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5</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PRAWA I OBOWIĄZKI STRON</w:t>
      </w:r>
    </w:p>
    <w:p w:rsidR="00C31876" w:rsidRPr="00D667B4" w:rsidRDefault="00C31876" w:rsidP="00542EEB">
      <w:pPr>
        <w:numPr>
          <w:ilvl w:val="0"/>
          <w:numId w:val="128"/>
        </w:numPr>
        <w:ind w:left="426"/>
        <w:jc w:val="both"/>
        <w:rPr>
          <w:rFonts w:ascii="Verdana" w:hAnsi="Verdana" w:cs="Calibri"/>
          <w:sz w:val="20"/>
          <w:szCs w:val="20"/>
        </w:rPr>
      </w:pPr>
      <w:r w:rsidRPr="00D667B4">
        <w:rPr>
          <w:rFonts w:ascii="Verdana" w:hAnsi="Verdana" w:cs="Calibri"/>
          <w:sz w:val="20"/>
          <w:szCs w:val="20"/>
        </w:rPr>
        <w:t xml:space="preserve">Zamawiający ma prawo zażądać wszelkich informacji odnośnie realizacji Przedmiotu Umowy, a Wykonawca w każdym momencie realizacji Przedmiotu Umowy jest zobowiązany udostępnić Zamawiającemu posiadaną dokumentację oraz wszystkie materiały i informacje związane z realizacją Umowy. </w:t>
      </w:r>
    </w:p>
    <w:p w:rsidR="00C31876" w:rsidRPr="00D667B4" w:rsidRDefault="00C31876" w:rsidP="00542EEB">
      <w:pPr>
        <w:numPr>
          <w:ilvl w:val="0"/>
          <w:numId w:val="128"/>
        </w:numPr>
        <w:ind w:left="426"/>
        <w:jc w:val="both"/>
        <w:rPr>
          <w:rFonts w:ascii="Verdana" w:hAnsi="Verdana" w:cs="Calibri"/>
          <w:sz w:val="20"/>
          <w:szCs w:val="20"/>
        </w:rPr>
      </w:pPr>
      <w:r w:rsidRPr="00D667B4">
        <w:rPr>
          <w:rFonts w:ascii="Verdana" w:hAnsi="Verdana" w:cs="Calibri"/>
          <w:sz w:val="20"/>
          <w:szCs w:val="20"/>
        </w:rPr>
        <w:t>Niezależnie od uprawnienia określonego w ust. 1, Wykonawca zobowiązany jest do przedstawiania Zamawiającemu raportów z postępu prac zrealizowanych w danym miesiącu kalendarzowym. Raporty składane będą Zamawiającemu w terminie 3 dni roboczych po upływie każdego miesiąca.</w:t>
      </w:r>
    </w:p>
    <w:p w:rsidR="00C31876" w:rsidRPr="00D667B4" w:rsidRDefault="00C31876" w:rsidP="00542EEB">
      <w:pPr>
        <w:numPr>
          <w:ilvl w:val="0"/>
          <w:numId w:val="128"/>
        </w:numPr>
        <w:ind w:left="426"/>
        <w:jc w:val="both"/>
        <w:rPr>
          <w:rFonts w:ascii="Verdana" w:hAnsi="Verdana" w:cs="Calibri"/>
          <w:sz w:val="20"/>
          <w:szCs w:val="20"/>
        </w:rPr>
      </w:pPr>
      <w:r w:rsidRPr="00D667B4">
        <w:rPr>
          <w:rFonts w:ascii="Verdana" w:hAnsi="Verdana" w:cs="Calibri"/>
          <w:sz w:val="20"/>
          <w:szCs w:val="20"/>
        </w:rPr>
        <w:t xml:space="preserve">W toku realizacji prac objętych Przedmiotem Umowy Wykonawca obowiązany jest także na bieżąco informować Zamawiającego o wszelkich zagrożeniach, związanych z wykonywaniem Umowy, w tym także o okolicznościach leżących po stronie Zamawiającego, jeżeli są Wykonawcy znane, a które mogą mieć wpływ na jakość, termin bądź zakres prac, wraz z propozycjami działań zaradczych. </w:t>
      </w:r>
    </w:p>
    <w:p w:rsidR="00C31876" w:rsidRPr="00D667B4" w:rsidRDefault="00C31876" w:rsidP="00542EEB">
      <w:pPr>
        <w:numPr>
          <w:ilvl w:val="0"/>
          <w:numId w:val="128"/>
        </w:numPr>
        <w:ind w:left="426"/>
        <w:jc w:val="both"/>
        <w:rPr>
          <w:rFonts w:ascii="Verdana" w:hAnsi="Verdana" w:cs="Calibri"/>
          <w:sz w:val="20"/>
          <w:szCs w:val="20"/>
        </w:rPr>
      </w:pPr>
      <w:r w:rsidRPr="00D667B4">
        <w:rPr>
          <w:rFonts w:ascii="Verdana" w:hAnsi="Verdana" w:cs="Calibri"/>
          <w:sz w:val="20"/>
          <w:szCs w:val="20"/>
        </w:rPr>
        <w:t xml:space="preserve">Wykonawca ma obowiązek bieżącej konsultacji w zakresie ewentualnych wątpliwości, uwag i zastrzeżeń, co do sposobu wykonania Przedmiotu Umowy z Zamawiającym. </w:t>
      </w:r>
    </w:p>
    <w:p w:rsidR="00C31876" w:rsidRPr="00D667B4" w:rsidRDefault="00C31876" w:rsidP="00542EEB">
      <w:pPr>
        <w:numPr>
          <w:ilvl w:val="0"/>
          <w:numId w:val="128"/>
        </w:numPr>
        <w:autoSpaceDE w:val="0"/>
        <w:ind w:left="425" w:hanging="357"/>
        <w:jc w:val="both"/>
        <w:rPr>
          <w:rFonts w:ascii="Verdana" w:hAnsi="Verdana"/>
          <w:sz w:val="20"/>
          <w:szCs w:val="20"/>
        </w:rPr>
      </w:pPr>
      <w:r w:rsidRPr="00D667B4">
        <w:rPr>
          <w:rFonts w:ascii="Verdana" w:hAnsi="Verdana"/>
          <w:sz w:val="20"/>
          <w:szCs w:val="20"/>
        </w:rPr>
        <w:t>Wykonawca zobowiązany jest do poddania się każdorazowo kontroli, w tym niezapowiedzianej w siedzibach Wykonawcy oraz w miejscach gdzie zamówienie jest przez niego realizowane a także udostępnienia prowadzonej dokumentacji (w tym dokumentów finansowych oraz dokumentów elektronicznych) związanej bezpośrednio lub pośrednio z realizacją zamówienia, przedstawicielom Zamawiającego oraz instytucjom uprawnionym do kontroli w tym kontroli w ramach Norweskiego Mechanizmu Finansowego, w szczególności przez Operatora Projektu, zarówno w trakcie realizacji Umowy jak i po jej zakończeniu.</w:t>
      </w:r>
    </w:p>
    <w:p w:rsidR="00C31876" w:rsidRPr="00D667B4" w:rsidRDefault="00C31876" w:rsidP="00542EEB">
      <w:pPr>
        <w:numPr>
          <w:ilvl w:val="0"/>
          <w:numId w:val="128"/>
        </w:numPr>
        <w:autoSpaceDE w:val="0"/>
        <w:ind w:left="425" w:hanging="357"/>
        <w:jc w:val="both"/>
        <w:rPr>
          <w:rFonts w:ascii="Verdana" w:hAnsi="Verdana"/>
          <w:sz w:val="20"/>
          <w:szCs w:val="20"/>
        </w:rPr>
      </w:pPr>
      <w:r w:rsidRPr="00D667B4">
        <w:rPr>
          <w:rFonts w:ascii="Verdana" w:hAnsi="Verdana"/>
          <w:sz w:val="20"/>
          <w:szCs w:val="20"/>
        </w:rPr>
        <w:t>W związku z zasadami dotyczącymi wykorzystania środków Norweskiego Mechanizmu Finansowego, Zamawiający może, na każdym etapie realizacji Przedmiotu Umowy, zlecić niezależnemu audytorowi zewnętrznemu przeprowadzenie audytu u Wykonawcy.</w:t>
      </w:r>
    </w:p>
    <w:p w:rsidR="00C31876" w:rsidRPr="00D667B4" w:rsidRDefault="00C31876" w:rsidP="00542EEB">
      <w:pPr>
        <w:numPr>
          <w:ilvl w:val="0"/>
          <w:numId w:val="128"/>
        </w:numPr>
        <w:autoSpaceDE w:val="0"/>
        <w:ind w:left="425" w:hanging="357"/>
        <w:jc w:val="both"/>
        <w:rPr>
          <w:rFonts w:ascii="Verdana" w:hAnsi="Verdana"/>
          <w:sz w:val="20"/>
          <w:szCs w:val="20"/>
        </w:rPr>
      </w:pPr>
      <w:r w:rsidRPr="00D667B4">
        <w:rPr>
          <w:rFonts w:ascii="Verdana" w:hAnsi="Verdana"/>
          <w:sz w:val="20"/>
          <w:szCs w:val="20"/>
        </w:rPr>
        <w:t>Zakres audytu może obejmować analizę dokumentacji realizowanego zadania, w szczególności zasadność kosztów kwalifikowanych (uprawnionych) i sposób dokumentowania.</w:t>
      </w:r>
    </w:p>
    <w:p w:rsidR="00C31876" w:rsidRPr="00D667B4" w:rsidRDefault="00C31876" w:rsidP="00542EEB">
      <w:pPr>
        <w:numPr>
          <w:ilvl w:val="0"/>
          <w:numId w:val="128"/>
        </w:numPr>
        <w:autoSpaceDE w:val="0"/>
        <w:ind w:left="426"/>
        <w:jc w:val="both"/>
        <w:rPr>
          <w:rFonts w:ascii="Verdana" w:hAnsi="Verdana"/>
          <w:sz w:val="20"/>
          <w:szCs w:val="20"/>
        </w:rPr>
      </w:pPr>
      <w:r w:rsidRPr="00D667B4">
        <w:rPr>
          <w:rFonts w:ascii="Verdana" w:hAnsi="Verdana"/>
          <w:sz w:val="20"/>
          <w:szCs w:val="20"/>
        </w:rPr>
        <w:t xml:space="preserve">Wykonawca jest zobowiązany do archiwizacji wszelkiej dokumentacji związanej </w:t>
      </w:r>
      <w:r w:rsidRPr="00D667B4">
        <w:rPr>
          <w:rFonts w:ascii="Verdana" w:hAnsi="Verdana"/>
          <w:sz w:val="20"/>
          <w:szCs w:val="20"/>
        </w:rPr>
        <w:br/>
        <w:t>z Przedmiotem Umowy zgodnie z Regulacjami w sprawie wdrażania Norweskiego Mechanizmu Finansowego na lata 2009-2014</w:t>
      </w:r>
      <w:r w:rsidRPr="00D667B4">
        <w:rPr>
          <w:rFonts w:ascii="Verdana" w:hAnsi="Verdana" w:cs="Calibri"/>
          <w:sz w:val="20"/>
          <w:szCs w:val="20"/>
        </w:rPr>
        <w:t xml:space="preserve"> do dnia 31 grudnia 2020 r.</w:t>
      </w:r>
      <w:r w:rsidRPr="00D667B4">
        <w:rPr>
          <w:rFonts w:ascii="Verdana" w:hAnsi="Verdana"/>
          <w:sz w:val="20"/>
          <w:szCs w:val="20"/>
        </w:rPr>
        <w:t xml:space="preserve">, w sposób zapewniający nienaruszalność i dostępność dokumentacji a także, że poufność i bezpieczeństwo jej przechowywania. </w:t>
      </w:r>
    </w:p>
    <w:p w:rsidR="00C31876" w:rsidRPr="00D667B4" w:rsidRDefault="00C31876" w:rsidP="00542EEB">
      <w:pPr>
        <w:numPr>
          <w:ilvl w:val="0"/>
          <w:numId w:val="128"/>
        </w:numPr>
        <w:autoSpaceDE w:val="0"/>
        <w:ind w:left="426"/>
        <w:jc w:val="both"/>
        <w:rPr>
          <w:rFonts w:ascii="Verdana" w:hAnsi="Verdana"/>
          <w:sz w:val="20"/>
          <w:szCs w:val="20"/>
        </w:rPr>
      </w:pPr>
      <w:r w:rsidRPr="00D667B4">
        <w:rPr>
          <w:rFonts w:ascii="Verdana" w:hAnsi="Verdana"/>
          <w:sz w:val="20"/>
          <w:szCs w:val="20"/>
        </w:rPr>
        <w:t xml:space="preserve">W przypadku zmiany lokalizacji archiwizowanych dokumentów oraz w przypadku zawieszenia lub zaprzestania przez Wykonawcę działalności, Wykonawca zobowiązuje </w:t>
      </w:r>
      <w:r w:rsidRPr="00D667B4">
        <w:rPr>
          <w:rFonts w:ascii="Verdana" w:hAnsi="Verdana"/>
          <w:sz w:val="20"/>
          <w:szCs w:val="20"/>
        </w:rPr>
        <w:lastRenderedPageBreak/>
        <w:t xml:space="preserve">się poinformować Zamawiającego o miejscu archiwizacji dokumentów zawiązanych z realizowanym Przedmiotem Umowy. </w:t>
      </w:r>
    </w:p>
    <w:p w:rsidR="00C31876" w:rsidRPr="00D667B4" w:rsidRDefault="00C31876" w:rsidP="00542EEB">
      <w:pPr>
        <w:numPr>
          <w:ilvl w:val="0"/>
          <w:numId w:val="128"/>
        </w:numPr>
        <w:ind w:left="426"/>
        <w:jc w:val="both"/>
        <w:rPr>
          <w:rFonts w:ascii="Verdana" w:hAnsi="Verdana" w:cs="Calibri"/>
          <w:sz w:val="20"/>
          <w:szCs w:val="20"/>
        </w:rPr>
      </w:pPr>
      <w:r w:rsidRPr="00D667B4">
        <w:rPr>
          <w:rFonts w:ascii="Verdana" w:hAnsi="Verdana" w:cs="Calibri"/>
          <w:sz w:val="20"/>
          <w:szCs w:val="20"/>
        </w:rPr>
        <w:t xml:space="preserve">Wykonawca zobowiązuje się do oznakowania wszelkiej dokumentacji i korespondencji logotypami graficznymi zgodnie z aktualnymi dokumentami w zakresie wizualizacji/informacji </w:t>
      </w:r>
      <w:r w:rsidRPr="00D667B4">
        <w:rPr>
          <w:rFonts w:ascii="Verdana" w:hAnsi="Verdana" w:cs="Calibri"/>
          <w:sz w:val="20"/>
          <w:szCs w:val="20"/>
        </w:rPr>
        <w:br/>
        <w:t xml:space="preserve">i promocji dla Norweskiego Mechanizmu Finansowego 2009-2014, </w:t>
      </w:r>
      <w:r w:rsidRPr="00D667B4">
        <w:rPr>
          <w:rFonts w:ascii="Verdana" w:hAnsi="Verdana" w:cs="Tahoma"/>
          <w:sz w:val="20"/>
          <w:szCs w:val="20"/>
        </w:rPr>
        <w:t>w ramach projektu „Upowszechnienie</w:t>
      </w:r>
      <w:r w:rsidRPr="00D667B4">
        <w:rPr>
          <w:rFonts w:ascii="Verdana" w:hAnsi="Verdana" w:cs="Tahoma"/>
          <w:i/>
          <w:sz w:val="20"/>
          <w:szCs w:val="20"/>
        </w:rPr>
        <w:t xml:space="preserve"> stosowania kar </w:t>
      </w:r>
      <w:proofErr w:type="spellStart"/>
      <w:r w:rsidRPr="00D667B4">
        <w:rPr>
          <w:rFonts w:ascii="Verdana" w:hAnsi="Verdana" w:cs="Tahoma"/>
          <w:i/>
          <w:sz w:val="20"/>
          <w:szCs w:val="20"/>
        </w:rPr>
        <w:t>nieizolacyjnych</w:t>
      </w:r>
      <w:proofErr w:type="spellEnd"/>
      <w:r w:rsidRPr="00D667B4">
        <w:rPr>
          <w:rFonts w:ascii="Verdana" w:hAnsi="Verdana" w:cs="Tahoma"/>
          <w:i/>
          <w:sz w:val="20"/>
          <w:szCs w:val="20"/>
        </w:rPr>
        <w:t xml:space="preserve"> i środków probacyjnych w systemie sądownictwa karnego” </w:t>
      </w:r>
      <w:r w:rsidRPr="00D667B4">
        <w:rPr>
          <w:rFonts w:ascii="Verdana" w:hAnsi="Verdana" w:cs="Tahoma"/>
          <w:sz w:val="20"/>
          <w:szCs w:val="20"/>
        </w:rPr>
        <w:t xml:space="preserve">realizowanego w ramach Obszaru Programowego Nr 32 „Wsparcie służby więziennej, w tym sankcji </w:t>
      </w:r>
      <w:proofErr w:type="spellStart"/>
      <w:r w:rsidRPr="00D667B4">
        <w:rPr>
          <w:rFonts w:ascii="Verdana" w:hAnsi="Verdana" w:cs="Tahoma"/>
          <w:sz w:val="20"/>
          <w:szCs w:val="20"/>
        </w:rPr>
        <w:t>pozawięziennych”</w:t>
      </w:r>
      <w:r w:rsidRPr="00D667B4">
        <w:rPr>
          <w:rFonts w:ascii="Verdana" w:hAnsi="Verdana" w:cs="Calibri"/>
          <w:sz w:val="20"/>
          <w:szCs w:val="20"/>
        </w:rPr>
        <w:t>i</w:t>
      </w:r>
      <w:proofErr w:type="spellEnd"/>
      <w:r w:rsidRPr="00D667B4">
        <w:rPr>
          <w:rFonts w:ascii="Verdana" w:hAnsi="Verdana" w:cs="Calibri"/>
          <w:sz w:val="20"/>
          <w:szCs w:val="20"/>
        </w:rPr>
        <w:t xml:space="preserve"> w porozumieniu z osobą wyznaczoną przez Zamawiającego.</w:t>
      </w:r>
    </w:p>
    <w:p w:rsidR="00C31876" w:rsidRPr="00D667B4" w:rsidRDefault="00C31876" w:rsidP="00542EEB">
      <w:pPr>
        <w:numPr>
          <w:ilvl w:val="0"/>
          <w:numId w:val="128"/>
        </w:numPr>
        <w:ind w:left="426"/>
        <w:jc w:val="both"/>
        <w:rPr>
          <w:rFonts w:ascii="Verdana" w:hAnsi="Verdana" w:cs="Calibri"/>
          <w:sz w:val="20"/>
          <w:szCs w:val="20"/>
        </w:rPr>
      </w:pPr>
      <w:r w:rsidRPr="00D667B4">
        <w:rPr>
          <w:rFonts w:ascii="Verdana" w:hAnsi="Verdana" w:cs="Calibri"/>
          <w:sz w:val="20"/>
          <w:szCs w:val="20"/>
        </w:rPr>
        <w:t xml:space="preserve">Wykonawca jest zobowiązany do informowania, że zamówienie jest realizowane przy współudziale środków funduszy norweskich oraz środków krajowych. </w:t>
      </w:r>
    </w:p>
    <w:p w:rsidR="00C31876" w:rsidRPr="00D667B4" w:rsidRDefault="00C31876" w:rsidP="00542EEB">
      <w:pPr>
        <w:numPr>
          <w:ilvl w:val="0"/>
          <w:numId w:val="128"/>
        </w:numPr>
        <w:ind w:left="426"/>
        <w:jc w:val="both"/>
        <w:rPr>
          <w:rFonts w:ascii="Verdana" w:hAnsi="Verdana" w:cs="Calibri"/>
          <w:sz w:val="20"/>
          <w:szCs w:val="20"/>
        </w:rPr>
      </w:pPr>
      <w:r w:rsidRPr="00D667B4">
        <w:rPr>
          <w:rFonts w:ascii="Verdana" w:hAnsi="Verdana" w:cs="Calibri"/>
          <w:sz w:val="20"/>
          <w:szCs w:val="20"/>
        </w:rPr>
        <w:t>Strony zobowiązują się do współdziałania mającego na celu należyte wykonanie Przedmiotu Umowy.</w:t>
      </w:r>
    </w:p>
    <w:p w:rsidR="00C31876" w:rsidRPr="00D667B4" w:rsidRDefault="00C31876" w:rsidP="00542EEB">
      <w:pPr>
        <w:numPr>
          <w:ilvl w:val="0"/>
          <w:numId w:val="128"/>
        </w:numPr>
        <w:ind w:left="426"/>
        <w:jc w:val="both"/>
        <w:rPr>
          <w:rFonts w:ascii="Verdana" w:hAnsi="Verdana" w:cs="Calibri"/>
          <w:sz w:val="20"/>
          <w:szCs w:val="20"/>
        </w:rPr>
      </w:pPr>
      <w:r w:rsidRPr="00D667B4">
        <w:rPr>
          <w:rFonts w:ascii="Verdana" w:hAnsi="Verdana" w:cs="Calibri"/>
          <w:sz w:val="20"/>
          <w:szCs w:val="20"/>
        </w:rPr>
        <w:t xml:space="preserve">Wykonawca ma prawo korzystać w toku realizacji Umowy z podwykonawców w zakresie, który wskazał w ofercie. </w:t>
      </w:r>
    </w:p>
    <w:p w:rsidR="00C31876" w:rsidRPr="00D667B4" w:rsidRDefault="00C31876" w:rsidP="00542EEB">
      <w:pPr>
        <w:numPr>
          <w:ilvl w:val="0"/>
          <w:numId w:val="128"/>
        </w:numPr>
        <w:ind w:left="426"/>
        <w:jc w:val="both"/>
        <w:rPr>
          <w:rFonts w:ascii="Verdana" w:hAnsi="Verdana"/>
          <w:sz w:val="20"/>
          <w:szCs w:val="20"/>
        </w:rPr>
      </w:pPr>
      <w:r w:rsidRPr="00D667B4">
        <w:rPr>
          <w:rFonts w:ascii="Verdana" w:hAnsi="Verdana"/>
          <w:sz w:val="20"/>
          <w:szCs w:val="20"/>
        </w:rPr>
        <w:t>Wykonawca w przypadku powierzenia części/całości zamówienia osobom trzecim zobowiąże te podmioty do poddania się rygorom wynikającym z niniejszej Umowy. W razie powierzenia wykonania usługi osobom trzecim, Wykonawca za działania lub zaniechania osób trzecich ponosi odpowiedzialność jak za własne działania lub zaniechania.</w:t>
      </w:r>
    </w:p>
    <w:p w:rsidR="00D56FAE" w:rsidRDefault="00D56FAE" w:rsidP="00C31876">
      <w:pPr>
        <w:widowControl w:val="0"/>
        <w:suppressAutoHyphens/>
        <w:jc w:val="center"/>
        <w:rPr>
          <w:rFonts w:ascii="Verdana" w:eastAsia="Calibri" w:hAnsi="Verdana"/>
          <w:b/>
          <w:sz w:val="20"/>
          <w:szCs w:val="20"/>
        </w:rPr>
      </w:pPr>
    </w:p>
    <w:p w:rsidR="00C31876" w:rsidRPr="00D667B4" w:rsidRDefault="00C31876" w:rsidP="00C31876">
      <w:pPr>
        <w:widowControl w:val="0"/>
        <w:suppressAutoHyphens/>
        <w:jc w:val="center"/>
        <w:rPr>
          <w:rFonts w:ascii="Verdana" w:eastAsia="Calibri" w:hAnsi="Verdana"/>
          <w:b/>
          <w:sz w:val="20"/>
          <w:szCs w:val="20"/>
        </w:rPr>
      </w:pPr>
      <w:r w:rsidRPr="00D667B4">
        <w:rPr>
          <w:rFonts w:ascii="Verdana" w:eastAsia="Calibri" w:hAnsi="Verdana"/>
          <w:b/>
          <w:sz w:val="20"/>
          <w:szCs w:val="20"/>
        </w:rPr>
        <w:t>§ 6</w:t>
      </w:r>
    </w:p>
    <w:p w:rsidR="00C31876" w:rsidRPr="00D667B4" w:rsidRDefault="00C31876" w:rsidP="00C31876">
      <w:pPr>
        <w:widowControl w:val="0"/>
        <w:suppressAutoHyphens/>
        <w:jc w:val="center"/>
        <w:rPr>
          <w:rFonts w:ascii="Verdana" w:eastAsia="Calibri" w:hAnsi="Verdana"/>
          <w:b/>
          <w:sz w:val="20"/>
          <w:szCs w:val="20"/>
        </w:rPr>
      </w:pPr>
      <w:r w:rsidRPr="00D667B4">
        <w:rPr>
          <w:rFonts w:ascii="Verdana" w:eastAsia="Calibri" w:hAnsi="Verdana"/>
          <w:b/>
          <w:sz w:val="20"/>
          <w:szCs w:val="20"/>
        </w:rPr>
        <w:t>WSPÓŁDZIAŁANIE STRON</w:t>
      </w:r>
    </w:p>
    <w:p w:rsidR="00C31876" w:rsidRPr="00D667B4" w:rsidRDefault="00C31876" w:rsidP="00542EEB">
      <w:pPr>
        <w:numPr>
          <w:ilvl w:val="0"/>
          <w:numId w:val="112"/>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 xml:space="preserve">Ogólny nadzór nad realizacją zobowiązań wynikających z niniejszej Umowy będzie sprawował Dyrektor Departamentu Wykonania Orzeczeń i Probacji. </w:t>
      </w:r>
    </w:p>
    <w:p w:rsidR="00C31876" w:rsidRPr="00D667B4" w:rsidRDefault="00C31876" w:rsidP="00542EEB">
      <w:pPr>
        <w:numPr>
          <w:ilvl w:val="0"/>
          <w:numId w:val="112"/>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Wskazana w ust. 1 osoba będzie posiadała uprawnienia do podejmowania decyzji strategicznych dotyczących realizacji Umowy, związanych w szczególności ze wstrzymaniem, przerwaniem, zakończeniem realizacji całości lub jej części, rozpatrywaniem problemów wykraczających poza obowiązki i kompetencje osób wyznaczonych do współpracy w ramach zadań wynikających z przedmiotu umowy.</w:t>
      </w:r>
    </w:p>
    <w:p w:rsidR="00C31876" w:rsidRPr="00D667B4" w:rsidRDefault="00C31876" w:rsidP="00542EEB">
      <w:pPr>
        <w:numPr>
          <w:ilvl w:val="0"/>
          <w:numId w:val="112"/>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 xml:space="preserve">Do bieżącej współpracy w sprawach związanych z wykonywaniem zadań wynikających </w:t>
      </w:r>
      <w:r w:rsidRPr="00D667B4">
        <w:rPr>
          <w:rFonts w:ascii="Verdana" w:eastAsia="Calibri" w:hAnsi="Verdana"/>
          <w:sz w:val="20"/>
          <w:szCs w:val="20"/>
        </w:rPr>
        <w:br/>
        <w:t>z przedmiotu umowy, upoważnieni są:</w:t>
      </w:r>
    </w:p>
    <w:p w:rsidR="00C31876" w:rsidRPr="00D667B4" w:rsidRDefault="00C31876" w:rsidP="00C31876">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1) ze strony Zamawiającego:</w:t>
      </w:r>
      <w:r w:rsidRPr="00D667B4">
        <w:rPr>
          <w:rFonts w:ascii="Verdana" w:eastAsia="Calibri" w:hAnsi="Verdana"/>
          <w:sz w:val="20"/>
          <w:szCs w:val="20"/>
        </w:rPr>
        <w:tab/>
        <w:t>Pan/Pani</w:t>
      </w:r>
      <w:r w:rsidRPr="00D667B4">
        <w:rPr>
          <w:rFonts w:ascii="Verdana" w:eastAsia="Calibri" w:hAnsi="Verdana"/>
          <w:sz w:val="20"/>
          <w:szCs w:val="20"/>
        </w:rPr>
        <w:tab/>
        <w:t>……………………………………………</w:t>
      </w:r>
    </w:p>
    <w:p w:rsidR="00C31876" w:rsidRPr="00D667B4" w:rsidRDefault="00C31876" w:rsidP="00C31876">
      <w:pPr>
        <w:widowControl w:val="0"/>
        <w:suppressAutoHyphens/>
        <w:ind w:left="2832" w:firstLine="708"/>
        <w:jc w:val="both"/>
        <w:rPr>
          <w:rFonts w:ascii="Verdana" w:eastAsia="Calibri" w:hAnsi="Verdana"/>
          <w:sz w:val="20"/>
          <w:szCs w:val="20"/>
        </w:rPr>
      </w:pPr>
      <w:r w:rsidRPr="00D667B4">
        <w:rPr>
          <w:rFonts w:ascii="Verdana" w:eastAsia="Calibri" w:hAnsi="Verdana"/>
          <w:sz w:val="20"/>
          <w:szCs w:val="20"/>
        </w:rPr>
        <w:t>Tel.:</w:t>
      </w:r>
      <w:r w:rsidRPr="00D667B4">
        <w:rPr>
          <w:rFonts w:ascii="Verdana" w:eastAsia="Calibri" w:hAnsi="Verdana"/>
          <w:sz w:val="20"/>
          <w:szCs w:val="20"/>
        </w:rPr>
        <w:tab/>
      </w:r>
      <w:r w:rsidRPr="00D667B4">
        <w:rPr>
          <w:rFonts w:ascii="Verdana" w:eastAsia="Calibri" w:hAnsi="Verdana"/>
          <w:sz w:val="20"/>
          <w:szCs w:val="20"/>
        </w:rPr>
        <w:tab/>
        <w:t>……………………………………………</w:t>
      </w:r>
    </w:p>
    <w:p w:rsidR="00C31876" w:rsidRPr="00D667B4" w:rsidRDefault="00C31876" w:rsidP="00C31876">
      <w:pPr>
        <w:widowControl w:val="0"/>
        <w:suppressAutoHyphens/>
        <w:ind w:left="3540"/>
        <w:rPr>
          <w:rFonts w:ascii="Verdana" w:eastAsia="Calibri" w:hAnsi="Verdana"/>
          <w:sz w:val="20"/>
          <w:szCs w:val="20"/>
        </w:rPr>
      </w:pPr>
      <w:r w:rsidRPr="00D667B4">
        <w:rPr>
          <w:rFonts w:ascii="Verdana" w:eastAsia="Calibri" w:hAnsi="Verdana"/>
          <w:sz w:val="20"/>
          <w:szCs w:val="20"/>
        </w:rPr>
        <w:t xml:space="preserve">e-mail: </w:t>
      </w:r>
      <w:r w:rsidRPr="00D667B4">
        <w:rPr>
          <w:rFonts w:ascii="Verdana" w:eastAsia="Calibri" w:hAnsi="Verdana"/>
          <w:sz w:val="20"/>
          <w:szCs w:val="20"/>
        </w:rPr>
        <w:tab/>
        <w:t>……………………………………………….…</w:t>
      </w:r>
    </w:p>
    <w:p w:rsidR="00C31876" w:rsidRPr="00D667B4" w:rsidRDefault="00C31876" w:rsidP="00C31876">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 xml:space="preserve"> </w:t>
      </w:r>
    </w:p>
    <w:p w:rsidR="00C31876" w:rsidRPr="00D667B4" w:rsidRDefault="00C31876" w:rsidP="00C31876">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 xml:space="preserve">2) ze strony Wykonawcy: </w:t>
      </w:r>
      <w:r w:rsidRPr="00D667B4">
        <w:rPr>
          <w:rFonts w:ascii="Verdana" w:eastAsia="Calibri" w:hAnsi="Verdana"/>
          <w:sz w:val="20"/>
          <w:szCs w:val="20"/>
        </w:rPr>
        <w:tab/>
        <w:t>Pan/Pani</w:t>
      </w:r>
      <w:r w:rsidRPr="00D667B4">
        <w:rPr>
          <w:rFonts w:ascii="Verdana" w:eastAsia="Calibri" w:hAnsi="Verdana"/>
          <w:sz w:val="20"/>
          <w:szCs w:val="20"/>
        </w:rPr>
        <w:tab/>
        <w:t>……………………………………………</w:t>
      </w:r>
    </w:p>
    <w:p w:rsidR="00C31876" w:rsidRPr="00D667B4" w:rsidRDefault="00C31876" w:rsidP="00C31876">
      <w:pPr>
        <w:widowControl w:val="0"/>
        <w:suppressAutoHyphens/>
        <w:ind w:left="2832" w:firstLine="708"/>
        <w:jc w:val="both"/>
        <w:rPr>
          <w:rFonts w:ascii="Verdana" w:eastAsia="Calibri" w:hAnsi="Verdana"/>
          <w:sz w:val="20"/>
          <w:szCs w:val="20"/>
        </w:rPr>
      </w:pPr>
      <w:r w:rsidRPr="00D667B4">
        <w:rPr>
          <w:rFonts w:ascii="Verdana" w:eastAsia="Calibri" w:hAnsi="Verdana"/>
          <w:sz w:val="20"/>
          <w:szCs w:val="20"/>
        </w:rPr>
        <w:t>Tel.:</w:t>
      </w:r>
      <w:r w:rsidRPr="00D667B4">
        <w:rPr>
          <w:rFonts w:ascii="Verdana" w:eastAsia="Calibri" w:hAnsi="Verdana"/>
          <w:sz w:val="20"/>
          <w:szCs w:val="20"/>
        </w:rPr>
        <w:tab/>
      </w:r>
      <w:r w:rsidRPr="00D667B4">
        <w:rPr>
          <w:rFonts w:ascii="Verdana" w:eastAsia="Calibri" w:hAnsi="Verdana"/>
          <w:sz w:val="20"/>
          <w:szCs w:val="20"/>
        </w:rPr>
        <w:tab/>
        <w:t>……………………………………………</w:t>
      </w:r>
    </w:p>
    <w:p w:rsidR="00C31876" w:rsidRPr="00D667B4" w:rsidRDefault="00C31876" w:rsidP="00C31876">
      <w:pPr>
        <w:widowControl w:val="0"/>
        <w:suppressAutoHyphens/>
        <w:ind w:left="3540"/>
        <w:rPr>
          <w:rFonts w:ascii="Verdana" w:eastAsia="Calibri" w:hAnsi="Verdana"/>
          <w:sz w:val="20"/>
          <w:szCs w:val="20"/>
        </w:rPr>
      </w:pPr>
      <w:r w:rsidRPr="00D667B4">
        <w:rPr>
          <w:rFonts w:ascii="Verdana" w:eastAsia="Calibri" w:hAnsi="Verdana"/>
          <w:sz w:val="20"/>
          <w:szCs w:val="20"/>
        </w:rPr>
        <w:t xml:space="preserve">e-mail: </w:t>
      </w:r>
      <w:r w:rsidRPr="00D667B4">
        <w:rPr>
          <w:rFonts w:ascii="Verdana" w:eastAsia="Calibri" w:hAnsi="Verdana"/>
          <w:sz w:val="20"/>
          <w:szCs w:val="20"/>
        </w:rPr>
        <w:tab/>
        <w:t>……………………………………………….…</w:t>
      </w:r>
    </w:p>
    <w:p w:rsidR="00C31876" w:rsidRPr="00D667B4" w:rsidRDefault="00C31876" w:rsidP="00C31876">
      <w:pPr>
        <w:widowControl w:val="0"/>
        <w:suppressAutoHyphens/>
        <w:ind w:left="2832" w:firstLine="708"/>
        <w:jc w:val="both"/>
        <w:rPr>
          <w:rFonts w:ascii="Verdana" w:eastAsia="Calibri" w:hAnsi="Verdana"/>
          <w:sz w:val="20"/>
          <w:szCs w:val="20"/>
        </w:rPr>
      </w:pPr>
    </w:p>
    <w:p w:rsidR="00C31876" w:rsidRPr="00D667B4" w:rsidRDefault="00C31876" w:rsidP="00C31876">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4. </w:t>
      </w:r>
      <w:r w:rsidRPr="00D667B4">
        <w:rPr>
          <w:rFonts w:ascii="Verdana" w:eastAsia="Calibri" w:hAnsi="Verdana"/>
          <w:sz w:val="20"/>
          <w:szCs w:val="20"/>
        </w:rPr>
        <w:tab/>
        <w:t>Zmiana osób wymienionych w ust. 1 lub ust. 3 następuje poprzez zawiadomienie drugiej strony pisemnie lub drogą elektroniczną i nie stanowi zmiany treści umowy.</w:t>
      </w:r>
    </w:p>
    <w:p w:rsidR="00C31876" w:rsidRPr="00D667B4" w:rsidRDefault="00C31876" w:rsidP="00C31876">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5. </w:t>
      </w:r>
      <w:r w:rsidRPr="00D667B4">
        <w:rPr>
          <w:rFonts w:ascii="Verdana" w:eastAsia="Calibri" w:hAnsi="Verdana"/>
          <w:sz w:val="20"/>
          <w:szCs w:val="20"/>
        </w:rPr>
        <w:tab/>
        <w:t>Osoba wskazana w ust 1 może upoważnić inne osoby do wykonywania w jej zastępstwie czynności, o których mowa w ust. 1 bądź przekazanych jej na podstawie niniejszej Umowy.</w:t>
      </w:r>
    </w:p>
    <w:p w:rsidR="00C31876" w:rsidRPr="00D667B4" w:rsidRDefault="00C31876" w:rsidP="00C31876">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6. </w:t>
      </w:r>
      <w:r w:rsidRPr="00D667B4">
        <w:rPr>
          <w:rFonts w:ascii="Verdana" w:eastAsia="Calibri" w:hAnsi="Verdana"/>
          <w:sz w:val="20"/>
          <w:szCs w:val="20"/>
        </w:rPr>
        <w:tab/>
        <w:t>Podczas realizacji Umowy Zamawiający umożliwi Wykonawcy dostęp do informacji, zasobów, danych i dokumentów, niezbędnych do wykonania Umowy, a także będzie brał udział w ewentualnych konsultacjach z Wykonawcą w celu prawidłowej realizacji umowy.</w:t>
      </w:r>
    </w:p>
    <w:p w:rsidR="00C31876" w:rsidRPr="00D667B4" w:rsidRDefault="00C31876" w:rsidP="00C31876">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7. </w:t>
      </w:r>
      <w:r w:rsidRPr="00D667B4">
        <w:rPr>
          <w:rFonts w:ascii="Verdana" w:eastAsia="Calibri" w:hAnsi="Verdana"/>
          <w:sz w:val="20"/>
          <w:szCs w:val="20"/>
        </w:rPr>
        <w:tab/>
        <w:t xml:space="preserve">Wymienione w § 1 usługi świadczone będą przez Wykonawcę w ścisłym współdziałaniu z pracownikami odpowiednich komórek organizacyjnych Zamawiającego przy zachowaniu zasady dzielenia się posiadaną wiedzą i </w:t>
      </w:r>
      <w:r w:rsidRPr="00D667B4">
        <w:rPr>
          <w:rFonts w:ascii="Verdana" w:eastAsia="Calibri" w:hAnsi="Verdana"/>
          <w:sz w:val="20"/>
          <w:szCs w:val="20"/>
        </w:rPr>
        <w:lastRenderedPageBreak/>
        <w:t>doświadczeniem. Dotyczy to wszystkich kontaktów roboczych i wzajemnego informowania się przedstawicieli Zamawiającego i Wykonawcy co do treści i sposobu realizacji wymienionych w § 1 usług, zarówno pisemnie, mailowo i telefonicznie, przez cały okres trwania Umowy.</w:t>
      </w:r>
    </w:p>
    <w:p w:rsidR="00C31876" w:rsidRPr="00D667B4" w:rsidRDefault="00C31876" w:rsidP="00C31876">
      <w:pPr>
        <w:widowControl w:val="0"/>
        <w:suppressAutoHyphens/>
        <w:ind w:left="2832" w:firstLine="708"/>
        <w:jc w:val="both"/>
        <w:rPr>
          <w:rFonts w:ascii="Verdana" w:eastAsia="Calibri" w:hAnsi="Verdana"/>
          <w:sz w:val="20"/>
          <w:szCs w:val="20"/>
        </w:rPr>
      </w:pPr>
    </w:p>
    <w:p w:rsidR="00C31876" w:rsidRPr="00D667B4" w:rsidRDefault="00C31876" w:rsidP="00C31876">
      <w:pPr>
        <w:widowControl w:val="0"/>
        <w:suppressAutoHyphens/>
        <w:jc w:val="center"/>
        <w:rPr>
          <w:rFonts w:ascii="Verdana" w:eastAsia="Calibri" w:hAnsi="Verdana"/>
          <w:b/>
          <w:sz w:val="20"/>
          <w:szCs w:val="20"/>
        </w:rPr>
      </w:pPr>
      <w:r w:rsidRPr="00D667B4">
        <w:rPr>
          <w:rFonts w:ascii="Verdana" w:eastAsia="Calibri" w:hAnsi="Verdana"/>
          <w:b/>
          <w:sz w:val="20"/>
          <w:szCs w:val="20"/>
        </w:rPr>
        <w:t>§ 7</w:t>
      </w:r>
    </w:p>
    <w:p w:rsidR="00C31876" w:rsidRPr="00D667B4" w:rsidRDefault="00C31876" w:rsidP="00C31876">
      <w:pPr>
        <w:widowControl w:val="0"/>
        <w:suppressAutoHyphens/>
        <w:jc w:val="center"/>
        <w:rPr>
          <w:rFonts w:ascii="Verdana" w:eastAsia="Calibri" w:hAnsi="Verdana"/>
          <w:b/>
          <w:sz w:val="20"/>
          <w:szCs w:val="20"/>
        </w:rPr>
      </w:pPr>
      <w:r w:rsidRPr="00D667B4">
        <w:rPr>
          <w:rFonts w:ascii="Verdana" w:eastAsia="Calibri" w:hAnsi="Verdana"/>
          <w:b/>
          <w:sz w:val="20"/>
          <w:szCs w:val="20"/>
        </w:rPr>
        <w:t>PODWYKONAWSTWO</w:t>
      </w:r>
    </w:p>
    <w:p w:rsidR="00C31876" w:rsidRPr="00D667B4" w:rsidRDefault="00C31876" w:rsidP="00542EEB">
      <w:pPr>
        <w:numPr>
          <w:ilvl w:val="0"/>
          <w:numId w:val="113"/>
        </w:numPr>
        <w:tabs>
          <w:tab w:val="left" w:pos="567"/>
        </w:tabs>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Wykonawca może powierzyć wykonanie zamówienia w części osobom trzecim (podwykonawcom) bez zgody Zamawiającego, w tym Wykonawca może powierzyć podwykonawstwo w zakresie wynajmu obiektu Sali konferencyjnej, cateringu, noclegów, druku materiałów konferencyjnych  oraz promocyjnych jeżeli zastrzegł wykonanie tych czynności przez podwykonawców w ofercie, z uwzględnieniem powiadomienia Zamawiającego w terminie 14 dni od dnia powierzenia zadań osobie trzeciej (podwykonawcom).</w:t>
      </w:r>
    </w:p>
    <w:p w:rsidR="00C31876" w:rsidRPr="00D667B4" w:rsidRDefault="00C31876" w:rsidP="00542EEB">
      <w:pPr>
        <w:numPr>
          <w:ilvl w:val="0"/>
          <w:numId w:val="113"/>
        </w:numPr>
        <w:tabs>
          <w:tab w:val="left" w:pos="567"/>
        </w:tabs>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bCs/>
          <w:kern w:val="3"/>
          <w:sz w:val="20"/>
          <w:szCs w:val="20"/>
          <w:lang w:eastAsia="zh-CN"/>
        </w:rPr>
        <w:t xml:space="preserve">W razie powierzenia wykonania zamówienia w części osobom trzecim, </w:t>
      </w:r>
      <w:r w:rsidRPr="00D667B4">
        <w:rPr>
          <w:rFonts w:ascii="Verdana" w:hAnsi="Verdana" w:cs="Tahoma"/>
          <w:kern w:val="3"/>
          <w:sz w:val="20"/>
          <w:szCs w:val="20"/>
          <w:lang w:eastAsia="zh-CN"/>
        </w:rPr>
        <w:t>Wykonaw</w:t>
      </w:r>
      <w:r w:rsidRPr="00D667B4">
        <w:rPr>
          <w:rFonts w:ascii="Verdana" w:hAnsi="Verdana" w:cs="Tahoma"/>
          <w:bCs/>
          <w:kern w:val="3"/>
          <w:sz w:val="20"/>
          <w:szCs w:val="20"/>
          <w:lang w:eastAsia="zh-CN"/>
        </w:rPr>
        <w:t>ca za działania lub zaniechania osób trzecich (podwykonawców) ponosi odpowiedzialność jak za własne działania lub zaniechania.</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8</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OCHRONA DANYCH OSOBOWYCH</w:t>
      </w:r>
    </w:p>
    <w:p w:rsidR="00C31876" w:rsidRPr="00D667B4" w:rsidRDefault="00C31876" w:rsidP="00542EEB">
      <w:pPr>
        <w:numPr>
          <w:ilvl w:val="0"/>
          <w:numId w:val="114"/>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 xml:space="preserve">Zamawiający upoważnia Wykonawcę do przetwarzania danych osobowych w zbiorze Zbiór osób biorących udział w projekcie NMF </w:t>
      </w:r>
      <w:proofErr w:type="spellStart"/>
      <w:r w:rsidRPr="00D667B4">
        <w:rPr>
          <w:rFonts w:ascii="Verdana" w:hAnsi="Verdana"/>
          <w:sz w:val="20"/>
          <w:szCs w:val="20"/>
        </w:rPr>
        <w:t>pn</w:t>
      </w:r>
      <w:proofErr w:type="spellEnd"/>
      <w:r w:rsidRPr="00D667B4">
        <w:rPr>
          <w:rFonts w:ascii="Verdana" w:hAnsi="Verdana"/>
          <w:sz w:val="20"/>
          <w:szCs w:val="20"/>
        </w:rPr>
        <w:t xml:space="preserve"> „Upowszechnienie stosowania kar </w:t>
      </w:r>
      <w:proofErr w:type="spellStart"/>
      <w:r w:rsidRPr="00D667B4">
        <w:rPr>
          <w:rFonts w:ascii="Verdana" w:hAnsi="Verdana"/>
          <w:sz w:val="20"/>
          <w:szCs w:val="20"/>
        </w:rPr>
        <w:t>nieizolacyjnych</w:t>
      </w:r>
      <w:proofErr w:type="spellEnd"/>
      <w:r w:rsidRPr="00D667B4">
        <w:rPr>
          <w:rFonts w:ascii="Verdana" w:hAnsi="Verdana"/>
          <w:sz w:val="20"/>
          <w:szCs w:val="20"/>
        </w:rPr>
        <w:t xml:space="preserve"> i środków probacyjnych w systemie sądownictwa karnego”. Przetwarzanie danych osobowych jest dopuszczalne, jeżeli osoba, której dane dotyczą wyrazi zgodę na ich przetwarzanie. Oświadczenia uczestników Wykonawca przekazuje Zamawiającemu wraz z każdą fakturą.</w:t>
      </w:r>
    </w:p>
    <w:p w:rsidR="00C31876" w:rsidRPr="00D667B4" w:rsidRDefault="00C31876" w:rsidP="00542EEB">
      <w:pPr>
        <w:numPr>
          <w:ilvl w:val="0"/>
          <w:numId w:val="114"/>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może upoważnić swoich pracowników, podwykonawcę oraz dalszych podwykonawców (w szczególności organizacje akredytujące) do przetwarzania danych osobowych tylko w zakresie realizacji Umowy.</w:t>
      </w:r>
    </w:p>
    <w:p w:rsidR="00C31876" w:rsidRPr="00D667B4" w:rsidRDefault="00C31876" w:rsidP="00542EEB">
      <w:pPr>
        <w:numPr>
          <w:ilvl w:val="0"/>
          <w:numId w:val="114"/>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 xml:space="preserve">Powierzenie przetwarzania danych osobowych Wykonawcy przez Zamawiającego następuje wyłącznie w celu wykonania niniejszej Umowy i w zakresie określonym w ust. 4. i ustaje wraz z terminem podpisania </w:t>
      </w:r>
      <w:r w:rsidRPr="00D667B4">
        <w:rPr>
          <w:rFonts w:ascii="Verdana" w:hAnsi="Verdana" w:cs="Calibri"/>
          <w:sz w:val="20"/>
          <w:szCs w:val="20"/>
        </w:rPr>
        <w:t>protokołu odbioru Przedmiotu Umowy</w:t>
      </w:r>
      <w:r w:rsidRPr="00D667B4">
        <w:rPr>
          <w:rFonts w:ascii="Verdana" w:hAnsi="Verdana"/>
          <w:sz w:val="20"/>
          <w:szCs w:val="20"/>
        </w:rPr>
        <w:t xml:space="preserve">. </w:t>
      </w:r>
    </w:p>
    <w:p w:rsidR="00C31876" w:rsidRPr="00D667B4" w:rsidRDefault="00C31876" w:rsidP="00542EEB">
      <w:pPr>
        <w:numPr>
          <w:ilvl w:val="0"/>
          <w:numId w:val="114"/>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Zakres danych osobowych powierzonych do przetwarzania Wykonawcy obejmuje następujące dane uczestników konferencji: imię, nazwisko, miejsce zatrudnienia, stanowisko służbowe, adres poczty elektronicznej, co jest konieczne do wykonania przedmiotu umowy przez Wykonawcę, w szczególności do przygotowania dokumentacji z konferencji, certyfikatów oraz obowiązków sprawozdawczych.</w:t>
      </w:r>
    </w:p>
    <w:p w:rsidR="00C31876" w:rsidRPr="00D667B4" w:rsidRDefault="00C31876" w:rsidP="00542EEB">
      <w:pPr>
        <w:numPr>
          <w:ilvl w:val="0"/>
          <w:numId w:val="114"/>
        </w:numPr>
        <w:ind w:left="426" w:hanging="426"/>
        <w:jc w:val="both"/>
        <w:rPr>
          <w:rFonts w:ascii="Verdana" w:hAnsi="Verdana" w:cs="Calibri"/>
          <w:sz w:val="20"/>
          <w:szCs w:val="20"/>
        </w:rPr>
      </w:pPr>
      <w:r w:rsidRPr="00D667B4">
        <w:rPr>
          <w:rFonts w:ascii="Verdana" w:hAnsi="Verdana" w:cs="Calibri"/>
          <w:sz w:val="20"/>
          <w:szCs w:val="20"/>
        </w:rPr>
        <w:t>Przy przetwarzaniu powierzonych danych osobowych Wykonawca przestrzega zasad wskazanych w niniejszej Umowie, w ustawie z dnia 29 sierpnia 1997 r.  o ochronie danych osobowych (Dz.U.2015.2135 j.t.)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(Dz.U.2004.100.1024).</w:t>
      </w:r>
    </w:p>
    <w:p w:rsidR="00C31876" w:rsidRPr="00D667B4" w:rsidRDefault="00C31876" w:rsidP="00542EEB">
      <w:pPr>
        <w:numPr>
          <w:ilvl w:val="0"/>
          <w:numId w:val="114"/>
        </w:numPr>
        <w:tabs>
          <w:tab w:val="left" w:pos="426"/>
        </w:tabs>
        <w:autoSpaceDE w:val="0"/>
        <w:autoSpaceDN w:val="0"/>
        <w:adjustRightInd w:val="0"/>
        <w:ind w:left="426" w:hanging="426"/>
        <w:jc w:val="both"/>
        <w:rPr>
          <w:rFonts w:ascii="Verdana" w:hAnsi="Verdana"/>
          <w:sz w:val="20"/>
          <w:szCs w:val="20"/>
        </w:rPr>
      </w:pPr>
      <w:r w:rsidRPr="00D667B4">
        <w:rPr>
          <w:rFonts w:ascii="Verdana" w:hAnsi="Verdana"/>
          <w:sz w:val="20"/>
          <w:szCs w:val="20"/>
        </w:rPr>
        <w:t>Wykonawca przed rozpoczęciem przetwarzania danych osobowych zobowiązuje się podjąć środki zabezpieczające zbiór danych, o których mowa w art. 36-39 ustawy z dnia 29 sierpnia 1997 r. o ochronie danych osobowych oraz w rozporządzeniu, o którym mowa w ust. 5. Przedmiotowy zbiór danych podlega akceptacji Zamawiającego i powinien zostać przedstawiony nie później niż w terminie 14 dni kalendarzowych od dnia podpisana Umowy.</w:t>
      </w:r>
    </w:p>
    <w:p w:rsidR="00C31876" w:rsidRPr="00D667B4" w:rsidRDefault="00C31876" w:rsidP="00542EEB">
      <w:pPr>
        <w:numPr>
          <w:ilvl w:val="0"/>
          <w:numId w:val="114"/>
        </w:numPr>
        <w:ind w:left="425" w:hanging="425"/>
        <w:jc w:val="both"/>
        <w:rPr>
          <w:rFonts w:ascii="Verdana" w:hAnsi="Verdana" w:cs="Calibri"/>
          <w:sz w:val="20"/>
          <w:szCs w:val="20"/>
        </w:rPr>
      </w:pPr>
      <w:r w:rsidRPr="00D667B4">
        <w:rPr>
          <w:rFonts w:ascii="Verdana" w:hAnsi="Verdana" w:cs="Calibri"/>
          <w:sz w:val="20"/>
          <w:szCs w:val="20"/>
        </w:rPr>
        <w:t>Zamawiający ma prawo w każdym czasie kontrolować przetwarzanie przez Wykonawcę powierzonych mu danych osobowych z punktu widzenia zgodności z przepisami prawa oraz z postanowieniami Umowy.</w:t>
      </w:r>
    </w:p>
    <w:p w:rsidR="00C31876" w:rsidRPr="00D667B4" w:rsidRDefault="00C31876" w:rsidP="00542EEB">
      <w:pPr>
        <w:numPr>
          <w:ilvl w:val="0"/>
          <w:numId w:val="114"/>
        </w:numPr>
        <w:ind w:left="426" w:hanging="426"/>
        <w:jc w:val="both"/>
        <w:rPr>
          <w:rFonts w:ascii="Verdana" w:hAnsi="Verdana" w:cs="Calibri"/>
          <w:sz w:val="20"/>
          <w:szCs w:val="20"/>
        </w:rPr>
      </w:pPr>
      <w:r w:rsidRPr="00D667B4">
        <w:rPr>
          <w:rFonts w:ascii="Verdana" w:hAnsi="Verdana" w:cs="Calibri"/>
          <w:sz w:val="20"/>
          <w:szCs w:val="20"/>
        </w:rPr>
        <w:lastRenderedPageBreak/>
        <w:t xml:space="preserve">Wykonawca ma obowiązek prowadzenia ewidencji wszystkich osób biorących udział w konferencjach w formie list obecności ze wskazaniem instytucji, imienia i nazwiska oraz stanowiska służbowego danej osoby oraz wystawienia certyfikatu potwierdzającego udział w konferencjach, a także przeprowadzenia ewaluacji konferencji i przekazania Zamawiającemu raportu ewaluacyjnego w terminie 14 dni od daty zakończenia ostatniej konferencji. </w:t>
      </w:r>
    </w:p>
    <w:p w:rsidR="00C31876" w:rsidRPr="00D667B4" w:rsidRDefault="00C31876" w:rsidP="00542EEB">
      <w:pPr>
        <w:numPr>
          <w:ilvl w:val="0"/>
          <w:numId w:val="114"/>
        </w:numPr>
        <w:ind w:left="425" w:hanging="425"/>
        <w:jc w:val="both"/>
        <w:rPr>
          <w:rFonts w:ascii="Verdana" w:hAnsi="Verdana" w:cs="Calibri"/>
          <w:sz w:val="20"/>
          <w:szCs w:val="20"/>
        </w:rPr>
      </w:pPr>
      <w:r w:rsidRPr="00D667B4">
        <w:rPr>
          <w:rFonts w:ascii="Verdana" w:hAnsi="Verdana" w:cs="Calibri"/>
          <w:sz w:val="20"/>
          <w:szCs w:val="20"/>
        </w:rPr>
        <w:t xml:space="preserve">Powierzone dane osobowe uczestników konferencji w ramach projektu „Upowszechnienie stosowania kar </w:t>
      </w:r>
      <w:proofErr w:type="spellStart"/>
      <w:r w:rsidRPr="00D667B4">
        <w:rPr>
          <w:rFonts w:ascii="Verdana" w:hAnsi="Verdana" w:cs="Calibri"/>
          <w:sz w:val="20"/>
          <w:szCs w:val="20"/>
        </w:rPr>
        <w:t>nieizolacyjnych</w:t>
      </w:r>
      <w:proofErr w:type="spellEnd"/>
      <w:r w:rsidRPr="00D667B4">
        <w:rPr>
          <w:rFonts w:ascii="Verdana" w:hAnsi="Verdana" w:cs="Calibri"/>
          <w:sz w:val="20"/>
          <w:szCs w:val="20"/>
        </w:rPr>
        <w:t xml:space="preserve"> i środków probacyjnych w systemie sądownictwa karnego” mogą być przetwarzane przez Wykonawcę wyłącznie w celu świadczenia przez Wykonawcę</w:t>
      </w:r>
      <w:r w:rsidRPr="00D667B4">
        <w:rPr>
          <w:rFonts w:ascii="Verdana" w:hAnsi="Verdana"/>
          <w:sz w:val="20"/>
          <w:szCs w:val="20"/>
        </w:rPr>
        <w:t xml:space="preserve"> </w:t>
      </w:r>
      <w:r w:rsidRPr="00D667B4">
        <w:rPr>
          <w:rFonts w:ascii="Verdana" w:hAnsi="Verdana" w:cs="Calibri"/>
          <w:sz w:val="20"/>
          <w:szCs w:val="20"/>
        </w:rPr>
        <w:t>usług objętych Przedmiotem Umowy.</w:t>
      </w:r>
    </w:p>
    <w:p w:rsidR="00C31876" w:rsidRPr="00D667B4" w:rsidRDefault="00C31876" w:rsidP="00542EEB">
      <w:pPr>
        <w:numPr>
          <w:ilvl w:val="0"/>
          <w:numId w:val="114"/>
        </w:numPr>
        <w:ind w:left="425" w:hanging="425"/>
        <w:jc w:val="both"/>
        <w:rPr>
          <w:rFonts w:ascii="Verdana" w:hAnsi="Verdana" w:cs="Calibri"/>
          <w:sz w:val="20"/>
          <w:szCs w:val="20"/>
        </w:rPr>
      </w:pPr>
      <w:r w:rsidRPr="00D667B4">
        <w:rPr>
          <w:rFonts w:ascii="Verdana" w:hAnsi="Verdana" w:cs="Calibri"/>
          <w:sz w:val="20"/>
          <w:szCs w:val="20"/>
        </w:rPr>
        <w:t>Do przetwarzania danych osobowych mogą być dopuszczone jedynie osoby świadczące pracę na rzecz Wykonawcy na podstawie stosunku pracy lub stosunku cywilnoprawnego, posiadające imienne upoważnienie do przetwarzania powierzonych danych osobowych. Wzór upoważnienia do przetwarzania danych osobowych stanowi Załącznik nr 4 do Umowy.</w:t>
      </w:r>
    </w:p>
    <w:p w:rsidR="00C31876" w:rsidRPr="00D667B4" w:rsidRDefault="00C31876" w:rsidP="00542EEB">
      <w:pPr>
        <w:numPr>
          <w:ilvl w:val="0"/>
          <w:numId w:val="114"/>
        </w:numPr>
        <w:ind w:left="425" w:hanging="425"/>
        <w:jc w:val="both"/>
        <w:rPr>
          <w:rFonts w:ascii="Verdana" w:hAnsi="Verdana" w:cs="Calibri"/>
          <w:sz w:val="20"/>
          <w:szCs w:val="20"/>
        </w:rPr>
      </w:pPr>
      <w:r w:rsidRPr="00D667B4">
        <w:rPr>
          <w:rFonts w:ascii="Verdana" w:hAnsi="Verdana" w:cs="Calibri"/>
          <w:sz w:val="20"/>
          <w:szCs w:val="20"/>
        </w:rPr>
        <w:t>Wykonawca prowadzi ewidencję pracowników upoważnionych do przetwarzania danych osobowych w związku z wykonywaniem Umowy.</w:t>
      </w:r>
    </w:p>
    <w:p w:rsidR="00C31876" w:rsidRPr="00D667B4" w:rsidRDefault="00C31876" w:rsidP="00542EEB">
      <w:pPr>
        <w:numPr>
          <w:ilvl w:val="0"/>
          <w:numId w:val="114"/>
        </w:numPr>
        <w:ind w:left="425" w:hanging="425"/>
        <w:jc w:val="both"/>
        <w:rPr>
          <w:rFonts w:ascii="Verdana" w:hAnsi="Verdana" w:cs="Calibri"/>
          <w:sz w:val="20"/>
          <w:szCs w:val="20"/>
        </w:rPr>
      </w:pPr>
      <w:r w:rsidRPr="00D667B4">
        <w:rPr>
          <w:rFonts w:ascii="Verdana" w:hAnsi="Verdana" w:cs="Calibri"/>
          <w:sz w:val="20"/>
          <w:szCs w:val="20"/>
        </w:rPr>
        <w:t>Wykonawca jest zobowiązany do zachowania w poufności wszystkich danych powierzonych mu w trakcie obowiązywania umowy oraz do podjęcia wszelkich kroków służących zachowaniu w tajemnicy danych przez osoby świadczące pracę na rzecz Wykonawcy na podstawie stosunku pracy lub stosunku cywilnoprawnego mające do nich dostęp, zarówno w trakcie trwania stosunku pracy lub stosunku cywilnoprawnego, jak i po jego ustaniu.</w:t>
      </w:r>
    </w:p>
    <w:p w:rsidR="00C31876" w:rsidRPr="00D667B4" w:rsidRDefault="00C31876" w:rsidP="00542EEB">
      <w:pPr>
        <w:numPr>
          <w:ilvl w:val="0"/>
          <w:numId w:val="114"/>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zobowiązuje się do udzielenia Zamawiającemu, na każde jego żądanie, informacji na temat przetwarzania wszystkich danych osobowych, a w szczególności niezwłocznego przekazywania informacji o każdym przypadku naruszenia przez niego i jego pracowników obowiązków dotyczących ochrony danych osobowych.</w:t>
      </w:r>
    </w:p>
    <w:p w:rsidR="00C31876" w:rsidRPr="00D667B4" w:rsidRDefault="00C31876" w:rsidP="00542EEB">
      <w:pPr>
        <w:numPr>
          <w:ilvl w:val="0"/>
          <w:numId w:val="114"/>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umożliwi Zamawiającemu, Operatorowi Programu oraz innym uprawnionym instytucjom w miejscach, w których są przetwarzane powierzone dane osobowe, dokonanie kontroli, w terminie wspólnie ustalonym, nie późniejszym jednak niż 14 dni kalendarzowych od dnia powiadomienia Wykonawcy przez Zamawiającego, Operatora Programu oraz inne uprawnione instytucje o zamiarze przeprowadzenia kontroli, w celu sprawdzenia prawidłowości przetwarzania oraz zabezpieczenia danych osobowych.</w:t>
      </w:r>
    </w:p>
    <w:p w:rsidR="00C31876" w:rsidRPr="00D667B4" w:rsidRDefault="00C31876" w:rsidP="00542EEB">
      <w:pPr>
        <w:numPr>
          <w:ilvl w:val="0"/>
          <w:numId w:val="114"/>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jest zobowiązany do zastosowania się do zaleceń dotyczących poprawy jakości zabezpieczenia danych osobowych oraz sposobu ich przetwarzania sporządzonych w wyniku kontroli przeprowadzonej przez Zamawiającego Operatorowi Programu oraz inne uprawnione instytucje.</w:t>
      </w:r>
    </w:p>
    <w:p w:rsidR="00C31876" w:rsidRPr="00D667B4" w:rsidRDefault="00C31876" w:rsidP="00542EEB">
      <w:pPr>
        <w:numPr>
          <w:ilvl w:val="0"/>
          <w:numId w:val="114"/>
        </w:numPr>
        <w:ind w:left="426" w:hanging="426"/>
        <w:jc w:val="both"/>
        <w:rPr>
          <w:rFonts w:ascii="Verdana" w:hAnsi="Verdana" w:cs="Calibri"/>
          <w:sz w:val="20"/>
          <w:szCs w:val="20"/>
        </w:rPr>
      </w:pPr>
      <w:r w:rsidRPr="00D667B4">
        <w:rPr>
          <w:rFonts w:ascii="Verdana" w:hAnsi="Verdana" w:cs="Calibri"/>
          <w:sz w:val="20"/>
          <w:szCs w:val="20"/>
        </w:rPr>
        <w:t>Wykonawca niezwłocznie informuje Zamawiającego o:</w:t>
      </w:r>
    </w:p>
    <w:p w:rsidR="00C31876" w:rsidRPr="00D667B4" w:rsidRDefault="00C31876" w:rsidP="00542EEB">
      <w:pPr>
        <w:numPr>
          <w:ilvl w:val="0"/>
          <w:numId w:val="115"/>
        </w:numPr>
        <w:ind w:left="709" w:hanging="283"/>
        <w:jc w:val="both"/>
        <w:rPr>
          <w:rFonts w:ascii="Verdana" w:hAnsi="Verdana" w:cs="Calibri"/>
          <w:sz w:val="20"/>
          <w:szCs w:val="20"/>
        </w:rPr>
      </w:pPr>
      <w:r w:rsidRPr="00D667B4">
        <w:rPr>
          <w:rFonts w:ascii="Verdana" w:hAnsi="Verdana" w:cs="Calibri"/>
          <w:sz w:val="20"/>
          <w:szCs w:val="20"/>
        </w:rPr>
        <w:t>wszelkich przypadkach naruszenia bezpieczeństwa powierzonych do przetwarzania danych osobowych lub o ich niewłaściwym użyciu;</w:t>
      </w:r>
    </w:p>
    <w:p w:rsidR="00C31876" w:rsidRPr="00D667B4" w:rsidRDefault="00C31876" w:rsidP="00542EEB">
      <w:pPr>
        <w:numPr>
          <w:ilvl w:val="0"/>
          <w:numId w:val="115"/>
        </w:numPr>
        <w:ind w:left="709" w:hanging="283"/>
        <w:jc w:val="both"/>
        <w:rPr>
          <w:rFonts w:ascii="Verdana" w:hAnsi="Verdana" w:cs="Calibri"/>
          <w:sz w:val="20"/>
          <w:szCs w:val="20"/>
        </w:rPr>
      </w:pPr>
      <w:r w:rsidRPr="00D667B4">
        <w:rPr>
          <w:rFonts w:ascii="Verdana" w:hAnsi="Verdana" w:cs="Calibri"/>
          <w:sz w:val="20"/>
          <w:szCs w:val="20"/>
        </w:rPr>
        <w:t>wszelkich czynnościach z własnym udziałem w sprawach dotyczących ochrony powierzonych do przetwarzania danych osobowych prowadzonych w szczególności przed Generalnym Inspektorem Ochrony Danych Osobowych, urzędami państwowymi, policją lub przed sądem.</w:t>
      </w:r>
    </w:p>
    <w:p w:rsidR="00C31876" w:rsidRPr="00D667B4" w:rsidRDefault="00C31876" w:rsidP="00542EEB">
      <w:pPr>
        <w:numPr>
          <w:ilvl w:val="0"/>
          <w:numId w:val="114"/>
        </w:numPr>
        <w:ind w:left="426" w:hanging="426"/>
        <w:jc w:val="both"/>
        <w:rPr>
          <w:rFonts w:ascii="Verdana" w:hAnsi="Verdana" w:cs="Calibri"/>
          <w:sz w:val="20"/>
          <w:szCs w:val="20"/>
        </w:rPr>
      </w:pPr>
      <w:r w:rsidRPr="00D667B4">
        <w:rPr>
          <w:rFonts w:ascii="Verdana" w:hAnsi="Verdana" w:cs="Calibri"/>
          <w:sz w:val="20"/>
          <w:szCs w:val="20"/>
        </w:rPr>
        <w:t>Wykonawca odpowiada za wszelkie szkody wyrządzone Zamawiającemu lub osobom trzecim, jakie powstały w wyniku niezgodnego z Umową, przepisami prawa powszechnie obowiązującego, w tym w szczególności z ustawą z dnia 29 sierpnia 1997 r. o ochronie danych osobowych lub rozporządzeniem, o którym mowa w ust. 5.</w:t>
      </w:r>
    </w:p>
    <w:p w:rsidR="00C31876" w:rsidRPr="00D667B4" w:rsidRDefault="00C31876" w:rsidP="00542EEB">
      <w:pPr>
        <w:numPr>
          <w:ilvl w:val="0"/>
          <w:numId w:val="114"/>
        </w:numPr>
        <w:ind w:left="426" w:hanging="426"/>
        <w:jc w:val="both"/>
        <w:rPr>
          <w:rFonts w:ascii="Verdana" w:hAnsi="Verdana"/>
          <w:sz w:val="20"/>
          <w:szCs w:val="20"/>
        </w:rPr>
      </w:pPr>
      <w:r w:rsidRPr="00D667B4">
        <w:rPr>
          <w:rFonts w:ascii="Verdana" w:hAnsi="Verdana"/>
          <w:sz w:val="20"/>
          <w:szCs w:val="20"/>
        </w:rPr>
        <w:t xml:space="preserve">W zakresie, o którym mowa w Ustawie z dnia 29 sierpnia 1997 r. o ochronie danych osobowych, Wykonawca zobowiązuje się do współpracy z </w:t>
      </w:r>
      <w:proofErr w:type="spellStart"/>
      <w:r w:rsidRPr="00D667B4">
        <w:rPr>
          <w:rFonts w:ascii="Verdana" w:hAnsi="Verdana"/>
          <w:sz w:val="20"/>
          <w:szCs w:val="20"/>
        </w:rPr>
        <w:t>ewaluatorami</w:t>
      </w:r>
      <w:proofErr w:type="spellEnd"/>
      <w:r w:rsidRPr="00D667B4">
        <w:rPr>
          <w:rFonts w:ascii="Verdana" w:hAnsi="Verdana"/>
          <w:sz w:val="20"/>
          <w:szCs w:val="20"/>
        </w:rPr>
        <w:t xml:space="preserve"> zewnętrznymi, prowadzącymi badania na zlecenie Operatora Programu lub inne uprawnione instytucje.</w:t>
      </w:r>
    </w:p>
    <w:p w:rsidR="00C31876" w:rsidRPr="00D667B4" w:rsidRDefault="00C31876" w:rsidP="00542EEB">
      <w:pPr>
        <w:numPr>
          <w:ilvl w:val="0"/>
          <w:numId w:val="114"/>
        </w:numPr>
        <w:ind w:left="425" w:hanging="425"/>
        <w:jc w:val="both"/>
        <w:rPr>
          <w:rFonts w:ascii="Verdana" w:hAnsi="Verdana" w:cs="Calibri"/>
          <w:sz w:val="20"/>
          <w:szCs w:val="20"/>
        </w:rPr>
      </w:pPr>
      <w:r w:rsidRPr="00D667B4">
        <w:rPr>
          <w:rFonts w:ascii="Verdana" w:hAnsi="Verdana" w:cs="Calibri"/>
          <w:sz w:val="20"/>
          <w:szCs w:val="20"/>
        </w:rPr>
        <w:lastRenderedPageBreak/>
        <w:t>W sprawach nieuregulowanych niniejszą Umową zastosowanie mają przepisy ustawy z dnia 23 kwietnia 1964 roku -  Kodeks Cywilny (Dz.U.2016.380 j.t.), ustawy z dnia 29 sierpnia 1997 r. o ochronie danych osobowych (Dz.U.2015.2135 j.t.) oraz rozporządzenia Ministra Spraw Wewnętrznych i Administracji z dnia  29 kwietnia 2004 roku w sprawie dokumentacji przetwarzania danych osobowych oraz warunków technicznych i organizacyjnych, jakim powinny odpowiadać urządzenia i systemy informatyczne służące do przetwarzania danych osobowych (Dz.U.2004.100.1024).</w:t>
      </w:r>
    </w:p>
    <w:p w:rsidR="00C31876" w:rsidRPr="00D667B4" w:rsidRDefault="00C31876" w:rsidP="00C31876">
      <w:pPr>
        <w:ind w:left="425"/>
        <w:jc w:val="both"/>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9</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PRAWA AUTORSKIE I PRAWA ZALEŻNE</w:t>
      </w:r>
    </w:p>
    <w:p w:rsidR="00C31876" w:rsidRPr="00D667B4" w:rsidRDefault="00C31876" w:rsidP="00542EEB">
      <w:pPr>
        <w:numPr>
          <w:ilvl w:val="0"/>
          <w:numId w:val="129"/>
        </w:numPr>
        <w:ind w:left="426"/>
        <w:jc w:val="both"/>
        <w:rPr>
          <w:rFonts w:ascii="Verdana" w:hAnsi="Verdana" w:cs="Calibri"/>
          <w:sz w:val="20"/>
          <w:szCs w:val="20"/>
        </w:rPr>
      </w:pPr>
      <w:r w:rsidRPr="0004192B">
        <w:rPr>
          <w:rFonts w:ascii="Verdana" w:hAnsi="Verdana" w:cs="Calibri"/>
          <w:sz w:val="20"/>
          <w:szCs w:val="20"/>
        </w:rPr>
        <w:t>W ramach wynagrodzenia, o którym mowa w § 4 ust. 1 Umowy, Wykonawca z chwilą odbioru Przedmiotu Umowy przenosi na Zamawiającego autorskie prawa majątkowe do wszelkich utworów, materiałów konferencyjnych (</w:t>
      </w:r>
      <w:r w:rsidRPr="00D667B4">
        <w:rPr>
          <w:rFonts w:ascii="Verdana" w:hAnsi="Verdana" w:cs="Calibri"/>
          <w:sz w:val="20"/>
          <w:szCs w:val="20"/>
        </w:rPr>
        <w:t xml:space="preserve">prezentacje, skrypty, podręczniki itp.), </w:t>
      </w:r>
      <w:r w:rsidRPr="0004192B">
        <w:rPr>
          <w:rFonts w:ascii="Verdana" w:hAnsi="Verdana" w:cs="Calibri"/>
          <w:sz w:val="20"/>
          <w:szCs w:val="20"/>
        </w:rPr>
        <w:t xml:space="preserve">produktów, opracowań (także w formie fotografii, nagrań dźwiękowych itp.) wykonanych w ramach realizacji Przedmiotu Umowy, </w:t>
      </w:r>
      <w:r w:rsidRPr="00D667B4">
        <w:rPr>
          <w:rFonts w:ascii="Verdana" w:hAnsi="Verdana" w:cs="Calibri"/>
          <w:sz w:val="20"/>
          <w:szCs w:val="20"/>
        </w:rPr>
        <w:t>z prawem do dalszego przenoszenia tych praw na inne osoby na wszystkich polach eksploatacji wymienionych w ust. 2 pkt 1-16 poniżej wraz z prawem własności nośników, na których zostaną wyrażone autorskie prawa majątkowe</w:t>
      </w:r>
      <w:r w:rsidRPr="0004192B">
        <w:rPr>
          <w:rFonts w:ascii="Verdana" w:hAnsi="Verdana" w:cs="Calibri"/>
          <w:sz w:val="20"/>
          <w:szCs w:val="20"/>
        </w:rPr>
        <w:t xml:space="preserve"> na następujących polach eksploatacji.</w:t>
      </w:r>
    </w:p>
    <w:p w:rsidR="00C31876" w:rsidRPr="00D667B4" w:rsidRDefault="00C31876" w:rsidP="00542EEB">
      <w:pPr>
        <w:numPr>
          <w:ilvl w:val="0"/>
          <w:numId w:val="129"/>
        </w:numPr>
        <w:ind w:left="426"/>
        <w:jc w:val="both"/>
        <w:rPr>
          <w:rFonts w:ascii="Verdana" w:hAnsi="Verdana" w:cs="Calibri"/>
          <w:sz w:val="20"/>
          <w:szCs w:val="20"/>
        </w:rPr>
      </w:pPr>
      <w:r w:rsidRPr="00D667B4">
        <w:rPr>
          <w:rFonts w:ascii="Verdana" w:hAnsi="Verdana" w:cs="Calibri"/>
          <w:sz w:val="20"/>
          <w:szCs w:val="20"/>
        </w:rPr>
        <w:t>Wykonawca przenosi na Zmawiającego majątkowe prawa autorskie wraz z prawami zależnymi do wszystkich utworów i produktów powstałych w ramach realizacji Umowy, w szczególności na następujących polach eksploatacji:</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odtwarzanie utworu,</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 xml:space="preserve">utrwalanie i zwielokrotnianie utworu – jakąkolwiek techniką w nieograniczonej ilości egzemplarzy utworu, w tym techniką drukarską, reprograficzną, techniką cyfrową, zapisu magnetycznego, </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wprowadzanie zmian (w tym modyfikacja, modernizacja),</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trwałe lub czasowe zwielokrotnianie utworu w całości lub części, jakimikolwiek środkami i w jakiejkolwiek formie,</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przekazywanie,</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przechowywanie,</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wyświetlanie,</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stosowanie,</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wprowadzanie do obrotu:</w:t>
      </w:r>
    </w:p>
    <w:p w:rsidR="00C31876" w:rsidRPr="00D667B4" w:rsidRDefault="00C31876" w:rsidP="00542EEB">
      <w:pPr>
        <w:numPr>
          <w:ilvl w:val="0"/>
          <w:numId w:val="130"/>
        </w:numPr>
        <w:ind w:left="1418" w:hanging="425"/>
        <w:jc w:val="both"/>
        <w:rPr>
          <w:rFonts w:ascii="Verdana" w:hAnsi="Verdana" w:cs="Calibri"/>
          <w:sz w:val="20"/>
          <w:szCs w:val="20"/>
        </w:rPr>
      </w:pPr>
      <w:r w:rsidRPr="00D667B4">
        <w:rPr>
          <w:rFonts w:ascii="Verdana" w:hAnsi="Verdana" w:cs="Calibri"/>
          <w:sz w:val="20"/>
          <w:szCs w:val="20"/>
        </w:rPr>
        <w:t>najem,</w:t>
      </w:r>
    </w:p>
    <w:p w:rsidR="00C31876" w:rsidRPr="00D667B4" w:rsidRDefault="00C31876" w:rsidP="00542EEB">
      <w:pPr>
        <w:numPr>
          <w:ilvl w:val="0"/>
          <w:numId w:val="130"/>
        </w:numPr>
        <w:ind w:left="1418" w:hanging="425"/>
        <w:jc w:val="both"/>
        <w:rPr>
          <w:rFonts w:ascii="Verdana" w:hAnsi="Verdana" w:cs="Calibri"/>
          <w:sz w:val="20"/>
          <w:szCs w:val="20"/>
        </w:rPr>
      </w:pPr>
      <w:r w:rsidRPr="00D667B4">
        <w:rPr>
          <w:rFonts w:ascii="Verdana" w:hAnsi="Verdana" w:cs="Calibri"/>
          <w:sz w:val="20"/>
          <w:szCs w:val="20"/>
        </w:rPr>
        <w:t>podnajem,</w:t>
      </w:r>
    </w:p>
    <w:p w:rsidR="00C31876" w:rsidRPr="00D667B4" w:rsidRDefault="00C31876" w:rsidP="00542EEB">
      <w:pPr>
        <w:numPr>
          <w:ilvl w:val="0"/>
          <w:numId w:val="130"/>
        </w:numPr>
        <w:ind w:left="1418" w:hanging="425"/>
        <w:jc w:val="both"/>
        <w:rPr>
          <w:rFonts w:ascii="Verdana" w:hAnsi="Verdana" w:cs="Calibri"/>
          <w:sz w:val="20"/>
          <w:szCs w:val="20"/>
        </w:rPr>
      </w:pPr>
      <w:r w:rsidRPr="00D667B4">
        <w:rPr>
          <w:rFonts w:ascii="Verdana" w:hAnsi="Verdana" w:cs="Calibri"/>
          <w:sz w:val="20"/>
          <w:szCs w:val="20"/>
        </w:rPr>
        <w:t>dzierżawa,</w:t>
      </w:r>
    </w:p>
    <w:p w:rsidR="00C31876" w:rsidRPr="00D667B4" w:rsidRDefault="00C31876" w:rsidP="00542EEB">
      <w:pPr>
        <w:numPr>
          <w:ilvl w:val="0"/>
          <w:numId w:val="130"/>
        </w:numPr>
        <w:ind w:left="1418" w:hanging="425"/>
        <w:jc w:val="both"/>
        <w:rPr>
          <w:rFonts w:ascii="Verdana" w:hAnsi="Verdana" w:cs="Calibri"/>
          <w:sz w:val="20"/>
          <w:szCs w:val="20"/>
        </w:rPr>
      </w:pPr>
      <w:r w:rsidRPr="00D667B4">
        <w:rPr>
          <w:rFonts w:ascii="Verdana" w:hAnsi="Verdana" w:cs="Calibri"/>
          <w:sz w:val="20"/>
          <w:szCs w:val="20"/>
        </w:rPr>
        <w:t>sprzedaż,</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wprowadzanie utworu do pamięci komputera na nieograniczonej liczbie stanowisk oraz do systemów, którymi dysponuje Zamawiający,</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dokonywanie rozwoju lub tworzenia nowych funkcjonalności,</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tłumaczenia utworu,</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przystosowywania  utworu,</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zmiany, modyfikacje układu, treści lub jakichkolwiek przeróbek, z zachowaniem wszystkich pól eksploatacji, określonych w niniejszym paragrafie, na części zmienione/zmodyfikowane,</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udostępnianie z prawem do korzystania, przekazywania w całości lub części innym osobom fizycznym i prawnym na wszystkich, lub wybranych polach eksploatacji określonych w niniejszym paragrafie,</w:t>
      </w:r>
    </w:p>
    <w:p w:rsidR="00C31876" w:rsidRPr="00D667B4" w:rsidRDefault="00C31876" w:rsidP="00542EEB">
      <w:pPr>
        <w:numPr>
          <w:ilvl w:val="0"/>
          <w:numId w:val="116"/>
        </w:numPr>
        <w:ind w:left="993" w:hanging="567"/>
        <w:jc w:val="both"/>
        <w:rPr>
          <w:rFonts w:ascii="Verdana" w:hAnsi="Verdana" w:cs="Calibri"/>
          <w:sz w:val="20"/>
          <w:szCs w:val="20"/>
        </w:rPr>
      </w:pPr>
      <w:r w:rsidRPr="00D667B4">
        <w:rPr>
          <w:rFonts w:ascii="Verdana" w:hAnsi="Verdana" w:cs="Calibri"/>
          <w:sz w:val="20"/>
          <w:szCs w:val="20"/>
        </w:rPr>
        <w:t xml:space="preserve">pola eksploatacji określone w art. 50 ustawy z dnia 4 lutego 1994 r. o prawie autorskim i prawach pokrewnych (Dz.U.2016.666 j.t.): </w:t>
      </w:r>
    </w:p>
    <w:p w:rsidR="00C31876" w:rsidRPr="00D667B4" w:rsidRDefault="00C31876" w:rsidP="00542EEB">
      <w:pPr>
        <w:numPr>
          <w:ilvl w:val="0"/>
          <w:numId w:val="131"/>
        </w:numPr>
        <w:ind w:left="1418" w:hanging="425"/>
        <w:jc w:val="both"/>
        <w:rPr>
          <w:rFonts w:ascii="Verdana" w:hAnsi="Verdana" w:cs="Calibri"/>
          <w:sz w:val="20"/>
          <w:szCs w:val="20"/>
        </w:rPr>
      </w:pPr>
      <w:r w:rsidRPr="00D667B4">
        <w:rPr>
          <w:rFonts w:ascii="Verdana" w:hAnsi="Verdana" w:cs="Calibri"/>
          <w:sz w:val="20"/>
          <w:szCs w:val="20"/>
        </w:rPr>
        <w:t>w zakresie utrwalania i zwielokrotniania utworu – wytwarzanie określoną techniką egzemplarzy utworu, w tym techniką drukarską, reprograficzną, zapisu magnetycznego oraz techniką cyfrową,</w:t>
      </w:r>
    </w:p>
    <w:p w:rsidR="00C31876" w:rsidRPr="00D667B4" w:rsidRDefault="00C31876" w:rsidP="00542EEB">
      <w:pPr>
        <w:numPr>
          <w:ilvl w:val="0"/>
          <w:numId w:val="131"/>
        </w:numPr>
        <w:ind w:left="1418" w:hanging="425"/>
        <w:jc w:val="both"/>
        <w:rPr>
          <w:rFonts w:ascii="Verdana" w:hAnsi="Verdana" w:cs="Calibri"/>
          <w:sz w:val="20"/>
          <w:szCs w:val="20"/>
        </w:rPr>
      </w:pPr>
      <w:r w:rsidRPr="00D667B4">
        <w:rPr>
          <w:rFonts w:ascii="Verdana" w:hAnsi="Verdana" w:cs="Calibri"/>
          <w:sz w:val="20"/>
          <w:szCs w:val="20"/>
        </w:rPr>
        <w:lastRenderedPageBreak/>
        <w:t>w zakresie obrotu oryginałem, albo egzemplarzami na których utwór utrwalono – wprowadzenie do obrotu, użyczenie lub najem oryginału albo egzemplarzy,</w:t>
      </w:r>
    </w:p>
    <w:p w:rsidR="00C31876" w:rsidRPr="00D667B4" w:rsidRDefault="00C31876" w:rsidP="00542EEB">
      <w:pPr>
        <w:numPr>
          <w:ilvl w:val="0"/>
          <w:numId w:val="131"/>
        </w:numPr>
        <w:ind w:left="1418" w:hanging="425"/>
        <w:jc w:val="both"/>
        <w:rPr>
          <w:rFonts w:ascii="Verdana" w:hAnsi="Verdana" w:cs="Calibri"/>
          <w:sz w:val="20"/>
          <w:szCs w:val="20"/>
        </w:rPr>
      </w:pPr>
      <w:r w:rsidRPr="00D667B4">
        <w:rPr>
          <w:rFonts w:ascii="Verdana" w:hAnsi="Verdana" w:cs="Calibri"/>
          <w:sz w:val="20"/>
          <w:szCs w:val="20"/>
        </w:rPr>
        <w:t>w zakresie rozpowszechniania utworu w sposób inny niż określony w lit. b) powyżej – publiczne wykonanie, wystawienie, wyświetlenie, odtworzenie oraz nadawanie i remitowanie, a także publiczne udostępnianie utworu w taki sposób, aby każdy mógł mieć do niego dostęp w miejscu</w:t>
      </w:r>
    </w:p>
    <w:p w:rsidR="00C31876" w:rsidRPr="00D667B4" w:rsidRDefault="00C31876" w:rsidP="00542EEB">
      <w:pPr>
        <w:numPr>
          <w:ilvl w:val="0"/>
          <w:numId w:val="129"/>
        </w:numPr>
        <w:ind w:left="425" w:hanging="357"/>
        <w:jc w:val="both"/>
        <w:rPr>
          <w:rFonts w:ascii="Verdana" w:hAnsi="Verdana" w:cs="Calibri"/>
          <w:sz w:val="20"/>
          <w:szCs w:val="20"/>
        </w:rPr>
      </w:pPr>
      <w:r w:rsidRPr="00D667B4">
        <w:rPr>
          <w:rFonts w:ascii="Verdana" w:hAnsi="Verdana" w:cs="Calibri"/>
          <w:sz w:val="20"/>
          <w:szCs w:val="20"/>
        </w:rPr>
        <w:t xml:space="preserve">Przeniesienie praw, o których mowa w ust. 1, nastąpi z chwilą dokonania przez Zamawiającego odbioru bez zastrzeżeń Protokołu odbioru Przedmiotu Umowy. </w:t>
      </w:r>
    </w:p>
    <w:p w:rsidR="00C31876" w:rsidRPr="00D667B4" w:rsidRDefault="00C31876" w:rsidP="00542EEB">
      <w:pPr>
        <w:numPr>
          <w:ilvl w:val="0"/>
          <w:numId w:val="129"/>
        </w:numPr>
        <w:ind w:left="426"/>
        <w:jc w:val="both"/>
        <w:rPr>
          <w:rFonts w:ascii="Verdana" w:hAnsi="Verdana" w:cs="Calibri"/>
          <w:sz w:val="20"/>
          <w:szCs w:val="20"/>
        </w:rPr>
      </w:pPr>
      <w:r w:rsidRPr="00D667B4">
        <w:rPr>
          <w:rFonts w:ascii="Verdana" w:hAnsi="Verdana" w:cs="Calibri"/>
          <w:sz w:val="20"/>
          <w:szCs w:val="20"/>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C31876" w:rsidRPr="00D667B4" w:rsidRDefault="00C31876" w:rsidP="00542EEB">
      <w:pPr>
        <w:numPr>
          <w:ilvl w:val="0"/>
          <w:numId w:val="129"/>
        </w:numPr>
        <w:ind w:left="426"/>
        <w:jc w:val="both"/>
        <w:rPr>
          <w:rFonts w:ascii="Verdana" w:hAnsi="Verdana" w:cs="Calibri"/>
          <w:sz w:val="20"/>
          <w:szCs w:val="20"/>
        </w:rPr>
      </w:pPr>
      <w:r w:rsidRPr="00D667B4">
        <w:rPr>
          <w:rFonts w:ascii="Verdana" w:hAnsi="Verdana" w:cs="Calibri"/>
          <w:sz w:val="20"/>
          <w:szCs w:val="20"/>
        </w:rPr>
        <w:t>Wykonawca oświadcza, że prawa autorskie, o których mowa w niniejszym paragrafie, będą wolne od ograniczeń lub obciążeń na rzecz osób trzecich.</w:t>
      </w:r>
    </w:p>
    <w:p w:rsidR="00C31876" w:rsidRPr="00D667B4" w:rsidRDefault="00C31876" w:rsidP="00542EEB">
      <w:pPr>
        <w:numPr>
          <w:ilvl w:val="0"/>
          <w:numId w:val="129"/>
        </w:numPr>
        <w:ind w:left="426"/>
        <w:jc w:val="both"/>
        <w:rPr>
          <w:rFonts w:ascii="Verdana" w:hAnsi="Verdana" w:cs="Calibri"/>
          <w:sz w:val="20"/>
          <w:szCs w:val="20"/>
        </w:rPr>
      </w:pPr>
      <w:r w:rsidRPr="00D667B4">
        <w:rPr>
          <w:rFonts w:ascii="Verdana" w:hAnsi="Verdana" w:cs="Calibri"/>
          <w:sz w:val="20"/>
          <w:szCs w:val="20"/>
        </w:rPr>
        <w:t xml:space="preserve">Inne oświadczenia i zobowiązania Wykonawcy związane z prawami autorskimi: </w:t>
      </w:r>
    </w:p>
    <w:p w:rsidR="00C31876" w:rsidRPr="00D667B4" w:rsidRDefault="00C31876" w:rsidP="00542EEB">
      <w:pPr>
        <w:numPr>
          <w:ilvl w:val="0"/>
          <w:numId w:val="117"/>
        </w:numPr>
        <w:jc w:val="both"/>
        <w:rPr>
          <w:rFonts w:ascii="Verdana" w:hAnsi="Verdana" w:cs="Calibri"/>
          <w:sz w:val="20"/>
          <w:szCs w:val="20"/>
        </w:rPr>
      </w:pPr>
      <w:r w:rsidRPr="00D667B4">
        <w:rPr>
          <w:rFonts w:ascii="Verdana" w:hAnsi="Verdana" w:cs="Calibri"/>
          <w:sz w:val="20"/>
          <w:szCs w:val="20"/>
        </w:rPr>
        <w:t>Wykonawca oświadcza, że jest jedynym właścicielem majątkowych praw autorskich do utworów, o których mowa w ust. 1 niniejszego paragrafu, oraz że utwory te nie są obciążone prawami osób trzecich, jak również nie zostały zgłoszone żadne roszczenia osób trzecich z tytułu naruszenia przysługujących im praw autorskich.</w:t>
      </w:r>
    </w:p>
    <w:p w:rsidR="00C31876" w:rsidRPr="00D667B4" w:rsidRDefault="00C31876" w:rsidP="00542EEB">
      <w:pPr>
        <w:numPr>
          <w:ilvl w:val="0"/>
          <w:numId w:val="117"/>
        </w:numPr>
        <w:jc w:val="both"/>
        <w:rPr>
          <w:rFonts w:ascii="Verdana" w:hAnsi="Verdana" w:cs="Calibri"/>
          <w:sz w:val="20"/>
          <w:szCs w:val="20"/>
        </w:rPr>
      </w:pPr>
      <w:r w:rsidRPr="00D667B4">
        <w:rPr>
          <w:rFonts w:ascii="Verdana" w:hAnsi="Verdana" w:cs="Calibri"/>
          <w:sz w:val="20"/>
          <w:szCs w:val="20"/>
        </w:rPr>
        <w:t xml:space="preserve">W przypadku wystąpienia osoby trzeciej przeciwko Zamawiającemu z roszczeniami z tytułu naruszenia praw autorskich w związku z realizacją niniejszej Umowy, Wykonawca zobowiązuje się do zaspokojenia roszczeń osób trzecich i zwolnienia Zamawiającego z obowiązku świadczenia z tego tytułu. </w:t>
      </w:r>
    </w:p>
    <w:p w:rsidR="00C31876" w:rsidRPr="00D667B4" w:rsidRDefault="00C31876" w:rsidP="00542EEB">
      <w:pPr>
        <w:numPr>
          <w:ilvl w:val="0"/>
          <w:numId w:val="117"/>
        </w:numPr>
        <w:jc w:val="both"/>
        <w:rPr>
          <w:rFonts w:ascii="Verdana" w:hAnsi="Verdana" w:cs="Calibri"/>
          <w:sz w:val="20"/>
          <w:szCs w:val="20"/>
        </w:rPr>
      </w:pPr>
      <w:r w:rsidRPr="00D667B4">
        <w:rPr>
          <w:rFonts w:ascii="Verdana" w:hAnsi="Verdana" w:cs="Calibri"/>
          <w:sz w:val="20"/>
          <w:szCs w:val="20"/>
        </w:rPr>
        <w:t>W przypadku dochodzenia przez osobę trzecią roszczeń, z tytułu o którym mowa w pkt. 2 przeciwko Zamawiającemu, Wykonawca zobowiązuje się do przystąpienia do procesu po stronie Zamawiającego i podjęcia wszelkich czynności w celu zwolnienia Zamawiającego z udziału w sprawie oraz do zaspokojenia roszczeń osób trzecich zgodnie z orzeczeniem sądu.</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10</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xml:space="preserve">ZABEZPIECZENIE NALEŻYTEGO WYKONANIA UMOWY </w:t>
      </w:r>
    </w:p>
    <w:p w:rsidR="00C31876" w:rsidRPr="00D667B4" w:rsidRDefault="00C31876" w:rsidP="00542EEB">
      <w:pPr>
        <w:numPr>
          <w:ilvl w:val="0"/>
          <w:numId w:val="121"/>
        </w:numPr>
        <w:ind w:left="426"/>
        <w:jc w:val="both"/>
        <w:rPr>
          <w:rFonts w:ascii="Verdana" w:hAnsi="Verdana" w:cs="Calibri"/>
          <w:sz w:val="20"/>
          <w:szCs w:val="20"/>
        </w:rPr>
      </w:pPr>
      <w:r w:rsidRPr="00D667B4">
        <w:rPr>
          <w:rFonts w:ascii="Verdana" w:hAnsi="Verdana" w:cs="Calibri"/>
          <w:sz w:val="20"/>
          <w:szCs w:val="20"/>
        </w:rPr>
        <w:t>Wykonawca przed zawarciem Umowy wniósł zabezpieczenie należytego wykonania Umowy w formie gwarancji ubezpieczeniowej w wysokości 10% wynagrodzenia za Przedmiot Umowy wskazanego w § 4 ust. 1, tj. ……………………………… zł (słownie złotych: ………………………….….).</w:t>
      </w:r>
    </w:p>
    <w:p w:rsidR="00C31876" w:rsidRPr="00D667B4" w:rsidRDefault="00C31876" w:rsidP="00542EEB">
      <w:pPr>
        <w:numPr>
          <w:ilvl w:val="0"/>
          <w:numId w:val="121"/>
        </w:numPr>
        <w:ind w:left="426"/>
        <w:jc w:val="both"/>
        <w:rPr>
          <w:rFonts w:ascii="Verdana" w:hAnsi="Verdana" w:cs="Calibri"/>
          <w:sz w:val="20"/>
          <w:szCs w:val="20"/>
        </w:rPr>
      </w:pPr>
      <w:r w:rsidRPr="00D667B4">
        <w:rPr>
          <w:rFonts w:ascii="Verdana" w:hAnsi="Verdana" w:cs="Calibri"/>
          <w:sz w:val="20"/>
          <w:szCs w:val="20"/>
        </w:rPr>
        <w:t>Kwota zabezpieczenia należytego wykonania przedmiotu Umowy określona w ust. 1 zostanie zwolniona nie później niż w terminie 30 dni kalendarzowych od dnia wykonania Przedmiotu Umowy i uznania go przez Zamawiającego za należycie wykonany.</w:t>
      </w:r>
    </w:p>
    <w:p w:rsidR="00C31876" w:rsidRPr="00D667B4" w:rsidRDefault="00C31876" w:rsidP="00C31876">
      <w:pPr>
        <w:ind w:left="426"/>
        <w:jc w:val="both"/>
        <w:rPr>
          <w:rFonts w:ascii="Verdana" w:hAnsi="Verdana" w:cs="Calibri"/>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11</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ODPOWIEDZIALNOŚĆ KONTRAKTOWA, KARY UMOWNE I ODSTĄPIENIE OD UMOWY</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cs="Calibri"/>
          <w:sz w:val="20"/>
          <w:szCs w:val="20"/>
        </w:rPr>
        <w:t>Wykonawca ponosi odpowiedzialność za niewykonanie lub nienależyte wykonanie Przedmiotu Umowy.</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cs="Calibri"/>
          <w:sz w:val="20"/>
          <w:szCs w:val="20"/>
        </w:rPr>
        <w:t>Zamawiający ma prawo naliczania Wykonawcy kar umownych w wysokości:</w:t>
      </w:r>
    </w:p>
    <w:p w:rsidR="00C31876" w:rsidRPr="00D667B4" w:rsidRDefault="00C31876" w:rsidP="00542EEB">
      <w:pPr>
        <w:numPr>
          <w:ilvl w:val="0"/>
          <w:numId w:val="118"/>
        </w:numPr>
        <w:ind w:left="709" w:hanging="283"/>
        <w:jc w:val="both"/>
        <w:rPr>
          <w:rFonts w:ascii="Verdana" w:hAnsi="Verdana" w:cs="Calibri"/>
          <w:sz w:val="20"/>
          <w:szCs w:val="20"/>
        </w:rPr>
      </w:pPr>
      <w:r w:rsidRPr="00D667B4">
        <w:rPr>
          <w:rFonts w:ascii="Verdana" w:hAnsi="Verdana" w:cs="Calibri"/>
          <w:sz w:val="20"/>
          <w:szCs w:val="20"/>
        </w:rPr>
        <w:t>0,02 %</w:t>
      </w:r>
      <w:r w:rsidRPr="00D667B4">
        <w:rPr>
          <w:rFonts w:ascii="Verdana" w:hAnsi="Verdana"/>
          <w:sz w:val="20"/>
          <w:szCs w:val="20"/>
        </w:rPr>
        <w:t xml:space="preserve"> </w:t>
      </w:r>
      <w:r w:rsidRPr="00D667B4">
        <w:rPr>
          <w:rFonts w:ascii="Verdana" w:hAnsi="Verdana" w:cs="Calibri"/>
          <w:sz w:val="20"/>
          <w:szCs w:val="20"/>
        </w:rPr>
        <w:t xml:space="preserve">wynagrodzenia o którym mowa w § 4 ust. 1 Umowy za każdy rozpoczęty dzień kalendarzowy opóźnienia w przekazaniu Zamawiającemu: </w:t>
      </w:r>
    </w:p>
    <w:p w:rsidR="00C31876" w:rsidRPr="00D667B4" w:rsidRDefault="00C31876" w:rsidP="00542EEB">
      <w:pPr>
        <w:numPr>
          <w:ilvl w:val="0"/>
          <w:numId w:val="37"/>
        </w:numPr>
        <w:ind w:left="1134" w:hanging="357"/>
        <w:jc w:val="both"/>
        <w:rPr>
          <w:rFonts w:ascii="Verdana" w:hAnsi="Verdana" w:cs="Calibri"/>
          <w:sz w:val="20"/>
          <w:szCs w:val="20"/>
        </w:rPr>
      </w:pPr>
      <w:r w:rsidRPr="00D667B4">
        <w:rPr>
          <w:rFonts w:ascii="Verdana" w:hAnsi="Verdana" w:cs="Calibri"/>
          <w:sz w:val="20"/>
          <w:szCs w:val="20"/>
        </w:rPr>
        <w:t>harmonogramu konferencji, zgodnie z § 2 ust. 7 Umowy,</w:t>
      </w:r>
    </w:p>
    <w:p w:rsidR="00C31876" w:rsidRPr="00D667B4" w:rsidRDefault="00C31876" w:rsidP="00542EEB">
      <w:pPr>
        <w:numPr>
          <w:ilvl w:val="0"/>
          <w:numId w:val="37"/>
        </w:numPr>
        <w:ind w:left="1134" w:hanging="357"/>
        <w:jc w:val="both"/>
        <w:rPr>
          <w:rFonts w:ascii="Verdana" w:hAnsi="Verdana" w:cs="Calibri"/>
          <w:sz w:val="20"/>
          <w:szCs w:val="20"/>
        </w:rPr>
      </w:pPr>
      <w:r w:rsidRPr="00D667B4">
        <w:rPr>
          <w:rFonts w:ascii="Verdana" w:hAnsi="Verdana" w:cs="Calibri"/>
          <w:sz w:val="20"/>
          <w:szCs w:val="20"/>
        </w:rPr>
        <w:t xml:space="preserve">do akceptacji scenariuszy poszczególnych tematów konferencji oraz materiałów dydaktycznych, zgodnie z § 2 ust. 9 Umowy (zdanie pierwsze), </w:t>
      </w:r>
    </w:p>
    <w:p w:rsidR="00C31876" w:rsidRPr="00D667B4" w:rsidRDefault="00C31876" w:rsidP="00542EEB">
      <w:pPr>
        <w:numPr>
          <w:ilvl w:val="0"/>
          <w:numId w:val="37"/>
        </w:numPr>
        <w:ind w:left="1134" w:hanging="357"/>
        <w:jc w:val="both"/>
        <w:rPr>
          <w:rFonts w:ascii="Verdana" w:hAnsi="Verdana" w:cs="Calibri"/>
          <w:sz w:val="20"/>
          <w:szCs w:val="20"/>
        </w:rPr>
      </w:pPr>
      <w:r w:rsidRPr="00D667B4">
        <w:rPr>
          <w:rFonts w:ascii="Verdana" w:hAnsi="Verdana" w:cs="Calibri"/>
          <w:sz w:val="20"/>
          <w:szCs w:val="20"/>
        </w:rPr>
        <w:lastRenderedPageBreak/>
        <w:t xml:space="preserve">raportów z postępu prac zrealizowanych w danym miesiącu kalendarzowym, zgodnie z § 5 ust. 2 Umowy; </w:t>
      </w:r>
    </w:p>
    <w:p w:rsidR="00C31876" w:rsidRPr="00D667B4" w:rsidRDefault="00C31876" w:rsidP="00542EEB">
      <w:pPr>
        <w:numPr>
          <w:ilvl w:val="0"/>
          <w:numId w:val="118"/>
        </w:numPr>
        <w:ind w:left="709" w:hanging="283"/>
        <w:jc w:val="both"/>
        <w:rPr>
          <w:rFonts w:ascii="Verdana" w:hAnsi="Verdana" w:cs="Calibri"/>
          <w:sz w:val="20"/>
          <w:szCs w:val="20"/>
        </w:rPr>
      </w:pPr>
      <w:r w:rsidRPr="00D667B4">
        <w:rPr>
          <w:rFonts w:ascii="Verdana" w:hAnsi="Verdana" w:cs="Calibri"/>
          <w:sz w:val="20"/>
          <w:szCs w:val="20"/>
        </w:rPr>
        <w:t>0,01 % wynagrodzenia o którym mowa w § 4 ust. 1 Umowy za każdy rozpoczęty dzień kalendarzowy opóźnienia w przekazaniu Zamawiającemu: skorygowanych materiałów dydaktycznych uwzględniających uwagi Zamawiającego, w terminie określonym w z § 2 ust. 9 Umowy (zdanie drugie);</w:t>
      </w:r>
    </w:p>
    <w:p w:rsidR="00C31876" w:rsidRPr="00D667B4" w:rsidRDefault="00C31876" w:rsidP="00542EEB">
      <w:pPr>
        <w:numPr>
          <w:ilvl w:val="0"/>
          <w:numId w:val="118"/>
        </w:numPr>
        <w:ind w:left="709" w:hanging="283"/>
        <w:jc w:val="both"/>
        <w:rPr>
          <w:rFonts w:ascii="Verdana" w:hAnsi="Verdana" w:cs="Calibri"/>
          <w:sz w:val="20"/>
          <w:szCs w:val="20"/>
        </w:rPr>
      </w:pPr>
      <w:r w:rsidRPr="00D667B4">
        <w:rPr>
          <w:rFonts w:ascii="Verdana" w:hAnsi="Verdana" w:cs="Calibri"/>
          <w:sz w:val="20"/>
          <w:szCs w:val="20"/>
        </w:rPr>
        <w:t>0,02 % wynagrodzenia o którym mowa w § 4 ust. 1 Umowy za każdy 1% ankiet ewaluacyjnych mniej , w stosunku do minimalnego poziomu określonego w § 2 ust. 10 Umowy (kara liczona będzie za każdy 1% ankiet mniej poniżej progu 80% tj. zagwarantowanie zwrotu wypełnionych ankiet na poziomie 79% - 0,02 % kary, 78% - 0,04% kary itd.);</w:t>
      </w:r>
    </w:p>
    <w:p w:rsidR="00C31876" w:rsidRPr="00D667B4" w:rsidRDefault="00C31876" w:rsidP="00542EEB">
      <w:pPr>
        <w:numPr>
          <w:ilvl w:val="0"/>
          <w:numId w:val="118"/>
        </w:numPr>
        <w:ind w:left="709" w:hanging="283"/>
        <w:jc w:val="both"/>
        <w:rPr>
          <w:rFonts w:ascii="Verdana" w:hAnsi="Verdana" w:cs="Calibri"/>
          <w:sz w:val="20"/>
          <w:szCs w:val="20"/>
        </w:rPr>
      </w:pPr>
      <w:r w:rsidRPr="00D667B4">
        <w:rPr>
          <w:rFonts w:ascii="Verdana" w:hAnsi="Verdana" w:cs="Calibri"/>
          <w:sz w:val="20"/>
          <w:szCs w:val="20"/>
        </w:rPr>
        <w:t>0,05 % wynagrodzenia o którym mowa w § 4 ust. 1 Umowy, za każde stwierdzone naruszenie obowiązku polegającego na:</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nieudostępnieniu Zamawiającemu pomimo dwukrotnego wezwania dokumentacji oraz materiałów i informacji związanych z realizacją Umowy, zgodnie z § 5 ust. 1,</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niepoddaniu się kontroli w siedzibie Wykonawcy oraz w miejscach gdzie zamówienie jest realizowane, zgodnie z § 5 ust. 5,</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niearchiwizowaniu dokumentacji związane z Przedmiotem Umowy, zgodnie z § 5 ust. 8,</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niepoinformowaniu Zamawiającego o miejscu archiwizacji dokumentów związanych z realizowanym Przedmiotem Umowy, zgodnie z § 5 ust. 9,</w:t>
      </w:r>
    </w:p>
    <w:p w:rsidR="00C31876" w:rsidRPr="00D667B4" w:rsidRDefault="00C31876" w:rsidP="00542EEB">
      <w:pPr>
        <w:numPr>
          <w:ilvl w:val="2"/>
          <w:numId w:val="38"/>
        </w:numPr>
        <w:ind w:left="1134" w:hanging="357"/>
        <w:jc w:val="both"/>
        <w:rPr>
          <w:rFonts w:ascii="Verdana" w:hAnsi="Verdana" w:cs="Calibri"/>
          <w:sz w:val="20"/>
          <w:szCs w:val="20"/>
        </w:rPr>
      </w:pPr>
      <w:r w:rsidRPr="00D667B4">
        <w:rPr>
          <w:rFonts w:ascii="Verdana" w:hAnsi="Verdana" w:cs="Calibri"/>
          <w:sz w:val="20"/>
          <w:szCs w:val="20"/>
        </w:rPr>
        <w:t>nieoznakowaniu dokumentacji i korespondencji logotypami graficznymi, zgodnie z § 5 ust. 10;</w:t>
      </w:r>
    </w:p>
    <w:p w:rsidR="00C31876" w:rsidRPr="00D667B4" w:rsidRDefault="00C31876" w:rsidP="00542EEB">
      <w:pPr>
        <w:numPr>
          <w:ilvl w:val="0"/>
          <w:numId w:val="118"/>
        </w:numPr>
        <w:ind w:left="709" w:hanging="283"/>
        <w:jc w:val="both"/>
        <w:rPr>
          <w:rFonts w:ascii="Verdana" w:hAnsi="Verdana" w:cs="Calibri"/>
          <w:sz w:val="20"/>
          <w:szCs w:val="20"/>
        </w:rPr>
      </w:pPr>
      <w:r w:rsidRPr="00D667B4">
        <w:rPr>
          <w:rFonts w:ascii="Verdana" w:hAnsi="Verdana" w:cs="Calibri"/>
          <w:sz w:val="20"/>
          <w:szCs w:val="20"/>
        </w:rPr>
        <w:t xml:space="preserve">0,5% wynagrodzenia, o którym mowa w § 4 ust. 1 Umowy, za każdy stwierdzony przez Zamawiającego przypadek nienależytego wykonania Przedmiotu Umowy w tym w szczególności: niezapewnienia odpowiedniego poziomu obsługi technicznej i logistycznej, zakwaterowania uczestników konferencji, </w:t>
      </w:r>
      <w:proofErr w:type="spellStart"/>
      <w:r w:rsidRPr="00D667B4">
        <w:rPr>
          <w:rFonts w:ascii="Verdana" w:hAnsi="Verdana" w:cs="Calibri"/>
          <w:sz w:val="20"/>
          <w:szCs w:val="20"/>
        </w:rPr>
        <w:t>sal</w:t>
      </w:r>
      <w:proofErr w:type="spellEnd"/>
      <w:r w:rsidRPr="00D667B4">
        <w:rPr>
          <w:rFonts w:ascii="Verdana" w:hAnsi="Verdana" w:cs="Calibri"/>
          <w:sz w:val="20"/>
          <w:szCs w:val="20"/>
        </w:rPr>
        <w:t xml:space="preserve"> konferencyjnych lub usług cateringowych, niezależnie od wykonania Umowy;</w:t>
      </w:r>
    </w:p>
    <w:p w:rsidR="00C31876" w:rsidRPr="00D667B4" w:rsidRDefault="00C31876" w:rsidP="00542EEB">
      <w:pPr>
        <w:numPr>
          <w:ilvl w:val="0"/>
          <w:numId w:val="118"/>
        </w:numPr>
        <w:ind w:left="709" w:hanging="283"/>
        <w:jc w:val="both"/>
        <w:rPr>
          <w:rFonts w:ascii="Verdana" w:hAnsi="Verdana" w:cs="Calibri"/>
          <w:sz w:val="20"/>
          <w:szCs w:val="20"/>
        </w:rPr>
      </w:pPr>
      <w:r w:rsidRPr="00D667B4">
        <w:rPr>
          <w:rFonts w:ascii="Verdana" w:hAnsi="Verdana" w:cs="Calibri"/>
          <w:sz w:val="20"/>
          <w:szCs w:val="20"/>
        </w:rPr>
        <w:t>0,05 % wynagrodzenia, o którym mowa w § 4 ust. 1 Umowy, za każdy rozpoczęty dzień kalendarzowy opóźnienia w rozpoczęciu realizacji odpowiednio konferencji zgodnie z przyjętym przez Strony harmonogramem;</w:t>
      </w:r>
    </w:p>
    <w:p w:rsidR="00C31876" w:rsidRPr="00D667B4" w:rsidRDefault="00C31876" w:rsidP="00542EEB">
      <w:pPr>
        <w:numPr>
          <w:ilvl w:val="0"/>
          <w:numId w:val="118"/>
        </w:numPr>
        <w:ind w:left="709" w:hanging="283"/>
        <w:jc w:val="both"/>
        <w:rPr>
          <w:rFonts w:ascii="Verdana" w:hAnsi="Verdana" w:cs="Calibri"/>
          <w:sz w:val="20"/>
          <w:szCs w:val="20"/>
        </w:rPr>
      </w:pPr>
      <w:r w:rsidRPr="00D667B4">
        <w:rPr>
          <w:rFonts w:ascii="Verdana" w:hAnsi="Verdana" w:cs="Calibri"/>
          <w:sz w:val="20"/>
          <w:szCs w:val="20"/>
        </w:rPr>
        <w:t>10% wynagrodzenia, o którym mowa w § 4 ust. 1 Umowy, gdy Wykonawca</w:t>
      </w:r>
      <w:r w:rsidRPr="00D667B4" w:rsidDel="008678E6">
        <w:rPr>
          <w:rFonts w:ascii="Verdana" w:hAnsi="Verdana" w:cs="Calibri"/>
          <w:sz w:val="20"/>
          <w:szCs w:val="20"/>
        </w:rPr>
        <w:t xml:space="preserve"> </w:t>
      </w:r>
      <w:r w:rsidRPr="00D667B4">
        <w:rPr>
          <w:rFonts w:ascii="Verdana" w:hAnsi="Verdana" w:cs="Calibri"/>
          <w:sz w:val="20"/>
          <w:szCs w:val="20"/>
        </w:rPr>
        <w:t>odstąpi od umowy z przyczyn nie leżących po stronie Zamawiającego;</w:t>
      </w:r>
    </w:p>
    <w:p w:rsidR="00C31876" w:rsidRPr="00D667B4" w:rsidRDefault="00C31876" w:rsidP="00542EEB">
      <w:pPr>
        <w:numPr>
          <w:ilvl w:val="0"/>
          <w:numId w:val="118"/>
        </w:numPr>
        <w:ind w:left="709" w:hanging="283"/>
        <w:jc w:val="both"/>
        <w:rPr>
          <w:rFonts w:ascii="Verdana" w:hAnsi="Verdana" w:cs="Calibri"/>
          <w:sz w:val="20"/>
          <w:szCs w:val="20"/>
        </w:rPr>
      </w:pPr>
      <w:r w:rsidRPr="00D667B4">
        <w:rPr>
          <w:rFonts w:ascii="Verdana" w:hAnsi="Verdana" w:cs="Calibri"/>
          <w:sz w:val="20"/>
          <w:szCs w:val="20"/>
        </w:rPr>
        <w:t>20% wynagrodzenia za Przedmiot Umowy, o którym mowa § 4 ust. 1 Umowy, za odstąpienie przez Wykonawcę od Umowy, nie przystąpienie do wykonania Umowy lub zaprzestanie wykonywania Umowy, z powodów, za które Zamawiający nie ponosi odpowiedzialności,</w:t>
      </w:r>
    </w:p>
    <w:p w:rsidR="00C31876" w:rsidRPr="00D667B4" w:rsidRDefault="00C31876" w:rsidP="00542EEB">
      <w:pPr>
        <w:numPr>
          <w:ilvl w:val="0"/>
          <w:numId w:val="118"/>
        </w:numPr>
        <w:ind w:left="709" w:hanging="283"/>
        <w:jc w:val="both"/>
        <w:rPr>
          <w:rFonts w:ascii="Verdana" w:hAnsi="Verdana" w:cs="Calibri"/>
          <w:sz w:val="20"/>
          <w:szCs w:val="20"/>
        </w:rPr>
      </w:pPr>
      <w:r w:rsidRPr="00D667B4">
        <w:rPr>
          <w:rFonts w:ascii="Verdana" w:hAnsi="Verdana" w:cs="Calibri"/>
          <w:sz w:val="20"/>
          <w:szCs w:val="20"/>
        </w:rPr>
        <w:t xml:space="preserve"> 20 % wynagrodzenia za Przedmiot Umowy, o którym mowa § 4 ust. 1 Umowy, w przypadku odstąpienia od Umowy przez Zamawiającego z przyczyn leżących po stronie Wykonawcy,</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cs="Calibri"/>
          <w:sz w:val="20"/>
          <w:szCs w:val="20"/>
        </w:rPr>
        <w:t>Wskazane w procentach wysokości kar umownych będą naliczane w stosunku do wartości realizacji zamówienia w ramach części w której powstał obowiązek naliczenia kary.</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cs="Calibri"/>
          <w:sz w:val="20"/>
          <w:szCs w:val="20"/>
        </w:rPr>
        <w:t>Zamawiający może odstąpić od Umowy w przypadkach przewidzianych w przepisach prawa lub jeżeli Wykonawca dopuści się opóźnienia w realizacji Przedmiotu Umowy w stosunku do terminu przewidzianego w § 3 Umowy przekraczającego 14 dni kalendarzowych.</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sz w:val="20"/>
          <w:szCs w:val="20"/>
        </w:rPr>
        <w:t xml:space="preserve">Zamawiający </w:t>
      </w:r>
      <w:r w:rsidRPr="00D667B4">
        <w:rPr>
          <w:rFonts w:ascii="Verdana" w:hAnsi="Verdana"/>
          <w:bCs/>
          <w:sz w:val="20"/>
          <w:szCs w:val="20"/>
        </w:rPr>
        <w:t xml:space="preserve">może odstąpić od Umowy </w:t>
      </w:r>
      <w:r w:rsidRPr="00D667B4">
        <w:rPr>
          <w:rFonts w:ascii="Verdana" w:hAnsi="Verdana"/>
          <w:sz w:val="20"/>
          <w:szCs w:val="20"/>
        </w:rPr>
        <w:t>ze skutkiem natychmiastowym, bez wyznaczania dodatkowego terminu na wykonanie usługi,</w:t>
      </w:r>
      <w:r w:rsidRPr="00D667B4">
        <w:rPr>
          <w:rFonts w:ascii="Verdana" w:hAnsi="Verdana"/>
          <w:bCs/>
          <w:sz w:val="20"/>
          <w:szCs w:val="20"/>
        </w:rPr>
        <w:t xml:space="preserve"> w szczególności w następujących przypadkach:</w:t>
      </w:r>
    </w:p>
    <w:p w:rsidR="00C31876" w:rsidRPr="00D667B4" w:rsidRDefault="00C31876" w:rsidP="00542EEB">
      <w:pPr>
        <w:numPr>
          <w:ilvl w:val="0"/>
          <w:numId w:val="120"/>
        </w:numPr>
        <w:ind w:left="851" w:hanging="425"/>
        <w:jc w:val="both"/>
        <w:rPr>
          <w:rFonts w:ascii="Verdana" w:hAnsi="Verdana"/>
          <w:bCs/>
          <w:sz w:val="20"/>
          <w:szCs w:val="20"/>
        </w:rPr>
      </w:pPr>
      <w:r w:rsidRPr="00D667B4">
        <w:rPr>
          <w:rFonts w:ascii="Verdana" w:hAnsi="Verdana"/>
          <w:bCs/>
          <w:sz w:val="20"/>
          <w:szCs w:val="20"/>
        </w:rPr>
        <w:t>nieprzystąpienia przez Wykonawcę</w:t>
      </w:r>
      <w:r w:rsidRPr="00D667B4" w:rsidDel="008678E6">
        <w:rPr>
          <w:rFonts w:ascii="Verdana" w:hAnsi="Verdana"/>
          <w:bCs/>
          <w:sz w:val="20"/>
          <w:szCs w:val="20"/>
        </w:rPr>
        <w:t xml:space="preserve"> </w:t>
      </w:r>
      <w:r w:rsidRPr="00D667B4">
        <w:rPr>
          <w:rFonts w:ascii="Verdana" w:hAnsi="Verdana"/>
          <w:bCs/>
          <w:sz w:val="20"/>
          <w:szCs w:val="20"/>
        </w:rPr>
        <w:t>do wykonania Przedmiotu Umowy w terminie 14 dni kalendarzowych od upływu uzgodnionego przez Strony terminu rozpoczęcia realizacji konferencji,</w:t>
      </w:r>
    </w:p>
    <w:p w:rsidR="00C31876" w:rsidRPr="00D667B4" w:rsidRDefault="00C31876" w:rsidP="00542EEB">
      <w:pPr>
        <w:numPr>
          <w:ilvl w:val="0"/>
          <w:numId w:val="120"/>
        </w:numPr>
        <w:ind w:left="851" w:hanging="425"/>
        <w:jc w:val="both"/>
        <w:rPr>
          <w:rFonts w:ascii="Verdana" w:hAnsi="Verdana"/>
          <w:bCs/>
          <w:sz w:val="20"/>
          <w:szCs w:val="20"/>
        </w:rPr>
      </w:pPr>
      <w:r w:rsidRPr="00D667B4">
        <w:rPr>
          <w:rFonts w:ascii="Verdana" w:hAnsi="Verdana"/>
          <w:bCs/>
          <w:sz w:val="20"/>
          <w:szCs w:val="20"/>
        </w:rPr>
        <w:lastRenderedPageBreak/>
        <w:t>w razie zaistnienia istotnej zmiany okoliczności powodującej, że wykonanie umowy nie leży w interesie publicznym, czego nie można było przewidzieć w chwili zawarcia Umowy.</w:t>
      </w:r>
    </w:p>
    <w:p w:rsidR="00C31876" w:rsidRPr="00D667B4" w:rsidRDefault="00C31876" w:rsidP="00542EEB">
      <w:pPr>
        <w:numPr>
          <w:ilvl w:val="0"/>
          <w:numId w:val="119"/>
        </w:numPr>
        <w:ind w:left="567" w:hanging="425"/>
        <w:jc w:val="both"/>
        <w:rPr>
          <w:rFonts w:ascii="Verdana" w:hAnsi="Verdana"/>
          <w:bCs/>
          <w:sz w:val="20"/>
          <w:szCs w:val="20"/>
        </w:rPr>
      </w:pPr>
      <w:r w:rsidRPr="00D667B4">
        <w:rPr>
          <w:rFonts w:ascii="Verdana" w:hAnsi="Verdana"/>
          <w:sz w:val="20"/>
          <w:szCs w:val="20"/>
        </w:rPr>
        <w:t>Odstąpienie od Umowy przez Zamawiającego może nastąpić w terminie 30 dni kalendarzowych od powzięcia przez Zamawiającego wiadomości o okolicznościach stanowiących podstawę do odstąpienia, w formie pisemnej pod rygorem nieważności ze wskazaniem okoliczności uzasadniających odstąpienie.</w:t>
      </w:r>
    </w:p>
    <w:p w:rsidR="00C31876" w:rsidRPr="00D667B4" w:rsidRDefault="00C31876" w:rsidP="00542EEB">
      <w:pPr>
        <w:numPr>
          <w:ilvl w:val="0"/>
          <w:numId w:val="119"/>
        </w:numPr>
        <w:ind w:left="425" w:hanging="357"/>
        <w:jc w:val="both"/>
        <w:rPr>
          <w:rFonts w:ascii="Verdana" w:hAnsi="Verdana" w:cs="Calibri"/>
          <w:sz w:val="20"/>
          <w:szCs w:val="20"/>
        </w:rPr>
      </w:pPr>
      <w:r w:rsidRPr="00D667B4">
        <w:rPr>
          <w:rFonts w:ascii="Verdana" w:hAnsi="Verdana" w:cs="Calibri"/>
          <w:sz w:val="20"/>
          <w:szCs w:val="20"/>
        </w:rPr>
        <w:t xml:space="preserve">W razie odstąpienia od Umowy Wykonawca, w ciągu 10 dni kalendarzowych od dnia odstąpienia od Umowy przez którąkolwiek ze Stron, sporządzi sprawozdanie dokumentujące stan wykonania Umowy. </w:t>
      </w:r>
    </w:p>
    <w:p w:rsidR="00C31876" w:rsidRPr="00D667B4" w:rsidRDefault="00C31876" w:rsidP="00542EEB">
      <w:pPr>
        <w:numPr>
          <w:ilvl w:val="0"/>
          <w:numId w:val="119"/>
        </w:numPr>
        <w:ind w:left="425" w:hanging="357"/>
        <w:jc w:val="both"/>
        <w:rPr>
          <w:rFonts w:ascii="Verdana" w:hAnsi="Verdana"/>
          <w:sz w:val="20"/>
          <w:szCs w:val="20"/>
        </w:rPr>
      </w:pPr>
      <w:r w:rsidRPr="00D667B4">
        <w:rPr>
          <w:rFonts w:ascii="Verdana" w:hAnsi="Verdana"/>
          <w:sz w:val="20"/>
          <w:szCs w:val="20"/>
        </w:rPr>
        <w:t xml:space="preserve">Zapłata kary, o której mowa w ust. 2 pkt. 1-8 nie zwalnia Wykonawcy z obowiązku wykonania Przedmiotu Umowy. </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cs="Calibri"/>
          <w:sz w:val="20"/>
          <w:szCs w:val="20"/>
        </w:rPr>
        <w:t xml:space="preserve">W przypadku naliczenia przez Zamawiającego kar umownych Zamawiający zastrzega sobie prawo do potrącenia kwoty naliczonych kar umownych bezpośrednio z kwoty wynagrodzenia należnego Wykonawcy z tytułu wykonania Przedmiotu Umowy lub z kwoty zabezpieczenia należytego wykonania umowy, na podstawie stosownej noty wystawionej przez Zamawiającego, na co Wykonawca wyraża bezwarunkową zgodę. Kwota wskazana w nocie będzie płatna w terminie 14 dni kalendarzowych od daty jej wystawienia  przelewem na rachunek wskazany w nocie. </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cs="Calibri"/>
          <w:sz w:val="20"/>
          <w:szCs w:val="20"/>
        </w:rPr>
        <w:t>Niezależnie od naliczenia kar umownych, o których mowa w niniejszym paragrafie, Zamawiającemu przysługuje prawo dochodzenia na zasadach ogólnych odszkodowania przewyższającego wysokość kar umownych do wartości poniesionej przez Zamawiającego szkody.</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cs="Calibri"/>
          <w:sz w:val="20"/>
          <w:szCs w:val="20"/>
        </w:rPr>
        <w:t>Wykonawca jest odpowiedzialny względem Zamawiającego za wszelkie wady prawne Przedmiotu Umowy lub jakiejkolwiek jego części, a w szczególności za ewentualne roszczenia osób trzecich wynikające z naruszenia praw własności intelektualnej, w tym w szczególności za nieprzestrzeganie przepisów ustawy o prawie autorskim i prawach pokrewnych, w związku z realizacją Przedmiotu Umowy.</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cs="Calibri"/>
          <w:sz w:val="20"/>
          <w:szCs w:val="20"/>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C31876" w:rsidRPr="00D667B4" w:rsidRDefault="00C31876" w:rsidP="00542EEB">
      <w:pPr>
        <w:numPr>
          <w:ilvl w:val="0"/>
          <w:numId w:val="119"/>
        </w:numPr>
        <w:ind w:left="426"/>
        <w:jc w:val="both"/>
        <w:rPr>
          <w:rFonts w:ascii="Verdana" w:hAnsi="Verdana" w:cs="Calibri"/>
          <w:sz w:val="20"/>
          <w:szCs w:val="20"/>
        </w:rPr>
      </w:pPr>
      <w:r w:rsidRPr="00D667B4">
        <w:rPr>
          <w:rFonts w:ascii="Verdana" w:hAnsi="Verdana" w:cs="Calibri"/>
          <w:sz w:val="20"/>
          <w:szCs w:val="20"/>
        </w:rPr>
        <w:t>Zapłata kary umownej nie wyklucza dochodzenia od Wykonawcy odszkodowania na zasadach ogólnych.</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12</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DORĘCZENIA, DANE KONTAKTOWE</w:t>
      </w:r>
    </w:p>
    <w:p w:rsidR="00C31876" w:rsidRPr="00D667B4" w:rsidRDefault="00C31876" w:rsidP="00542EEB">
      <w:pPr>
        <w:numPr>
          <w:ilvl w:val="0"/>
          <w:numId w:val="132"/>
        </w:numPr>
        <w:ind w:left="426" w:hanging="284"/>
        <w:jc w:val="both"/>
        <w:rPr>
          <w:rFonts w:ascii="Verdana" w:hAnsi="Verdana" w:cs="Calibri"/>
          <w:sz w:val="20"/>
          <w:szCs w:val="20"/>
        </w:rPr>
      </w:pPr>
      <w:r w:rsidRPr="00D667B4">
        <w:rPr>
          <w:rFonts w:ascii="Verdana" w:hAnsi="Verdana" w:cs="Calibri"/>
          <w:sz w:val="20"/>
          <w:szCs w:val="20"/>
        </w:rPr>
        <w:t>Doręczenia związane z realizacją Umowy będą następować na adres:</w:t>
      </w:r>
    </w:p>
    <w:p w:rsidR="00C31876" w:rsidRPr="00D667B4" w:rsidRDefault="00C31876" w:rsidP="00542EEB">
      <w:pPr>
        <w:numPr>
          <w:ilvl w:val="0"/>
          <w:numId w:val="133"/>
        </w:numPr>
        <w:ind w:left="851" w:hanging="284"/>
        <w:jc w:val="both"/>
        <w:rPr>
          <w:rFonts w:ascii="Verdana" w:hAnsi="Verdana" w:cs="Calibri"/>
          <w:sz w:val="20"/>
          <w:szCs w:val="20"/>
        </w:rPr>
      </w:pPr>
      <w:r w:rsidRPr="00D667B4">
        <w:rPr>
          <w:rFonts w:ascii="Verdana" w:hAnsi="Verdana" w:cs="Calibri"/>
          <w:sz w:val="20"/>
          <w:szCs w:val="20"/>
        </w:rPr>
        <w:t>dla Zamawiającego: Al. Ujazdowskie 11, 00-950 Warszawa</w:t>
      </w:r>
    </w:p>
    <w:p w:rsidR="00C31876" w:rsidRPr="00D667B4" w:rsidRDefault="00C31876" w:rsidP="00542EEB">
      <w:pPr>
        <w:numPr>
          <w:ilvl w:val="0"/>
          <w:numId w:val="133"/>
        </w:numPr>
        <w:ind w:left="851" w:hanging="284"/>
        <w:jc w:val="both"/>
        <w:rPr>
          <w:rFonts w:ascii="Verdana" w:hAnsi="Verdana" w:cs="Calibri"/>
          <w:sz w:val="20"/>
          <w:szCs w:val="20"/>
        </w:rPr>
      </w:pPr>
      <w:r w:rsidRPr="00D667B4">
        <w:rPr>
          <w:rFonts w:ascii="Verdana" w:hAnsi="Verdana" w:cs="Calibri"/>
          <w:sz w:val="20"/>
          <w:szCs w:val="20"/>
        </w:rPr>
        <w:t>dla Wykonawcy: ……………………………………….</w:t>
      </w:r>
    </w:p>
    <w:p w:rsidR="00C31876" w:rsidRPr="00D667B4" w:rsidRDefault="00C31876" w:rsidP="00542EEB">
      <w:pPr>
        <w:numPr>
          <w:ilvl w:val="0"/>
          <w:numId w:val="132"/>
        </w:numPr>
        <w:ind w:left="426" w:hanging="284"/>
        <w:jc w:val="both"/>
        <w:rPr>
          <w:rFonts w:ascii="Verdana" w:hAnsi="Verdana" w:cs="Calibri"/>
          <w:sz w:val="20"/>
          <w:szCs w:val="20"/>
        </w:rPr>
      </w:pPr>
      <w:r w:rsidRPr="00D667B4">
        <w:rPr>
          <w:rFonts w:ascii="Verdana" w:hAnsi="Verdana" w:cs="Calibri"/>
          <w:sz w:val="20"/>
          <w:szCs w:val="20"/>
        </w:rPr>
        <w:t xml:space="preserve">W przypadku zmiany podanych adresowych określonych w ust. 1, Strony są zobowiązane do niezwłocznego pisemnego poinformowania drugiej Strony o zmianie, w przeciwnym razie doręczenia wysłane na poprzedni adres będą uznane za skuteczne. </w:t>
      </w:r>
    </w:p>
    <w:p w:rsidR="00C31876" w:rsidRPr="00D667B4" w:rsidRDefault="00C31876" w:rsidP="00542EEB">
      <w:pPr>
        <w:numPr>
          <w:ilvl w:val="0"/>
          <w:numId w:val="132"/>
        </w:numPr>
        <w:ind w:left="426" w:hanging="284"/>
        <w:jc w:val="both"/>
        <w:rPr>
          <w:rFonts w:ascii="Verdana" w:hAnsi="Verdana" w:cs="Calibri"/>
          <w:sz w:val="20"/>
          <w:szCs w:val="20"/>
        </w:rPr>
      </w:pPr>
      <w:r w:rsidRPr="00D667B4">
        <w:rPr>
          <w:rFonts w:ascii="Verdana" w:hAnsi="Verdana" w:cs="Calibri"/>
          <w:sz w:val="20"/>
          <w:szCs w:val="20"/>
        </w:rPr>
        <w:t>Zawiadomienia związane z realizacją Umowy, określone w niniejszym paragrafie, mogą być przekazywane pomiędzy Stronami e-mailem.</w:t>
      </w:r>
    </w:p>
    <w:p w:rsidR="00C31876" w:rsidRPr="00D667B4" w:rsidRDefault="00C31876"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13</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ZMIANA UMOWY</w:t>
      </w:r>
    </w:p>
    <w:p w:rsidR="00C31876" w:rsidRPr="00D667B4" w:rsidRDefault="00C31876" w:rsidP="00542EEB">
      <w:pPr>
        <w:numPr>
          <w:ilvl w:val="0"/>
          <w:numId w:val="122"/>
        </w:numPr>
        <w:ind w:left="426"/>
        <w:jc w:val="both"/>
        <w:rPr>
          <w:rFonts w:ascii="Verdana" w:hAnsi="Verdana" w:cs="Calibri"/>
          <w:sz w:val="20"/>
          <w:szCs w:val="20"/>
        </w:rPr>
      </w:pPr>
      <w:r w:rsidRPr="00D667B4">
        <w:rPr>
          <w:rFonts w:ascii="Verdana" w:hAnsi="Verdana" w:cs="Calibri"/>
          <w:sz w:val="20"/>
          <w:szCs w:val="20"/>
        </w:rPr>
        <w:t>Zmiany Umowy wymagają formy pisemnej pod rygorem nieważności. Nie stanowi zmiany Umowy zmiana składu osobowego zespołu wskazanego w Załączniku nr 2 do Umowy, zmiana danych rejestrowych lub adresowych, zmiana osób wskazanych w § 10 Umowy oraz ich danych kontaktowych.</w:t>
      </w:r>
    </w:p>
    <w:p w:rsidR="00C31876" w:rsidRPr="00D667B4" w:rsidRDefault="00C31876" w:rsidP="00542EEB">
      <w:pPr>
        <w:numPr>
          <w:ilvl w:val="0"/>
          <w:numId w:val="122"/>
        </w:numPr>
        <w:ind w:left="426"/>
        <w:jc w:val="both"/>
        <w:rPr>
          <w:rFonts w:ascii="Verdana" w:hAnsi="Verdana" w:cs="Calibri"/>
          <w:sz w:val="20"/>
          <w:szCs w:val="20"/>
        </w:rPr>
      </w:pPr>
      <w:r w:rsidRPr="00D667B4">
        <w:rPr>
          <w:rFonts w:ascii="Verdana" w:hAnsi="Verdana" w:cs="Calibri"/>
          <w:sz w:val="20"/>
          <w:szCs w:val="20"/>
        </w:rPr>
        <w:lastRenderedPageBreak/>
        <w:t>Zamawiający dopuszcza możliwość zmiany istotnych postanowień Umowy w sytuacjach, gdy nastąpi co najmniej jedna z okoliczności:</w:t>
      </w:r>
    </w:p>
    <w:p w:rsidR="00C31876" w:rsidRPr="00D667B4" w:rsidRDefault="00C31876" w:rsidP="00542EEB">
      <w:pPr>
        <w:numPr>
          <w:ilvl w:val="0"/>
          <w:numId w:val="123"/>
        </w:numPr>
        <w:tabs>
          <w:tab w:val="left" w:pos="851"/>
        </w:tabs>
        <w:ind w:left="851" w:hanging="357"/>
        <w:jc w:val="both"/>
        <w:rPr>
          <w:rFonts w:ascii="Verdana" w:hAnsi="Verdana" w:cs="Tahoma"/>
          <w:kern w:val="3"/>
          <w:sz w:val="20"/>
          <w:szCs w:val="20"/>
          <w:lang w:eastAsia="zh-CN" w:bidi="en-US"/>
        </w:rPr>
      </w:pPr>
      <w:r w:rsidRPr="00D667B4">
        <w:rPr>
          <w:rFonts w:ascii="Verdana" w:hAnsi="Verdana" w:cs="Tahoma"/>
          <w:kern w:val="3"/>
          <w:sz w:val="20"/>
          <w:szCs w:val="20"/>
          <w:lang w:eastAsia="zh-CN" w:bidi="en-US"/>
        </w:rPr>
        <w:t>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C31876" w:rsidRPr="00D667B4" w:rsidRDefault="00C31876" w:rsidP="00542EEB">
      <w:pPr>
        <w:numPr>
          <w:ilvl w:val="0"/>
          <w:numId w:val="123"/>
        </w:numPr>
        <w:tabs>
          <w:tab w:val="left" w:pos="851"/>
        </w:tabs>
        <w:ind w:left="851" w:hanging="357"/>
        <w:jc w:val="both"/>
        <w:rPr>
          <w:rFonts w:ascii="Verdana" w:hAnsi="Verdana" w:cs="Calibri"/>
          <w:sz w:val="20"/>
          <w:szCs w:val="20"/>
        </w:rPr>
      </w:pPr>
      <w:r w:rsidRPr="00D667B4">
        <w:rPr>
          <w:rFonts w:ascii="Verdana" w:hAnsi="Verdana" w:cs="Tahoma"/>
          <w:kern w:val="3"/>
          <w:sz w:val="20"/>
          <w:szCs w:val="20"/>
          <w:lang w:eastAsia="zh-CN" w:bidi="en-US"/>
        </w:rPr>
        <w:t xml:space="preserve">wydłużenia terminu realizacji umowy lub terminów określonych w </w:t>
      </w:r>
      <w:r w:rsidRPr="00D667B4">
        <w:rPr>
          <w:rFonts w:ascii="Verdana" w:hAnsi="Verdana" w:cs="Calibri"/>
          <w:sz w:val="20"/>
          <w:szCs w:val="20"/>
        </w:rPr>
        <w:t>harmonogramie z przyczyn leżących po stronie Zamawiającego pod warunkiem uzyskania przez Zamawiającego zapewnienia środków na realizację Umowy w późniejszym terminie;</w:t>
      </w:r>
    </w:p>
    <w:p w:rsidR="00C31876" w:rsidRPr="00D667B4" w:rsidRDefault="00C31876" w:rsidP="00542EEB">
      <w:pPr>
        <w:numPr>
          <w:ilvl w:val="0"/>
          <w:numId w:val="123"/>
        </w:numPr>
        <w:tabs>
          <w:tab w:val="left" w:pos="851"/>
        </w:tabs>
        <w:ind w:left="851" w:hanging="357"/>
        <w:jc w:val="both"/>
        <w:rPr>
          <w:rFonts w:ascii="Verdana" w:hAnsi="Verdana" w:cs="Calibri"/>
          <w:sz w:val="20"/>
          <w:szCs w:val="20"/>
        </w:rPr>
      </w:pPr>
      <w:r w:rsidRPr="00D667B4">
        <w:rPr>
          <w:rFonts w:ascii="Verdana" w:hAnsi="Verdana" w:cs="Calibri"/>
          <w:sz w:val="20"/>
          <w:szCs w:val="20"/>
        </w:rPr>
        <w:t>zmiany wytycznych i dokumentów programowych regulujących zasady realizacji Norweskiego Mechanizmu Finansowego, które wpływają na prawa lub obowiązki Stron Umowy lub oddziałują na Przedmiot Umowy;</w:t>
      </w:r>
    </w:p>
    <w:p w:rsidR="00C31876" w:rsidRPr="00D667B4" w:rsidRDefault="00C31876" w:rsidP="00542EEB">
      <w:pPr>
        <w:numPr>
          <w:ilvl w:val="0"/>
          <w:numId w:val="123"/>
        </w:numPr>
        <w:tabs>
          <w:tab w:val="left" w:pos="851"/>
        </w:tabs>
        <w:ind w:left="851" w:hanging="357"/>
        <w:jc w:val="both"/>
        <w:rPr>
          <w:rFonts w:ascii="Verdana" w:hAnsi="Verdana" w:cs="Calibri"/>
          <w:sz w:val="20"/>
          <w:szCs w:val="20"/>
        </w:rPr>
      </w:pPr>
      <w:r w:rsidRPr="00D667B4">
        <w:rPr>
          <w:rFonts w:ascii="Verdana" w:hAnsi="Verdana" w:cs="Calibri"/>
          <w:sz w:val="20"/>
          <w:szCs w:val="20"/>
        </w:rPr>
        <w:t>wystąpienia Siły Wyższej;</w:t>
      </w:r>
    </w:p>
    <w:p w:rsidR="00C31876" w:rsidRPr="00D667B4" w:rsidRDefault="00C31876" w:rsidP="00542EEB">
      <w:pPr>
        <w:numPr>
          <w:ilvl w:val="0"/>
          <w:numId w:val="123"/>
        </w:numPr>
        <w:tabs>
          <w:tab w:val="left" w:pos="851"/>
        </w:tabs>
        <w:ind w:left="851" w:hanging="357"/>
        <w:jc w:val="both"/>
        <w:rPr>
          <w:rFonts w:ascii="Verdana" w:hAnsi="Verdana" w:cs="Calibri"/>
          <w:sz w:val="20"/>
          <w:szCs w:val="20"/>
        </w:rPr>
      </w:pPr>
      <w:r w:rsidRPr="00D667B4">
        <w:rPr>
          <w:rFonts w:ascii="Verdana" w:hAnsi="Verdana" w:cs="Calibri"/>
          <w:sz w:val="20"/>
          <w:szCs w:val="20"/>
        </w:rPr>
        <w:t>osób wymienionych w wykazie osób określonym w § 2 ust. 2. Osoby te mogą zostać zastąpione przy wykonywaniu Przedmiotu Umowy wyłącznie przez osoby spełniające wymagania określone w Tomie I, pkt 7.2.3 SIWZ w zakresie odpowiadającym odpowiednio doświadczeniu, wykształceniu lub kwalifikacjom osób zastępowanych.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 Wszelkie zmiany w składzie osobowym Zespołu Dedykowanego przez Wykonawcę do realizacji Przedmiotu Umowy w stosunku do składu wskazanego w ofercie są możliwe jedynie za uprzednią pisemną zgodą Zamawiającego wyłącznie w przypadku zdarzeń losowych, których nie można było wcześniej przewidzieć przy dochowaniu należytej staranności, a w szczególności długotrwałej choroby, długotrwałej niezdolności do pracy. Nowa osoba wprowadzona do Zespołu Dedykowanego przez Wykonawcę do realizacji Przedmiotu Umowy musi spełniać warunki określone w SIWZ.</w:t>
      </w:r>
    </w:p>
    <w:p w:rsidR="00C31876" w:rsidRPr="00D667B4" w:rsidRDefault="00C31876" w:rsidP="00542EEB">
      <w:pPr>
        <w:numPr>
          <w:ilvl w:val="0"/>
          <w:numId w:val="122"/>
        </w:numPr>
        <w:ind w:left="426"/>
        <w:jc w:val="both"/>
        <w:rPr>
          <w:rFonts w:ascii="Verdana" w:hAnsi="Verdana" w:cs="Calibri"/>
          <w:sz w:val="20"/>
          <w:szCs w:val="20"/>
        </w:rPr>
      </w:pPr>
      <w:r w:rsidRPr="00D667B4">
        <w:rPr>
          <w:rFonts w:ascii="Verdana" w:hAnsi="Verdana" w:cs="Calibri"/>
          <w:sz w:val="20"/>
          <w:szCs w:val="20"/>
        </w:rPr>
        <w:t xml:space="preserve">Zmiany Umowy nie będą prowadziły do wzrostu  wynagrodzenia, o którym mowa w § 4 ust. 1  Umowy.  </w:t>
      </w:r>
    </w:p>
    <w:p w:rsidR="00C31876" w:rsidRPr="00D667B4" w:rsidRDefault="00C31876" w:rsidP="00542EEB">
      <w:pPr>
        <w:numPr>
          <w:ilvl w:val="0"/>
          <w:numId w:val="122"/>
        </w:numPr>
        <w:suppressAutoHyphens/>
        <w:autoSpaceDN w:val="0"/>
        <w:ind w:left="426"/>
        <w:jc w:val="both"/>
        <w:textAlignment w:val="baseline"/>
        <w:rPr>
          <w:rFonts w:ascii="Verdana" w:hAnsi="Verdana" w:cs="Calibri"/>
          <w:kern w:val="3"/>
          <w:sz w:val="20"/>
          <w:szCs w:val="20"/>
          <w:lang w:eastAsia="zh-CN" w:bidi="en-US"/>
        </w:rPr>
      </w:pPr>
      <w:r w:rsidRPr="00D667B4">
        <w:rPr>
          <w:rFonts w:ascii="Verdana" w:hAnsi="Verdana" w:cs="Tahoma"/>
          <w:kern w:val="3"/>
          <w:sz w:val="20"/>
          <w:szCs w:val="20"/>
          <w:lang w:eastAsia="zh-CN" w:bidi="en-US"/>
        </w:rPr>
        <w:t xml:space="preserve">Wszelkie zmiany Umowy mogą być dokonane tylko w formie pisemnej pod rygorem nieważności, na wniosek Zamawiającego lub Wykonawcy, zawierający propozycję zmian oraz uzasadnienie konieczności jej wprowadzenia. </w:t>
      </w:r>
    </w:p>
    <w:p w:rsidR="00542EEB" w:rsidRDefault="00542EEB" w:rsidP="00C31876">
      <w:pPr>
        <w:jc w:val="center"/>
        <w:rPr>
          <w:rFonts w:ascii="Verdana" w:hAnsi="Verdana" w:cs="Calibri"/>
          <w:b/>
          <w:sz w:val="20"/>
          <w:szCs w:val="20"/>
        </w:rPr>
      </w:pP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 xml:space="preserve">§ 14 </w:t>
      </w:r>
    </w:p>
    <w:p w:rsidR="00C31876" w:rsidRPr="00D667B4" w:rsidRDefault="00C31876" w:rsidP="00C31876">
      <w:pPr>
        <w:jc w:val="center"/>
        <w:rPr>
          <w:rFonts w:ascii="Verdana" w:hAnsi="Verdana" w:cs="Calibri"/>
          <w:b/>
          <w:sz w:val="20"/>
          <w:szCs w:val="20"/>
        </w:rPr>
      </w:pPr>
      <w:r w:rsidRPr="00D667B4">
        <w:rPr>
          <w:rFonts w:ascii="Verdana" w:hAnsi="Verdana" w:cs="Calibri"/>
          <w:b/>
          <w:sz w:val="20"/>
          <w:szCs w:val="20"/>
        </w:rPr>
        <w:t>POSTANOWIENIA KOŃCOWE</w:t>
      </w:r>
    </w:p>
    <w:p w:rsidR="00C31876" w:rsidRPr="00D667B4" w:rsidRDefault="00C31876" w:rsidP="00542EEB">
      <w:pPr>
        <w:numPr>
          <w:ilvl w:val="0"/>
          <w:numId w:val="124"/>
        </w:numPr>
        <w:ind w:left="426" w:hanging="284"/>
        <w:jc w:val="both"/>
        <w:rPr>
          <w:rFonts w:ascii="Verdana" w:hAnsi="Verdana" w:cs="Calibri"/>
          <w:sz w:val="20"/>
          <w:szCs w:val="20"/>
        </w:rPr>
      </w:pPr>
      <w:r w:rsidRPr="00D667B4">
        <w:rPr>
          <w:rFonts w:ascii="Verdana" w:hAnsi="Verdana" w:cs="Calibri"/>
          <w:sz w:val="20"/>
          <w:szCs w:val="20"/>
        </w:rPr>
        <w:t>Bez uprzedniej, pisemnej zgody Zamawiającego, Wykonawca nie może przenieść na osobę trzecią wierzytelności wynikających z niniejszej Umowy ani regulować ich w drodze kompensaty.</w:t>
      </w:r>
    </w:p>
    <w:p w:rsidR="00C31876" w:rsidRPr="00D667B4" w:rsidRDefault="00C31876" w:rsidP="00542EEB">
      <w:pPr>
        <w:numPr>
          <w:ilvl w:val="0"/>
          <w:numId w:val="124"/>
        </w:numPr>
        <w:ind w:left="426" w:hanging="284"/>
        <w:jc w:val="both"/>
        <w:rPr>
          <w:rFonts w:ascii="Verdana" w:hAnsi="Verdana" w:cs="Calibri"/>
          <w:sz w:val="20"/>
          <w:szCs w:val="20"/>
        </w:rPr>
      </w:pPr>
      <w:r w:rsidRPr="00D667B4">
        <w:rPr>
          <w:rFonts w:ascii="Verdana" w:hAnsi="Verdana" w:cs="Calibri"/>
          <w:sz w:val="20"/>
          <w:szCs w:val="20"/>
        </w:rPr>
        <w:t xml:space="preserve">Wszystkie wymienione w Umowie załączniki stanowią jej integralną część. </w:t>
      </w:r>
    </w:p>
    <w:p w:rsidR="00C31876" w:rsidRPr="00D667B4" w:rsidRDefault="00C31876" w:rsidP="00542EEB">
      <w:pPr>
        <w:numPr>
          <w:ilvl w:val="0"/>
          <w:numId w:val="124"/>
        </w:numPr>
        <w:ind w:left="426" w:hanging="284"/>
        <w:jc w:val="both"/>
        <w:rPr>
          <w:rFonts w:ascii="Verdana" w:hAnsi="Verdana" w:cs="Calibri"/>
          <w:sz w:val="20"/>
          <w:szCs w:val="20"/>
        </w:rPr>
      </w:pPr>
      <w:r w:rsidRPr="00D667B4">
        <w:rPr>
          <w:rFonts w:ascii="Verdana" w:hAnsi="Verdana" w:cs="Calibri"/>
          <w:sz w:val="20"/>
          <w:szCs w:val="20"/>
        </w:rPr>
        <w:t>Spory mogące wyniknąć w związku z wykonywaniem Umowy rozstrzygane będą przez sąd powszechny właściwy dla siedziby Zamawiającego.</w:t>
      </w:r>
    </w:p>
    <w:p w:rsidR="00C31876" w:rsidRPr="00D667B4" w:rsidRDefault="00C31876" w:rsidP="00542EEB">
      <w:pPr>
        <w:numPr>
          <w:ilvl w:val="0"/>
          <w:numId w:val="124"/>
        </w:numPr>
        <w:ind w:left="426" w:hanging="284"/>
        <w:jc w:val="both"/>
        <w:rPr>
          <w:rFonts w:ascii="Verdana" w:hAnsi="Verdana" w:cs="Calibri"/>
          <w:sz w:val="20"/>
          <w:szCs w:val="20"/>
        </w:rPr>
      </w:pPr>
      <w:r w:rsidRPr="00D667B4">
        <w:rPr>
          <w:rFonts w:ascii="Verdana" w:hAnsi="Verdana" w:cs="Calibri"/>
          <w:sz w:val="20"/>
          <w:szCs w:val="20"/>
        </w:rPr>
        <w:t>W sprawach nieuregulowanych w Umowie mają zastosowanie m.in. przepisy kodeksu cywilnego,  ustawy o prawie autorskim i prawach pokrewnych oraz ustawy prawo zamówień publicznych.</w:t>
      </w:r>
    </w:p>
    <w:p w:rsidR="00C31876" w:rsidRPr="00D667B4" w:rsidRDefault="00C31876" w:rsidP="00542EEB">
      <w:pPr>
        <w:numPr>
          <w:ilvl w:val="0"/>
          <w:numId w:val="124"/>
        </w:numPr>
        <w:ind w:left="426" w:hanging="284"/>
        <w:jc w:val="both"/>
        <w:rPr>
          <w:rFonts w:ascii="Verdana" w:hAnsi="Verdana" w:cs="Calibri"/>
          <w:sz w:val="20"/>
          <w:szCs w:val="20"/>
        </w:rPr>
      </w:pPr>
      <w:r w:rsidRPr="00D667B4">
        <w:rPr>
          <w:rFonts w:ascii="Verdana" w:hAnsi="Verdana" w:cs="Calibri"/>
          <w:sz w:val="20"/>
          <w:szCs w:val="20"/>
        </w:rPr>
        <w:t>Umowa sporządzona została w trzech jednobrzmiących egzemplarzach, dwa dla Zamawiającego i jeden dla Wykonawcy.</w:t>
      </w:r>
    </w:p>
    <w:tbl>
      <w:tblPr>
        <w:tblpPr w:leftFromText="141" w:rightFromText="141" w:vertAnchor="text" w:horzAnchor="margin" w:tblpY="697"/>
        <w:tblW w:w="0" w:type="auto"/>
        <w:tblCellMar>
          <w:left w:w="70" w:type="dxa"/>
          <w:right w:w="70" w:type="dxa"/>
        </w:tblCellMar>
        <w:tblLook w:val="0000" w:firstRow="0" w:lastRow="0" w:firstColumn="0" w:lastColumn="0" w:noHBand="0" w:noVBand="0"/>
      </w:tblPr>
      <w:tblGrid>
        <w:gridCol w:w="4470"/>
        <w:gridCol w:w="4545"/>
      </w:tblGrid>
      <w:tr w:rsidR="00C31876" w:rsidRPr="00D667B4" w:rsidTr="00C31876">
        <w:trPr>
          <w:trHeight w:val="645"/>
        </w:trPr>
        <w:tc>
          <w:tcPr>
            <w:tcW w:w="4470" w:type="dxa"/>
            <w:vAlign w:val="bottom"/>
          </w:tcPr>
          <w:p w:rsidR="00542EEB" w:rsidRDefault="00542EEB" w:rsidP="00C31876">
            <w:pPr>
              <w:jc w:val="center"/>
              <w:rPr>
                <w:rFonts w:ascii="Verdana" w:hAnsi="Verdana" w:cs="Calibri"/>
                <w:b/>
                <w:sz w:val="20"/>
                <w:szCs w:val="20"/>
              </w:rPr>
            </w:pPr>
          </w:p>
          <w:p w:rsidR="00542EEB" w:rsidRDefault="00542EEB" w:rsidP="00C31876">
            <w:pPr>
              <w:jc w:val="center"/>
              <w:rPr>
                <w:rFonts w:ascii="Verdana" w:hAnsi="Verdana" w:cs="Calibri"/>
                <w:b/>
                <w:sz w:val="20"/>
                <w:szCs w:val="20"/>
              </w:rPr>
            </w:pPr>
          </w:p>
          <w:p w:rsidR="00542EEB" w:rsidRDefault="00542EEB" w:rsidP="00C31876">
            <w:pPr>
              <w:jc w:val="center"/>
              <w:rPr>
                <w:rFonts w:ascii="Verdana" w:hAnsi="Verdana" w:cs="Calibri"/>
                <w:b/>
                <w:sz w:val="20"/>
                <w:szCs w:val="20"/>
              </w:rPr>
            </w:pPr>
          </w:p>
          <w:p w:rsidR="00C31876" w:rsidRPr="00D667B4" w:rsidRDefault="00C31876" w:rsidP="00C31876">
            <w:pPr>
              <w:jc w:val="center"/>
              <w:rPr>
                <w:rFonts w:ascii="Verdana" w:hAnsi="Verdana" w:cs="Calibri"/>
                <w:sz w:val="20"/>
                <w:szCs w:val="20"/>
              </w:rPr>
            </w:pPr>
            <w:r w:rsidRPr="00D667B4">
              <w:rPr>
                <w:rFonts w:ascii="Verdana" w:hAnsi="Verdana" w:cs="Calibri"/>
                <w:b/>
                <w:sz w:val="20"/>
                <w:szCs w:val="20"/>
              </w:rPr>
              <w:t>Wykonawca:</w:t>
            </w:r>
          </w:p>
        </w:tc>
        <w:tc>
          <w:tcPr>
            <w:tcW w:w="4545" w:type="dxa"/>
            <w:vAlign w:val="bottom"/>
          </w:tcPr>
          <w:p w:rsidR="00C31876" w:rsidRPr="00D667B4" w:rsidRDefault="00C31876" w:rsidP="00C31876">
            <w:pPr>
              <w:jc w:val="center"/>
              <w:rPr>
                <w:rFonts w:ascii="Verdana" w:hAnsi="Verdana" w:cs="Calibri"/>
                <w:sz w:val="20"/>
                <w:szCs w:val="20"/>
              </w:rPr>
            </w:pPr>
            <w:r w:rsidRPr="00D667B4">
              <w:rPr>
                <w:rFonts w:ascii="Verdana" w:hAnsi="Verdana" w:cs="Calibri"/>
                <w:b/>
                <w:sz w:val="20"/>
                <w:szCs w:val="20"/>
              </w:rPr>
              <w:t>Zamawiający:</w:t>
            </w:r>
          </w:p>
        </w:tc>
      </w:tr>
      <w:tr w:rsidR="00C31876" w:rsidRPr="00D667B4" w:rsidTr="00542EEB">
        <w:trPr>
          <w:trHeight w:val="1866"/>
        </w:trPr>
        <w:tc>
          <w:tcPr>
            <w:tcW w:w="4470" w:type="dxa"/>
            <w:vAlign w:val="bottom"/>
          </w:tcPr>
          <w:p w:rsidR="00C31876" w:rsidRPr="00D667B4" w:rsidRDefault="00542EEB" w:rsidP="00542EEB">
            <w:pPr>
              <w:jc w:val="center"/>
              <w:rPr>
                <w:rFonts w:ascii="Verdana" w:hAnsi="Verdana" w:cs="Calibri"/>
                <w:sz w:val="20"/>
                <w:szCs w:val="20"/>
              </w:rPr>
            </w:pPr>
            <w:r>
              <w:rPr>
                <w:rFonts w:ascii="Verdana" w:hAnsi="Verdana" w:cs="Calibri"/>
                <w:b/>
                <w:sz w:val="20"/>
                <w:szCs w:val="20"/>
              </w:rPr>
              <w:t>……………………………………………</w:t>
            </w:r>
          </w:p>
        </w:tc>
        <w:tc>
          <w:tcPr>
            <w:tcW w:w="4545" w:type="dxa"/>
            <w:vAlign w:val="bottom"/>
          </w:tcPr>
          <w:p w:rsidR="00C31876" w:rsidRPr="00D667B4" w:rsidRDefault="00542EEB" w:rsidP="00542EEB">
            <w:pPr>
              <w:jc w:val="center"/>
              <w:rPr>
                <w:rFonts w:ascii="Verdana" w:hAnsi="Verdana" w:cs="Calibri"/>
                <w:sz w:val="20"/>
                <w:szCs w:val="20"/>
              </w:rPr>
            </w:pPr>
            <w:r>
              <w:rPr>
                <w:rFonts w:ascii="Verdana" w:hAnsi="Verdana" w:cs="Calibri"/>
                <w:b/>
                <w:sz w:val="20"/>
                <w:szCs w:val="20"/>
              </w:rPr>
              <w:t>……………………………………………</w:t>
            </w:r>
          </w:p>
        </w:tc>
      </w:tr>
    </w:tbl>
    <w:p w:rsidR="00C31876" w:rsidRPr="00D667B4" w:rsidRDefault="00C31876" w:rsidP="00C31876">
      <w:pPr>
        <w:jc w:val="both"/>
        <w:rPr>
          <w:rFonts w:ascii="Verdana" w:hAnsi="Verdana" w:cs="Calibri"/>
          <w:sz w:val="20"/>
          <w:szCs w:val="20"/>
        </w:rPr>
      </w:pPr>
    </w:p>
    <w:p w:rsidR="00C31876" w:rsidRPr="00D667B4" w:rsidRDefault="00C31876" w:rsidP="00C31876">
      <w:pPr>
        <w:jc w:val="both"/>
        <w:rPr>
          <w:rFonts w:ascii="Verdana" w:hAnsi="Verdana" w:cs="Calibri"/>
          <w:sz w:val="20"/>
          <w:szCs w:val="20"/>
        </w:rPr>
      </w:pPr>
    </w:p>
    <w:p w:rsidR="00C31876" w:rsidRDefault="00C31876" w:rsidP="00C31876">
      <w:pPr>
        <w:jc w:val="both"/>
        <w:rPr>
          <w:rFonts w:ascii="Verdana" w:hAnsi="Verdana" w:cs="Calibri"/>
          <w:sz w:val="20"/>
          <w:szCs w:val="20"/>
        </w:rPr>
      </w:pPr>
    </w:p>
    <w:p w:rsidR="00542EEB" w:rsidRPr="00D667B4" w:rsidRDefault="00542EEB" w:rsidP="00C31876">
      <w:pPr>
        <w:jc w:val="both"/>
        <w:rPr>
          <w:rFonts w:ascii="Verdana" w:hAnsi="Verdana" w:cs="Calibri"/>
          <w:sz w:val="20"/>
          <w:szCs w:val="20"/>
        </w:rPr>
      </w:pPr>
    </w:p>
    <w:p w:rsidR="00C31876" w:rsidRPr="00D667B4" w:rsidRDefault="00C31876" w:rsidP="00C31876">
      <w:pPr>
        <w:jc w:val="both"/>
        <w:rPr>
          <w:rFonts w:ascii="Verdana" w:hAnsi="Verdana" w:cs="Calibri"/>
          <w:b/>
          <w:sz w:val="20"/>
          <w:szCs w:val="20"/>
        </w:rPr>
      </w:pPr>
      <w:r w:rsidRPr="00D667B4">
        <w:rPr>
          <w:rFonts w:ascii="Verdana" w:hAnsi="Verdana" w:cs="Calibri"/>
          <w:sz w:val="20"/>
          <w:szCs w:val="20"/>
        </w:rPr>
        <w:t>Załączniki do Umowy:</w:t>
      </w:r>
    </w:p>
    <w:p w:rsidR="00C31876" w:rsidRPr="00D667B4" w:rsidRDefault="00C31876" w:rsidP="00542EEB">
      <w:pPr>
        <w:numPr>
          <w:ilvl w:val="0"/>
          <w:numId w:val="125"/>
        </w:numPr>
        <w:jc w:val="both"/>
        <w:rPr>
          <w:rFonts w:ascii="Verdana" w:hAnsi="Verdana" w:cs="Calibri"/>
          <w:sz w:val="20"/>
          <w:szCs w:val="20"/>
        </w:rPr>
      </w:pPr>
      <w:r w:rsidRPr="00D667B4">
        <w:rPr>
          <w:rFonts w:ascii="Verdana" w:hAnsi="Verdana" w:cs="Calibri"/>
          <w:sz w:val="20"/>
          <w:szCs w:val="20"/>
        </w:rPr>
        <w:t>Opis Przedmiotu Zamówienia,</w:t>
      </w:r>
    </w:p>
    <w:p w:rsidR="00C31876" w:rsidRPr="00D667B4" w:rsidRDefault="00C31876" w:rsidP="00542EEB">
      <w:pPr>
        <w:numPr>
          <w:ilvl w:val="0"/>
          <w:numId w:val="125"/>
        </w:numPr>
        <w:jc w:val="both"/>
        <w:rPr>
          <w:rFonts w:ascii="Verdana" w:hAnsi="Verdana" w:cs="Calibri"/>
          <w:sz w:val="20"/>
          <w:szCs w:val="20"/>
        </w:rPr>
      </w:pPr>
      <w:r w:rsidRPr="00D667B4">
        <w:rPr>
          <w:rFonts w:ascii="Verdana" w:hAnsi="Verdana" w:cs="Calibri"/>
          <w:sz w:val="20"/>
          <w:szCs w:val="20"/>
        </w:rPr>
        <w:t>Wykaz osób, które będą uczestniczyć w wykonaniu zamówienia,</w:t>
      </w:r>
    </w:p>
    <w:p w:rsidR="00C31876" w:rsidRPr="00D667B4" w:rsidRDefault="00C31876" w:rsidP="00542EEB">
      <w:pPr>
        <w:numPr>
          <w:ilvl w:val="0"/>
          <w:numId w:val="125"/>
        </w:numPr>
        <w:jc w:val="both"/>
        <w:rPr>
          <w:rFonts w:ascii="Verdana" w:hAnsi="Verdana" w:cs="Calibri"/>
          <w:sz w:val="20"/>
          <w:szCs w:val="20"/>
        </w:rPr>
      </w:pPr>
      <w:r w:rsidRPr="00D667B4">
        <w:rPr>
          <w:rFonts w:ascii="Verdana" w:hAnsi="Verdana" w:cs="Calibri"/>
          <w:sz w:val="20"/>
          <w:szCs w:val="20"/>
        </w:rPr>
        <w:t>Wzór upoważnienia do przetwarzania danych osobowych,</w:t>
      </w:r>
    </w:p>
    <w:p w:rsidR="00C31876" w:rsidRPr="00D667B4" w:rsidRDefault="00C31876" w:rsidP="00542EEB">
      <w:pPr>
        <w:numPr>
          <w:ilvl w:val="0"/>
          <w:numId w:val="125"/>
        </w:numPr>
        <w:jc w:val="both"/>
        <w:rPr>
          <w:rFonts w:ascii="Verdana" w:hAnsi="Verdana" w:cs="Calibri"/>
          <w:sz w:val="20"/>
          <w:szCs w:val="20"/>
        </w:rPr>
      </w:pPr>
      <w:r w:rsidRPr="00D667B4">
        <w:rPr>
          <w:rFonts w:ascii="Verdana" w:hAnsi="Verdana" w:cs="Calibri"/>
          <w:sz w:val="20"/>
          <w:szCs w:val="20"/>
        </w:rPr>
        <w:t>Wzór protokół odbioru Przedmiotu Umowy.</w:t>
      </w:r>
    </w:p>
    <w:p w:rsidR="00AD27C8" w:rsidRPr="00AD27C8" w:rsidRDefault="00AD27C8" w:rsidP="00542EEB">
      <w:pPr>
        <w:ind w:left="720"/>
        <w:jc w:val="both"/>
        <w:rPr>
          <w:rFonts w:ascii="Verdana" w:hAnsi="Verdana" w:cs="Calibri"/>
          <w:sz w:val="20"/>
          <w:szCs w:val="20"/>
        </w:rPr>
      </w:pPr>
    </w:p>
    <w:p w:rsidR="00BE1633" w:rsidRDefault="00BE1633" w:rsidP="00C6043A">
      <w:pPr>
        <w:spacing w:after="160" w:line="259" w:lineRule="auto"/>
        <w:rPr>
          <w:rFonts w:ascii="Verdana" w:hAnsi="Verdana"/>
          <w:i/>
          <w:spacing w:val="4"/>
          <w:sz w:val="16"/>
          <w:szCs w:val="16"/>
        </w:rPr>
      </w:pPr>
    </w:p>
    <w:p w:rsidR="00BE1633" w:rsidRDefault="00BE1633" w:rsidP="00C6043A">
      <w:pPr>
        <w:spacing w:after="160" w:line="259" w:lineRule="auto"/>
        <w:rPr>
          <w:rFonts w:ascii="Verdana" w:hAnsi="Verdana"/>
          <w:i/>
          <w:spacing w:val="4"/>
          <w:sz w:val="16"/>
          <w:szCs w:val="16"/>
        </w:rPr>
      </w:pPr>
    </w:p>
    <w:p w:rsidR="00BE1633" w:rsidRDefault="00BE1633" w:rsidP="00C6043A">
      <w:pPr>
        <w:spacing w:after="160" w:line="259" w:lineRule="auto"/>
        <w:rPr>
          <w:rFonts w:ascii="Verdana" w:hAnsi="Verdana"/>
          <w:i/>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BE1633" w:rsidRDefault="00BE1633" w:rsidP="00C6043A">
      <w:pPr>
        <w:spacing w:after="160" w:line="259" w:lineRule="auto"/>
        <w:rPr>
          <w:rFonts w:ascii="Verdana" w:hAnsi="Verdana"/>
          <w:spacing w:val="4"/>
          <w:sz w:val="16"/>
          <w:szCs w:val="16"/>
        </w:rPr>
      </w:pPr>
    </w:p>
    <w:p w:rsidR="00542EEB" w:rsidRDefault="00542EEB" w:rsidP="00BE1633">
      <w:pPr>
        <w:spacing w:after="160" w:line="259" w:lineRule="auto"/>
        <w:jc w:val="right"/>
        <w:rPr>
          <w:rFonts w:ascii="Verdana" w:hAnsi="Verdana"/>
          <w:b/>
          <w:bCs/>
          <w:spacing w:val="4"/>
          <w:sz w:val="20"/>
          <w:szCs w:val="20"/>
        </w:rPr>
      </w:pPr>
    </w:p>
    <w:p w:rsidR="00BE1633" w:rsidRPr="00BE1633" w:rsidRDefault="00BE1633" w:rsidP="00BE1633">
      <w:pPr>
        <w:spacing w:after="160" w:line="259" w:lineRule="auto"/>
        <w:jc w:val="right"/>
        <w:rPr>
          <w:rFonts w:ascii="Verdana" w:hAnsi="Verdana"/>
          <w:b/>
          <w:bCs/>
          <w:spacing w:val="4"/>
          <w:sz w:val="20"/>
          <w:szCs w:val="20"/>
        </w:rPr>
      </w:pPr>
      <w:r w:rsidRPr="00BE1633">
        <w:rPr>
          <w:rFonts w:ascii="Verdana" w:hAnsi="Verdana"/>
          <w:b/>
          <w:bCs/>
          <w:spacing w:val="4"/>
          <w:sz w:val="20"/>
          <w:szCs w:val="20"/>
        </w:rPr>
        <w:lastRenderedPageBreak/>
        <w:t>Załącznik nr 3  do Umowy</w:t>
      </w:r>
    </w:p>
    <w:p w:rsidR="00BE1633" w:rsidRPr="00BE1633" w:rsidRDefault="00BE1633" w:rsidP="00BE1633">
      <w:pPr>
        <w:spacing w:after="160" w:line="259" w:lineRule="auto"/>
        <w:rPr>
          <w:rFonts w:ascii="Verdana" w:hAnsi="Verdana"/>
          <w:b/>
          <w:bCs/>
          <w:i/>
          <w:spacing w:val="4"/>
          <w:sz w:val="20"/>
          <w:szCs w:val="20"/>
        </w:rPr>
      </w:pPr>
    </w:p>
    <w:tbl>
      <w:tblPr>
        <w:tblpPr w:leftFromText="141" w:rightFromText="141" w:vertAnchor="text" w:horzAnchor="margin" w:tblpY="132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620"/>
        <w:gridCol w:w="1720"/>
        <w:gridCol w:w="1340"/>
        <w:gridCol w:w="1000"/>
        <w:gridCol w:w="956"/>
        <w:gridCol w:w="2284"/>
      </w:tblGrid>
      <w:tr w:rsidR="00BE1633" w:rsidRPr="00BE1633" w:rsidTr="00BC1113">
        <w:tc>
          <w:tcPr>
            <w:tcW w:w="1880" w:type="dxa"/>
            <w:gridSpan w:val="2"/>
            <w:tcBorders>
              <w:top w:val="nil"/>
              <w:left w:val="nil"/>
              <w:bottom w:val="nil"/>
              <w:right w:val="nil"/>
            </w:tcBorders>
            <w:shd w:val="clear" w:color="auto" w:fill="auto"/>
            <w:tcMar>
              <w:left w:w="28" w:type="dxa"/>
            </w:tcMar>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Upoważnienie nr:</w:t>
            </w:r>
          </w:p>
        </w:tc>
        <w:tc>
          <w:tcPr>
            <w:tcW w:w="3060" w:type="dxa"/>
            <w:gridSpan w:val="2"/>
            <w:tcBorders>
              <w:top w:val="nil"/>
              <w:left w:val="nil"/>
              <w:bottom w:val="dotted" w:sz="4" w:space="0" w:color="auto"/>
              <w:right w:val="nil"/>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4240" w:type="dxa"/>
            <w:gridSpan w:val="3"/>
            <w:tcBorders>
              <w:top w:val="nil"/>
              <w:left w:val="nil"/>
              <w:bottom w:val="nil"/>
              <w:right w:val="nil"/>
            </w:tcBorders>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9180" w:type="dxa"/>
            <w:gridSpan w:val="7"/>
            <w:tcBorders>
              <w:top w:val="nil"/>
              <w:left w:val="nil"/>
              <w:bottom w:val="nil"/>
              <w:right w:val="nil"/>
            </w:tcBorders>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rPr>
          <w:trHeight w:val="580"/>
        </w:trPr>
        <w:tc>
          <w:tcPr>
            <w:tcW w:w="9180" w:type="dxa"/>
            <w:gridSpan w:val="7"/>
            <w:tcBorders>
              <w:top w:val="nil"/>
              <w:left w:val="nil"/>
              <w:bottom w:val="nil"/>
              <w:right w:val="nil"/>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Na podstawie art. 37 ustawy z dnia 29 sierpnia 1997 r.</w:t>
            </w:r>
          </w:p>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 xml:space="preserve">o ochronie danych osobowych (Dz. U. 2002 r. nr 101, poz. 926 z </w:t>
            </w:r>
            <w:proofErr w:type="spellStart"/>
            <w:r w:rsidRPr="00BE1633">
              <w:rPr>
                <w:rFonts w:ascii="Verdana" w:hAnsi="Verdana"/>
                <w:spacing w:val="4"/>
                <w:sz w:val="20"/>
                <w:szCs w:val="20"/>
              </w:rPr>
              <w:t>późn</w:t>
            </w:r>
            <w:proofErr w:type="spellEnd"/>
            <w:r w:rsidRPr="00BE1633">
              <w:rPr>
                <w:rFonts w:ascii="Verdana" w:hAnsi="Verdana"/>
                <w:spacing w:val="4"/>
                <w:sz w:val="20"/>
                <w:szCs w:val="20"/>
              </w:rPr>
              <w:t>. zm.)</w:t>
            </w:r>
          </w:p>
        </w:tc>
      </w:tr>
      <w:tr w:rsidR="00BE1633" w:rsidRPr="00BE1633" w:rsidTr="00BC1113">
        <w:tc>
          <w:tcPr>
            <w:tcW w:w="9180" w:type="dxa"/>
            <w:gridSpan w:val="7"/>
            <w:tcBorders>
              <w:top w:val="nil"/>
              <w:left w:val="nil"/>
              <w:bottom w:val="dotted" w:sz="4" w:space="0" w:color="auto"/>
              <w:right w:val="nil"/>
            </w:tcBorders>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9180" w:type="dxa"/>
            <w:gridSpan w:val="7"/>
            <w:tcBorders>
              <w:top w:val="dotted" w:sz="4" w:space="0" w:color="auto"/>
              <w:left w:val="nil"/>
              <w:bottom w:val="nil"/>
              <w:right w:val="nil"/>
            </w:tcBorders>
            <w:shd w:val="clear" w:color="auto" w:fill="auto"/>
          </w:tcPr>
          <w:p w:rsidR="00BE1633" w:rsidRPr="00BE1633" w:rsidRDefault="00BE1633" w:rsidP="002445B9">
            <w:pPr>
              <w:spacing w:after="160" w:line="259" w:lineRule="auto"/>
              <w:jc w:val="center"/>
              <w:rPr>
                <w:rFonts w:ascii="Verdana" w:hAnsi="Verdana"/>
                <w:spacing w:val="4"/>
                <w:sz w:val="20"/>
                <w:szCs w:val="20"/>
              </w:rPr>
            </w:pPr>
            <w:r w:rsidRPr="00BE1633">
              <w:rPr>
                <w:rFonts w:ascii="Verdana" w:hAnsi="Verdana"/>
                <w:spacing w:val="4"/>
                <w:sz w:val="20"/>
                <w:szCs w:val="20"/>
              </w:rPr>
              <w:t>(nazwa Administratora Danych)</w:t>
            </w:r>
          </w:p>
        </w:tc>
      </w:tr>
      <w:tr w:rsidR="00BE1633" w:rsidRPr="00BE1633" w:rsidTr="00BC1113">
        <w:tc>
          <w:tcPr>
            <w:tcW w:w="9180" w:type="dxa"/>
            <w:gridSpan w:val="7"/>
            <w:tcBorders>
              <w:top w:val="nil"/>
              <w:left w:val="nil"/>
              <w:bottom w:val="nil"/>
              <w:right w:val="nil"/>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b/>
                <w:spacing w:val="4"/>
                <w:sz w:val="20"/>
                <w:szCs w:val="20"/>
              </w:rPr>
              <w:t>UPOWAŻNIA</w:t>
            </w:r>
          </w:p>
        </w:tc>
      </w:tr>
      <w:tr w:rsidR="00BE1633" w:rsidRPr="00BE1633" w:rsidTr="00BC1113">
        <w:tc>
          <w:tcPr>
            <w:tcW w:w="9180" w:type="dxa"/>
            <w:gridSpan w:val="7"/>
            <w:tcBorders>
              <w:top w:val="nil"/>
              <w:left w:val="nil"/>
              <w:bottom w:val="dotted" w:sz="4" w:space="0" w:color="auto"/>
              <w:right w:val="nil"/>
            </w:tcBorders>
            <w:shd w:val="clear" w:color="auto" w:fill="auto"/>
          </w:tcPr>
          <w:p w:rsidR="00BE1633" w:rsidRPr="00BE1633" w:rsidRDefault="00BE1633" w:rsidP="00BE1633">
            <w:pPr>
              <w:spacing w:after="160" w:line="259" w:lineRule="auto"/>
              <w:rPr>
                <w:rFonts w:ascii="Verdana" w:hAnsi="Verdana"/>
                <w:b/>
                <w:spacing w:val="4"/>
                <w:sz w:val="20"/>
                <w:szCs w:val="20"/>
              </w:rPr>
            </w:pPr>
          </w:p>
        </w:tc>
      </w:tr>
      <w:tr w:rsidR="00BE1633" w:rsidRPr="00BE1633" w:rsidTr="00BC1113">
        <w:tc>
          <w:tcPr>
            <w:tcW w:w="9180" w:type="dxa"/>
            <w:gridSpan w:val="7"/>
            <w:tcBorders>
              <w:top w:val="dotted" w:sz="4" w:space="0" w:color="auto"/>
              <w:left w:val="nil"/>
              <w:bottom w:val="nil"/>
              <w:right w:val="nil"/>
            </w:tcBorders>
            <w:shd w:val="clear" w:color="auto" w:fill="auto"/>
          </w:tcPr>
          <w:p w:rsidR="00BE1633" w:rsidRPr="00BE1633" w:rsidRDefault="00BE1633" w:rsidP="002445B9">
            <w:pPr>
              <w:spacing w:after="160" w:line="259" w:lineRule="auto"/>
              <w:jc w:val="center"/>
              <w:rPr>
                <w:rFonts w:ascii="Verdana" w:hAnsi="Verdana"/>
                <w:b/>
                <w:spacing w:val="4"/>
                <w:sz w:val="20"/>
                <w:szCs w:val="20"/>
              </w:rPr>
            </w:pPr>
            <w:r w:rsidRPr="00BE1633">
              <w:rPr>
                <w:rFonts w:ascii="Verdana" w:hAnsi="Verdana"/>
                <w:spacing w:val="4"/>
                <w:sz w:val="20"/>
                <w:szCs w:val="20"/>
              </w:rPr>
              <w:t>(imię i nazwisko)</w:t>
            </w:r>
          </w:p>
        </w:tc>
      </w:tr>
      <w:tr w:rsidR="00BE1633" w:rsidRPr="00BE1633" w:rsidTr="00BC1113">
        <w:tc>
          <w:tcPr>
            <w:tcW w:w="9180" w:type="dxa"/>
            <w:gridSpan w:val="7"/>
            <w:tcBorders>
              <w:top w:val="nil"/>
              <w:left w:val="nil"/>
              <w:bottom w:val="dotted" w:sz="4" w:space="0" w:color="auto"/>
              <w:right w:val="nil"/>
            </w:tcBorders>
            <w:shd w:val="clear" w:color="auto" w:fill="auto"/>
          </w:tcPr>
          <w:p w:rsidR="00BE1633" w:rsidRPr="00BE1633" w:rsidRDefault="00BE1633" w:rsidP="00BE1633">
            <w:pPr>
              <w:spacing w:after="160" w:line="259" w:lineRule="auto"/>
              <w:rPr>
                <w:rFonts w:ascii="Verdana" w:hAnsi="Verdana"/>
                <w:b/>
                <w:spacing w:val="4"/>
                <w:sz w:val="20"/>
                <w:szCs w:val="20"/>
              </w:rPr>
            </w:pPr>
          </w:p>
        </w:tc>
      </w:tr>
      <w:tr w:rsidR="00BE1633" w:rsidRPr="00BE1633" w:rsidTr="00BC1113">
        <w:tc>
          <w:tcPr>
            <w:tcW w:w="9180" w:type="dxa"/>
            <w:gridSpan w:val="7"/>
            <w:tcBorders>
              <w:top w:val="dotted" w:sz="4" w:space="0" w:color="auto"/>
              <w:left w:val="nil"/>
              <w:bottom w:val="nil"/>
              <w:right w:val="nil"/>
            </w:tcBorders>
            <w:shd w:val="clear" w:color="auto" w:fill="auto"/>
          </w:tcPr>
          <w:p w:rsidR="00BE1633" w:rsidRPr="00BE1633" w:rsidRDefault="00BE1633" w:rsidP="002445B9">
            <w:pPr>
              <w:spacing w:after="160" w:line="259" w:lineRule="auto"/>
              <w:jc w:val="center"/>
              <w:rPr>
                <w:rFonts w:ascii="Verdana" w:hAnsi="Verdana"/>
                <w:spacing w:val="4"/>
                <w:sz w:val="20"/>
                <w:szCs w:val="20"/>
              </w:rPr>
            </w:pPr>
            <w:r w:rsidRPr="00BE1633">
              <w:rPr>
                <w:rFonts w:ascii="Verdana" w:hAnsi="Verdana"/>
                <w:spacing w:val="4"/>
                <w:sz w:val="20"/>
                <w:szCs w:val="20"/>
              </w:rPr>
              <w:t>(PESEL)</w:t>
            </w:r>
          </w:p>
        </w:tc>
      </w:tr>
      <w:tr w:rsidR="00BE1633" w:rsidRPr="00BE1633" w:rsidTr="00BC1113">
        <w:trPr>
          <w:trHeight w:val="122"/>
        </w:trPr>
        <w:tc>
          <w:tcPr>
            <w:tcW w:w="1260" w:type="dxa"/>
            <w:tcBorders>
              <w:top w:val="nil"/>
              <w:left w:val="nil"/>
              <w:bottom w:val="nil"/>
              <w:right w:val="nil"/>
            </w:tcBorders>
            <w:shd w:val="clear" w:color="auto" w:fill="auto"/>
            <w:tcMar>
              <w:left w:w="0" w:type="dxa"/>
              <w:right w:w="0" w:type="dxa"/>
            </w:tcMar>
            <w:vAlign w:val="bottom"/>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spacing w:val="4"/>
                <w:sz w:val="20"/>
                <w:szCs w:val="20"/>
              </w:rPr>
              <w:t>pracownika</w:t>
            </w:r>
          </w:p>
        </w:tc>
        <w:tc>
          <w:tcPr>
            <w:tcW w:w="7920" w:type="dxa"/>
            <w:gridSpan w:val="6"/>
            <w:tcBorders>
              <w:top w:val="nil"/>
              <w:left w:val="nil"/>
              <w:bottom w:val="dotted" w:sz="4" w:space="0" w:color="auto"/>
              <w:right w:val="nil"/>
            </w:tcBorders>
            <w:shd w:val="clear" w:color="auto" w:fill="auto"/>
          </w:tcPr>
          <w:p w:rsidR="00BE1633" w:rsidRPr="00BE1633" w:rsidRDefault="00BE1633" w:rsidP="00BE1633">
            <w:pPr>
              <w:spacing w:after="160" w:line="259" w:lineRule="auto"/>
              <w:rPr>
                <w:rFonts w:ascii="Verdana" w:hAnsi="Verdana"/>
                <w:b/>
                <w:spacing w:val="4"/>
                <w:sz w:val="20"/>
                <w:szCs w:val="20"/>
              </w:rPr>
            </w:pPr>
          </w:p>
        </w:tc>
      </w:tr>
      <w:tr w:rsidR="00BE1633" w:rsidRPr="00BE1633" w:rsidTr="00BC1113">
        <w:tc>
          <w:tcPr>
            <w:tcW w:w="1260" w:type="dxa"/>
            <w:tcBorders>
              <w:top w:val="nil"/>
              <w:left w:val="nil"/>
              <w:bottom w:val="nil"/>
              <w:right w:val="nil"/>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7920" w:type="dxa"/>
            <w:gridSpan w:val="6"/>
            <w:tcBorders>
              <w:top w:val="dotted" w:sz="4" w:space="0" w:color="auto"/>
              <w:left w:val="nil"/>
              <w:bottom w:val="nil"/>
              <w:right w:val="nil"/>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(nazwa komórki organizacyjnej MS/nazwa podmiotu zewnętrznego)</w:t>
            </w:r>
          </w:p>
        </w:tc>
      </w:tr>
      <w:tr w:rsidR="00BE1633" w:rsidRPr="00BE1633" w:rsidTr="00BC1113">
        <w:trPr>
          <w:trHeight w:val="1006"/>
        </w:trPr>
        <w:tc>
          <w:tcPr>
            <w:tcW w:w="9180" w:type="dxa"/>
            <w:gridSpan w:val="7"/>
            <w:tcBorders>
              <w:top w:val="nil"/>
              <w:left w:val="nil"/>
              <w:bottom w:val="dotted" w:sz="4" w:space="0" w:color="auto"/>
              <w:right w:val="nil"/>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b/>
                <w:spacing w:val="4"/>
                <w:sz w:val="20"/>
                <w:szCs w:val="20"/>
              </w:rPr>
              <w:t>do przetwarzania danych osobowych gromadzonych w zbiorze/podzbiorze:</w:t>
            </w:r>
          </w:p>
        </w:tc>
      </w:tr>
      <w:tr w:rsidR="00BE1633" w:rsidRPr="00BE1633" w:rsidTr="00BC1113">
        <w:trPr>
          <w:trHeight w:val="142"/>
        </w:trPr>
        <w:tc>
          <w:tcPr>
            <w:tcW w:w="9180" w:type="dxa"/>
            <w:gridSpan w:val="7"/>
            <w:tcBorders>
              <w:top w:val="dotted" w:sz="4" w:space="0" w:color="auto"/>
              <w:left w:val="nil"/>
              <w:bottom w:val="nil"/>
              <w:right w:val="nil"/>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(nazwa zbioru/podzbioru)</w:t>
            </w:r>
          </w:p>
        </w:tc>
      </w:tr>
      <w:tr w:rsidR="00BE1633" w:rsidRPr="00BE1633" w:rsidTr="00BC1113">
        <w:trPr>
          <w:trHeight w:val="705"/>
        </w:trPr>
        <w:tc>
          <w:tcPr>
            <w:tcW w:w="9180" w:type="dxa"/>
            <w:gridSpan w:val="7"/>
            <w:tcBorders>
              <w:top w:val="nil"/>
              <w:left w:val="nil"/>
              <w:bottom w:val="dotted" w:sz="4" w:space="0" w:color="auto"/>
              <w:right w:val="nil"/>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w zakresie:</w:t>
            </w:r>
          </w:p>
          <w:p w:rsidR="00BE1633" w:rsidRPr="00BE1633" w:rsidRDefault="00BE1633" w:rsidP="00BE1633">
            <w:pPr>
              <w:spacing w:after="160" w:line="259" w:lineRule="auto"/>
              <w:rPr>
                <w:rFonts w:ascii="Verdana" w:hAnsi="Verdana"/>
                <w:spacing w:val="4"/>
                <w:sz w:val="20"/>
                <w:szCs w:val="20"/>
              </w:rPr>
            </w:pPr>
          </w:p>
        </w:tc>
      </w:tr>
      <w:tr w:rsidR="00BE1633" w:rsidRPr="00BE1633" w:rsidTr="00BC1113">
        <w:trPr>
          <w:trHeight w:val="183"/>
        </w:trPr>
        <w:tc>
          <w:tcPr>
            <w:tcW w:w="9180" w:type="dxa"/>
            <w:gridSpan w:val="7"/>
            <w:tcBorders>
              <w:top w:val="dotted" w:sz="4" w:space="0" w:color="auto"/>
              <w:left w:val="nil"/>
              <w:bottom w:val="nil"/>
              <w:right w:val="nil"/>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(opis zakresu upoważnienia)</w:t>
            </w:r>
          </w:p>
        </w:tc>
      </w:tr>
      <w:tr w:rsidR="00BE1633" w:rsidRPr="00BE1633" w:rsidTr="00BC1113">
        <w:trPr>
          <w:trHeight w:val="425"/>
        </w:trPr>
        <w:tc>
          <w:tcPr>
            <w:tcW w:w="3600" w:type="dxa"/>
            <w:gridSpan w:val="3"/>
            <w:tcBorders>
              <w:top w:val="nil"/>
              <w:left w:val="nil"/>
              <w:bottom w:val="nil"/>
              <w:right w:val="nil"/>
            </w:tcBorders>
            <w:shd w:val="clear" w:color="auto" w:fill="auto"/>
            <w:tcMar>
              <w:left w:w="0" w:type="dxa"/>
              <w:right w:w="0" w:type="dxa"/>
            </w:tcMar>
            <w:vAlign w:val="center"/>
          </w:tcPr>
          <w:p w:rsidR="002445B9" w:rsidRDefault="002445B9"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Upoważnienie obowiązuje od dnia</w:t>
            </w:r>
          </w:p>
        </w:tc>
        <w:tc>
          <w:tcPr>
            <w:tcW w:w="2340" w:type="dxa"/>
            <w:gridSpan w:val="2"/>
            <w:tcBorders>
              <w:top w:val="nil"/>
              <w:left w:val="nil"/>
              <w:bottom w:val="dotted" w:sz="4" w:space="0" w:color="auto"/>
              <w:right w:val="nil"/>
            </w:tcBorders>
            <w:shd w:val="clear" w:color="auto" w:fill="auto"/>
            <w:vAlign w:val="center"/>
          </w:tcPr>
          <w:p w:rsidR="00BE1633" w:rsidRPr="00BE1633" w:rsidRDefault="00BE1633" w:rsidP="00BE1633">
            <w:pPr>
              <w:spacing w:after="160" w:line="259" w:lineRule="auto"/>
              <w:rPr>
                <w:rFonts w:ascii="Verdana" w:hAnsi="Verdana"/>
                <w:spacing w:val="4"/>
                <w:sz w:val="20"/>
                <w:szCs w:val="20"/>
              </w:rPr>
            </w:pPr>
          </w:p>
        </w:tc>
        <w:tc>
          <w:tcPr>
            <w:tcW w:w="956" w:type="dxa"/>
            <w:tcBorders>
              <w:top w:val="nil"/>
              <w:left w:val="nil"/>
              <w:bottom w:val="nil"/>
              <w:right w:val="nil"/>
            </w:tcBorders>
            <w:shd w:val="clear" w:color="auto" w:fill="auto"/>
            <w:tcMar>
              <w:left w:w="0" w:type="dxa"/>
              <w:right w:w="0" w:type="dxa"/>
            </w:tcMar>
            <w:vAlign w:val="center"/>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do dnia</w:t>
            </w:r>
          </w:p>
        </w:tc>
        <w:tc>
          <w:tcPr>
            <w:tcW w:w="2284" w:type="dxa"/>
            <w:tcBorders>
              <w:top w:val="nil"/>
              <w:left w:val="nil"/>
              <w:bottom w:val="dotted" w:sz="4" w:space="0" w:color="auto"/>
              <w:right w:val="nil"/>
            </w:tcBorders>
            <w:shd w:val="clear" w:color="auto" w:fill="auto"/>
            <w:vAlign w:val="center"/>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rPr>
          <w:trHeight w:val="369"/>
        </w:trPr>
        <w:tc>
          <w:tcPr>
            <w:tcW w:w="9180" w:type="dxa"/>
            <w:gridSpan w:val="7"/>
            <w:tcBorders>
              <w:top w:val="nil"/>
              <w:left w:val="nil"/>
              <w:bottom w:val="nil"/>
              <w:right w:val="nil"/>
            </w:tcBorders>
            <w:shd w:val="clear" w:color="auto" w:fill="auto"/>
            <w:tcMar>
              <w:left w:w="0" w:type="dxa"/>
            </w:tcMar>
            <w:vAlign w:val="center"/>
          </w:tcPr>
          <w:p w:rsidR="00BE1633" w:rsidRPr="00BE1633" w:rsidRDefault="00BE1633" w:rsidP="00BE1633">
            <w:pPr>
              <w:spacing w:after="160" w:line="259" w:lineRule="auto"/>
              <w:rPr>
                <w:rFonts w:ascii="Verdana" w:hAnsi="Verdana"/>
                <w:spacing w:val="4"/>
                <w:sz w:val="20"/>
                <w:szCs w:val="20"/>
              </w:rPr>
            </w:pPr>
          </w:p>
        </w:tc>
      </w:tr>
    </w:tbl>
    <w:p w:rsidR="00BE1633" w:rsidRPr="00BE1633" w:rsidRDefault="00BE1633" w:rsidP="00BE1633">
      <w:pPr>
        <w:spacing w:after="160" w:line="259" w:lineRule="auto"/>
        <w:rPr>
          <w:rFonts w:ascii="Verdana" w:hAnsi="Verdana"/>
          <w:vanish/>
          <w:spacing w:val="4"/>
          <w:sz w:val="20"/>
          <w:szCs w:val="20"/>
        </w:rPr>
      </w:pPr>
    </w:p>
    <w:tbl>
      <w:tblPr>
        <w:tblW w:w="9289" w:type="dxa"/>
        <w:tblLayout w:type="fixed"/>
        <w:tblLook w:val="01E0" w:firstRow="1" w:lastRow="1" w:firstColumn="1" w:lastColumn="1" w:noHBand="0" w:noVBand="0"/>
      </w:tblPr>
      <w:tblGrid>
        <w:gridCol w:w="4149"/>
        <w:gridCol w:w="734"/>
        <w:gridCol w:w="4406"/>
      </w:tblGrid>
      <w:tr w:rsidR="00BE1633" w:rsidRPr="00BE1633" w:rsidTr="00BC1113">
        <w:trPr>
          <w:trHeight w:val="142"/>
        </w:trPr>
        <w:tc>
          <w:tcPr>
            <w:tcW w:w="4149" w:type="dxa"/>
            <w:vMerge w:val="restart"/>
            <w:shd w:val="clear" w:color="auto" w:fill="auto"/>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(nazwa Administratora Danych)</w:t>
            </w:r>
          </w:p>
        </w:tc>
        <w:tc>
          <w:tcPr>
            <w:tcW w:w="734" w:type="dxa"/>
            <w:vMerge w:val="restart"/>
            <w:shd w:val="clear" w:color="auto" w:fill="auto"/>
            <w:vAlign w:val="bottom"/>
          </w:tcPr>
          <w:p w:rsidR="00BE1633" w:rsidRPr="00BE1633" w:rsidRDefault="00BE1633" w:rsidP="00BE1633">
            <w:pPr>
              <w:spacing w:after="160" w:line="259" w:lineRule="auto"/>
              <w:rPr>
                <w:rFonts w:ascii="Verdana" w:hAnsi="Verdana"/>
                <w:spacing w:val="4"/>
                <w:sz w:val="20"/>
                <w:szCs w:val="20"/>
              </w:rPr>
            </w:pPr>
          </w:p>
        </w:tc>
        <w:tc>
          <w:tcPr>
            <w:tcW w:w="4406" w:type="dxa"/>
            <w:tcBorders>
              <w:left w:val="nil"/>
              <w:bottom w:val="dotted" w:sz="4" w:space="0" w:color="auto"/>
            </w:tcBorders>
            <w:shd w:val="clear" w:color="auto" w:fill="auto"/>
            <w:vAlign w:val="bottom"/>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rPr>
          <w:trHeight w:val="213"/>
        </w:trPr>
        <w:tc>
          <w:tcPr>
            <w:tcW w:w="4149" w:type="dxa"/>
            <w:vMerge/>
            <w:shd w:val="clear" w:color="auto" w:fill="auto"/>
            <w:vAlign w:val="center"/>
          </w:tcPr>
          <w:p w:rsidR="00BE1633" w:rsidRPr="00BE1633" w:rsidRDefault="00BE1633" w:rsidP="00BE1633">
            <w:pPr>
              <w:spacing w:after="160" w:line="259" w:lineRule="auto"/>
              <w:rPr>
                <w:rFonts w:ascii="Verdana" w:hAnsi="Verdana"/>
                <w:b/>
                <w:spacing w:val="4"/>
                <w:sz w:val="20"/>
                <w:szCs w:val="20"/>
              </w:rPr>
            </w:pPr>
          </w:p>
        </w:tc>
        <w:tc>
          <w:tcPr>
            <w:tcW w:w="734" w:type="dxa"/>
            <w:vMerge/>
            <w:shd w:val="clear" w:color="auto" w:fill="auto"/>
          </w:tcPr>
          <w:p w:rsidR="00BE1633" w:rsidRPr="00BE1633" w:rsidRDefault="00BE1633" w:rsidP="00BE1633">
            <w:pPr>
              <w:spacing w:after="160" w:line="259" w:lineRule="auto"/>
              <w:rPr>
                <w:rFonts w:ascii="Verdana" w:hAnsi="Verdana"/>
                <w:spacing w:val="4"/>
                <w:sz w:val="20"/>
                <w:szCs w:val="20"/>
              </w:rPr>
            </w:pPr>
          </w:p>
        </w:tc>
        <w:tc>
          <w:tcPr>
            <w:tcW w:w="4406" w:type="dxa"/>
            <w:tcBorders>
              <w:top w:val="dotted" w:sz="4" w:space="0" w:color="auto"/>
              <w:left w:val="nil"/>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(miejscowość i data)</w:t>
            </w:r>
          </w:p>
        </w:tc>
      </w:tr>
      <w:tr w:rsidR="00BE1633" w:rsidRPr="00BE1633" w:rsidTr="00BC1113">
        <w:trPr>
          <w:trHeight w:val="360"/>
        </w:trPr>
        <w:tc>
          <w:tcPr>
            <w:tcW w:w="4149" w:type="dxa"/>
            <w:vMerge/>
            <w:shd w:val="clear" w:color="auto" w:fill="auto"/>
            <w:vAlign w:val="center"/>
          </w:tcPr>
          <w:p w:rsidR="00BE1633" w:rsidRPr="00BE1633" w:rsidRDefault="00BE1633" w:rsidP="00BE1633">
            <w:pPr>
              <w:spacing w:after="160" w:line="259" w:lineRule="auto"/>
              <w:rPr>
                <w:rFonts w:ascii="Verdana" w:hAnsi="Verdana"/>
                <w:b/>
                <w:spacing w:val="4"/>
                <w:sz w:val="20"/>
                <w:szCs w:val="20"/>
              </w:rPr>
            </w:pPr>
          </w:p>
        </w:tc>
        <w:tc>
          <w:tcPr>
            <w:tcW w:w="734" w:type="dxa"/>
            <w:vMerge/>
            <w:shd w:val="clear" w:color="auto" w:fill="auto"/>
          </w:tcPr>
          <w:p w:rsidR="00BE1633" w:rsidRPr="00BE1633" w:rsidRDefault="00BE1633" w:rsidP="00BE1633">
            <w:pPr>
              <w:spacing w:after="160" w:line="259" w:lineRule="auto"/>
              <w:rPr>
                <w:rFonts w:ascii="Verdana" w:hAnsi="Verdana"/>
                <w:spacing w:val="4"/>
                <w:sz w:val="20"/>
                <w:szCs w:val="20"/>
              </w:rPr>
            </w:pPr>
          </w:p>
        </w:tc>
        <w:tc>
          <w:tcPr>
            <w:tcW w:w="4406" w:type="dxa"/>
            <w:tcBorders>
              <w:left w:val="nil"/>
            </w:tcBorders>
            <w:shd w:val="clear" w:color="auto" w:fill="auto"/>
          </w:tcPr>
          <w:p w:rsidR="00BE1633" w:rsidRPr="00BE1633" w:rsidRDefault="00BE1633" w:rsidP="00BE1633">
            <w:pPr>
              <w:spacing w:after="160" w:line="259" w:lineRule="auto"/>
              <w:rPr>
                <w:rFonts w:ascii="Verdana" w:hAnsi="Verdana"/>
                <w:spacing w:val="4"/>
                <w:sz w:val="20"/>
                <w:szCs w:val="20"/>
              </w:rPr>
            </w:pPr>
          </w:p>
        </w:tc>
      </w:tr>
    </w:tbl>
    <w:p w:rsidR="00BE1633" w:rsidRPr="00BE1633" w:rsidRDefault="00BE1633" w:rsidP="00BE1633">
      <w:pPr>
        <w:spacing w:after="160" w:line="259" w:lineRule="auto"/>
        <w:rPr>
          <w:rFonts w:ascii="Verdana" w:hAnsi="Verdana"/>
          <w:b/>
          <w:spacing w:val="4"/>
          <w:sz w:val="20"/>
          <w:szCs w:val="20"/>
        </w:rPr>
      </w:pPr>
      <w:r w:rsidRPr="00BE1633">
        <w:rPr>
          <w:rFonts w:ascii="Verdana" w:hAnsi="Verdana"/>
          <w:noProof/>
          <w:spacing w:val="4"/>
          <w:sz w:val="20"/>
          <w:szCs w:val="20"/>
        </w:rPr>
        <mc:AlternateContent>
          <mc:Choice Requires="wps">
            <w:drawing>
              <wp:anchor distT="0" distB="0" distL="114300" distR="114300" simplePos="0" relativeHeight="251670016" behindDoc="1" locked="0" layoutInCell="1" allowOverlap="1" wp14:anchorId="51FDDE4E" wp14:editId="13462C35">
                <wp:simplePos x="0" y="0"/>
                <wp:positionH relativeFrom="column">
                  <wp:posOffset>2971800</wp:posOffset>
                </wp:positionH>
                <wp:positionV relativeFrom="paragraph">
                  <wp:posOffset>175895</wp:posOffset>
                </wp:positionV>
                <wp:extent cx="3200400" cy="685800"/>
                <wp:effectExtent l="0" t="0" r="0" b="0"/>
                <wp:wrapNone/>
                <wp:docPr id="17" name="Pole tekstow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876" w:rsidRPr="00EB2FF5" w:rsidRDefault="00C31876" w:rsidP="00BE1633">
                            <w:pPr>
                              <w:jc w:val="center"/>
                              <w:rPr>
                                <w:sz w:val="20"/>
                                <w:szCs w:val="20"/>
                              </w:rPr>
                            </w:pPr>
                          </w:p>
                          <w:p w:rsidR="00C31876" w:rsidRDefault="00C31876" w:rsidP="00BE1633">
                            <w:pPr>
                              <w:jc w:val="center"/>
                              <w:rPr>
                                <w:rFonts w:ascii="Verdana" w:hAnsi="Verdana" w:cs="Arial"/>
                                <w:sz w:val="16"/>
                                <w:szCs w:val="16"/>
                              </w:rPr>
                            </w:pPr>
                            <w:r>
                              <w:rPr>
                                <w:rFonts w:ascii="Verdana" w:hAnsi="Verdana" w:cs="Arial"/>
                                <w:sz w:val="16"/>
                                <w:szCs w:val="16"/>
                              </w:rPr>
                              <w:t>......................................................</w:t>
                            </w:r>
                          </w:p>
                          <w:p w:rsidR="00C31876" w:rsidRPr="00144250" w:rsidRDefault="00C31876" w:rsidP="00BE1633">
                            <w:pPr>
                              <w:jc w:val="center"/>
                              <w:rPr>
                                <w:rFonts w:ascii="Verdana" w:hAnsi="Verdana" w:cs="Arial"/>
                                <w:sz w:val="16"/>
                                <w:szCs w:val="16"/>
                              </w:rPr>
                            </w:pPr>
                            <w:r w:rsidRPr="00144250">
                              <w:rPr>
                                <w:rFonts w:ascii="Verdana" w:hAnsi="Verdana" w:cs="Arial"/>
                                <w:sz w:val="16"/>
                                <w:szCs w:val="16"/>
                              </w:rPr>
                              <w:t>pieczęć i podpis administratora danych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7" o:spid="_x0000_s1034" type="#_x0000_t202" style="position:absolute;margin-left:234pt;margin-top:13.85pt;width:252pt;height:5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" filled="f" stroked="f">
                <v:textbox>
                  <w:txbxContent>
                    <w:p w:rsidR="00C31876" w:rsidRPr="00EB2FF5" w:rsidRDefault="00C31876" w:rsidP="00BE1633">
                      <w:pPr>
                        <w:jc w:val="center"/>
                        <w:rPr>
                          <w:sz w:val="20"/>
                          <w:szCs w:val="20"/>
                        </w:rPr>
                      </w:pPr>
                    </w:p>
                    <w:p w:rsidR="00C31876" w:rsidRDefault="00C31876" w:rsidP="00BE1633">
                      <w:pPr>
                        <w:jc w:val="center"/>
                        <w:rPr>
                          <w:rFonts w:ascii="Verdana" w:hAnsi="Verdana" w:cs="Arial"/>
                          <w:sz w:val="16"/>
                          <w:szCs w:val="16"/>
                        </w:rPr>
                      </w:pPr>
                      <w:r>
                        <w:rPr>
                          <w:rFonts w:ascii="Verdana" w:hAnsi="Verdana" w:cs="Arial"/>
                          <w:sz w:val="16"/>
                          <w:szCs w:val="16"/>
                        </w:rPr>
                        <w:t>......................................................</w:t>
                      </w:r>
                    </w:p>
                    <w:p w:rsidR="00C31876" w:rsidRPr="00144250" w:rsidRDefault="00C31876" w:rsidP="00BE1633">
                      <w:pPr>
                        <w:jc w:val="center"/>
                        <w:rPr>
                          <w:rFonts w:ascii="Verdana" w:hAnsi="Verdana" w:cs="Arial"/>
                          <w:sz w:val="16"/>
                          <w:szCs w:val="16"/>
                        </w:rPr>
                      </w:pPr>
                      <w:r w:rsidRPr="00144250">
                        <w:rPr>
                          <w:rFonts w:ascii="Verdana" w:hAnsi="Verdana" w:cs="Arial"/>
                          <w:sz w:val="16"/>
                          <w:szCs w:val="16"/>
                        </w:rPr>
                        <w:t>pieczęć i podpis administratora danych</w:t>
                      </w:r>
                    </w:p>
                  </w:txbxContent>
                </v:textbox>
              </v:shape>
            </w:pict>
          </mc:Fallback>
        </mc:AlternateContent>
      </w:r>
      <w:r w:rsidRPr="00BE1633">
        <w:rPr>
          <w:rFonts w:ascii="Verdana" w:hAnsi="Verdana"/>
          <w:b/>
          <w:spacing w:val="4"/>
          <w:sz w:val="20"/>
          <w:szCs w:val="20"/>
        </w:rPr>
        <w:t>Oświadczenie</w:t>
      </w:r>
    </w:p>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lastRenderedPageBreak/>
        <w:t xml:space="preserve">Ja niżej podpisany/a oświadczam, że znana jest mi treść </w:t>
      </w:r>
      <w:r w:rsidRPr="00BE1633">
        <w:rPr>
          <w:rFonts w:ascii="Verdana" w:hAnsi="Verdana"/>
          <w:i/>
          <w:spacing w:val="4"/>
          <w:sz w:val="20"/>
          <w:szCs w:val="20"/>
        </w:rPr>
        <w:t xml:space="preserve">ustawy z dnia 29 sierpnia 1997 r. o ochronie danych osobowych (Dz. U. z 2002 r. Nr 101, poz. 926 z </w:t>
      </w:r>
      <w:proofErr w:type="spellStart"/>
      <w:r w:rsidRPr="00BE1633">
        <w:rPr>
          <w:rFonts w:ascii="Verdana" w:hAnsi="Verdana"/>
          <w:i/>
          <w:spacing w:val="4"/>
          <w:sz w:val="20"/>
          <w:szCs w:val="20"/>
        </w:rPr>
        <w:t>późn</w:t>
      </w:r>
      <w:proofErr w:type="spellEnd"/>
      <w:r w:rsidRPr="00BE1633">
        <w:rPr>
          <w:rFonts w:ascii="Verdana" w:hAnsi="Verdana"/>
          <w:i/>
          <w:spacing w:val="4"/>
          <w:sz w:val="20"/>
          <w:szCs w:val="20"/>
        </w:rPr>
        <w:t>. zm.)</w:t>
      </w:r>
      <w:r w:rsidRPr="00BE1633">
        <w:rPr>
          <w:rFonts w:ascii="Verdana" w:hAnsi="Verdana"/>
          <w:spacing w:val="4"/>
          <w:sz w:val="20"/>
          <w:szCs w:val="20"/>
        </w:rPr>
        <w:t xml:space="preserve"> i zobowiązuję się do zachowania </w:t>
      </w:r>
      <w:r w:rsidRPr="00BE1633">
        <w:rPr>
          <w:rFonts w:ascii="Verdana" w:hAnsi="Verdana"/>
          <w:spacing w:val="4"/>
          <w:sz w:val="20"/>
          <w:szCs w:val="20"/>
        </w:rPr>
        <w:br/>
        <w:t>w tajemnicy przetwarzanych danych oraz sposobów ich zabezpieczenia.</w:t>
      </w:r>
    </w:p>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Potwierdzam fakt odebrania upoważnienia, zapoznania się z jego treścią i stosowania.</w:t>
      </w:r>
    </w:p>
    <w:p w:rsidR="00BE1633" w:rsidRPr="00BE1633" w:rsidRDefault="00BE1633" w:rsidP="00BE1633">
      <w:pPr>
        <w:spacing w:after="160" w:line="259" w:lineRule="auto"/>
        <w:rPr>
          <w:rFonts w:ascii="Verdana" w:hAnsi="Verdana"/>
          <w:i/>
          <w:spacing w:val="4"/>
          <w:sz w:val="20"/>
          <w:szCs w:val="20"/>
        </w:rPr>
      </w:pPr>
      <w:r w:rsidRPr="00BE1633">
        <w:rPr>
          <w:rFonts w:ascii="Verdana" w:hAnsi="Verdana"/>
          <w:i/>
          <w:noProof/>
          <w:spacing w:val="4"/>
          <w:sz w:val="20"/>
          <w:szCs w:val="20"/>
          <w:u w:val="single"/>
        </w:rPr>
        <mc:AlternateContent>
          <mc:Choice Requires="wps">
            <w:drawing>
              <wp:anchor distT="0" distB="0" distL="114300" distR="114300" simplePos="0" relativeHeight="251667968" behindDoc="0" locked="0" layoutInCell="1" allowOverlap="1" wp14:anchorId="061AA6E1" wp14:editId="4780AD00">
                <wp:simplePos x="0" y="0"/>
                <wp:positionH relativeFrom="column">
                  <wp:posOffset>2771775</wp:posOffset>
                </wp:positionH>
                <wp:positionV relativeFrom="paragraph">
                  <wp:posOffset>96520</wp:posOffset>
                </wp:positionV>
                <wp:extent cx="2743200" cy="685800"/>
                <wp:effectExtent l="0" t="0" r="0" b="0"/>
                <wp:wrapNone/>
                <wp:docPr id="16" name="Pole tekstow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876" w:rsidRPr="00144250" w:rsidRDefault="00C31876" w:rsidP="00BE1633">
                            <w:pPr>
                              <w:rPr>
                                <w:rFonts w:ascii="Verdana" w:hAnsi="Verdana"/>
                                <w:sz w:val="16"/>
                                <w:szCs w:val="16"/>
                              </w:rPr>
                            </w:pPr>
                          </w:p>
                          <w:p w:rsidR="00C31876" w:rsidRDefault="00C31876" w:rsidP="00BE1633">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C31876" w:rsidRPr="00144250" w:rsidRDefault="00C31876" w:rsidP="00BE1633">
                            <w:pPr>
                              <w:jc w:val="center"/>
                              <w:rPr>
                                <w:rFonts w:ascii="Verdana" w:hAnsi="Verdana" w:cs="Arial"/>
                                <w:sz w:val="16"/>
                                <w:szCs w:val="16"/>
                              </w:rPr>
                            </w:pPr>
                            <w:r w:rsidRPr="00144250">
                              <w:rPr>
                                <w:rFonts w:ascii="Verdana" w:hAnsi="Verdana" w:cs="Arial"/>
                                <w:sz w:val="16"/>
                                <w:szCs w:val="16"/>
                              </w:rPr>
                              <w:t>(składającej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6" o:spid="_x0000_s1035" type="#_x0000_t202" style="position:absolute;margin-left:218.25pt;margin-top:7.6pt;width:3in;height:5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" filled="f" stroked="f">
                <v:textbox>
                  <w:txbxContent>
                    <w:p w:rsidR="00C31876" w:rsidRPr="00144250" w:rsidRDefault="00C31876" w:rsidP="00BE1633">
                      <w:pPr>
                        <w:rPr>
                          <w:rFonts w:ascii="Verdana" w:hAnsi="Verdana"/>
                          <w:sz w:val="16"/>
                          <w:szCs w:val="16"/>
                        </w:rPr>
                      </w:pPr>
                    </w:p>
                    <w:p w:rsidR="00C31876" w:rsidRDefault="00C31876" w:rsidP="00BE1633">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C31876" w:rsidRPr="00144250" w:rsidRDefault="00C31876" w:rsidP="00BE1633">
                      <w:pPr>
                        <w:jc w:val="center"/>
                        <w:rPr>
                          <w:rFonts w:ascii="Verdana" w:hAnsi="Verdana" w:cs="Arial"/>
                          <w:sz w:val="16"/>
                          <w:szCs w:val="16"/>
                        </w:rPr>
                      </w:pPr>
                      <w:r w:rsidRPr="00144250">
                        <w:rPr>
                          <w:rFonts w:ascii="Verdana" w:hAnsi="Verdana" w:cs="Arial"/>
                          <w:sz w:val="16"/>
                          <w:szCs w:val="16"/>
                        </w:rPr>
                        <w:t>(składającej oświadczenie)</w:t>
                      </w:r>
                    </w:p>
                  </w:txbxContent>
                </v:textbox>
              </v:shape>
            </w:pict>
          </mc:Fallback>
        </mc:AlternateContent>
      </w:r>
    </w:p>
    <w:p w:rsidR="00BE1633" w:rsidRPr="00BE1633" w:rsidRDefault="00BE1633" w:rsidP="00BE1633">
      <w:pPr>
        <w:spacing w:after="160" w:line="259" w:lineRule="auto"/>
        <w:rPr>
          <w:rFonts w:ascii="Verdana" w:hAnsi="Verdana"/>
          <w:i/>
          <w:spacing w:val="4"/>
          <w:sz w:val="20"/>
          <w:szCs w:val="20"/>
          <w:u w:val="single"/>
        </w:rPr>
      </w:pPr>
      <w:r w:rsidRPr="00BE1633">
        <w:rPr>
          <w:rFonts w:ascii="Verdana" w:hAnsi="Verdana"/>
          <w:i/>
          <w:noProof/>
          <w:spacing w:val="4"/>
          <w:sz w:val="20"/>
          <w:szCs w:val="20"/>
          <w:u w:val="single"/>
        </w:rPr>
        <mc:AlternateContent>
          <mc:Choice Requires="wps">
            <w:drawing>
              <wp:anchor distT="0" distB="0" distL="114300" distR="114300" simplePos="0" relativeHeight="251668992" behindDoc="0" locked="0" layoutInCell="1" allowOverlap="1" wp14:anchorId="2E79B9BC" wp14:editId="0ED727E2">
                <wp:simplePos x="0" y="0"/>
                <wp:positionH relativeFrom="column">
                  <wp:posOffset>-114300</wp:posOffset>
                </wp:positionH>
                <wp:positionV relativeFrom="paragraph">
                  <wp:posOffset>46355</wp:posOffset>
                </wp:positionV>
                <wp:extent cx="2628900" cy="728980"/>
                <wp:effectExtent l="0" t="0" r="0" b="0"/>
                <wp:wrapNone/>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728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876" w:rsidRPr="00C14AC1" w:rsidRDefault="00C31876" w:rsidP="00BE1633">
                            <w:pPr>
                              <w:rPr>
                                <w:sz w:val="2"/>
                              </w:rPr>
                            </w:pPr>
                          </w:p>
                          <w:p w:rsidR="00C31876" w:rsidRPr="00144250" w:rsidRDefault="00C31876" w:rsidP="00BE1633">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6" type="#_x0000_t202" style="position:absolute;margin-left:-9pt;margin-top:3.65pt;width:207pt;height:57.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" filled="f" stroked="f">
                <v:textbox>
                  <w:txbxContent>
                    <w:p w:rsidR="00C31876" w:rsidRPr="00C14AC1" w:rsidRDefault="00C31876" w:rsidP="00BE1633">
                      <w:pPr>
                        <w:rPr>
                          <w:sz w:val="2"/>
                        </w:rPr>
                      </w:pPr>
                    </w:p>
                    <w:p w:rsidR="00C31876" w:rsidRPr="00144250" w:rsidRDefault="00C31876" w:rsidP="00BE1633">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v:textbox>
              </v:shape>
            </w:pict>
          </mc:Fallback>
        </mc:AlternateContent>
      </w:r>
    </w:p>
    <w:p w:rsidR="00BE1633" w:rsidRPr="00BE1633" w:rsidRDefault="00BE1633" w:rsidP="00BE1633">
      <w:pPr>
        <w:spacing w:after="160" w:line="259" w:lineRule="auto"/>
        <w:rPr>
          <w:rFonts w:ascii="Verdana" w:hAnsi="Verdana"/>
          <w:b/>
          <w:bCs/>
          <w:i/>
          <w:spacing w:val="4"/>
          <w:sz w:val="20"/>
          <w:szCs w:val="20"/>
        </w:rPr>
      </w:pPr>
    </w:p>
    <w:p w:rsidR="00BE1633" w:rsidRPr="00BE1633" w:rsidRDefault="00BE1633" w:rsidP="00BE1633">
      <w:pPr>
        <w:spacing w:after="160" w:line="259" w:lineRule="auto"/>
        <w:rPr>
          <w:rFonts w:ascii="Verdana" w:hAnsi="Verdana"/>
          <w:b/>
          <w:bCs/>
          <w:i/>
          <w:spacing w:val="4"/>
          <w:sz w:val="20"/>
          <w:szCs w:val="20"/>
        </w:rPr>
      </w:pPr>
    </w:p>
    <w:p w:rsidR="00BE1633" w:rsidRDefault="00BE1633"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Default="002445B9" w:rsidP="00BE1633">
      <w:pPr>
        <w:spacing w:after="160" w:line="259" w:lineRule="auto"/>
        <w:rPr>
          <w:rFonts w:ascii="Verdana" w:hAnsi="Verdana"/>
          <w:b/>
          <w:bCs/>
          <w:i/>
          <w:spacing w:val="4"/>
          <w:sz w:val="20"/>
          <w:szCs w:val="20"/>
        </w:rPr>
      </w:pPr>
    </w:p>
    <w:p w:rsidR="002445B9" w:rsidRPr="00BE1633" w:rsidRDefault="002445B9" w:rsidP="00BE1633">
      <w:pPr>
        <w:spacing w:after="160" w:line="259" w:lineRule="auto"/>
        <w:rPr>
          <w:rFonts w:ascii="Verdana" w:hAnsi="Verdana"/>
          <w:b/>
          <w:bCs/>
          <w:i/>
          <w:spacing w:val="4"/>
          <w:sz w:val="20"/>
          <w:szCs w:val="20"/>
        </w:rPr>
      </w:pPr>
    </w:p>
    <w:p w:rsidR="00BE1633" w:rsidRPr="002445B9" w:rsidRDefault="00BE1633" w:rsidP="002445B9">
      <w:pPr>
        <w:spacing w:after="160" w:line="259" w:lineRule="auto"/>
        <w:jc w:val="right"/>
        <w:rPr>
          <w:rFonts w:ascii="Verdana" w:hAnsi="Verdana"/>
          <w:b/>
          <w:bCs/>
          <w:spacing w:val="4"/>
          <w:sz w:val="20"/>
          <w:szCs w:val="20"/>
        </w:rPr>
      </w:pPr>
      <w:r w:rsidRPr="002445B9">
        <w:rPr>
          <w:rFonts w:ascii="Verdana" w:hAnsi="Verdana"/>
          <w:b/>
          <w:bCs/>
          <w:spacing w:val="4"/>
          <w:sz w:val="20"/>
          <w:szCs w:val="20"/>
        </w:rPr>
        <w:t>Załącznik nr 4  do Umowy</w:t>
      </w:r>
    </w:p>
    <w:p w:rsidR="002445B9" w:rsidRDefault="002445B9" w:rsidP="00BE1633">
      <w:pPr>
        <w:spacing w:after="160" w:line="259" w:lineRule="auto"/>
        <w:rPr>
          <w:rFonts w:ascii="Verdana" w:hAnsi="Verdana"/>
          <w:b/>
          <w:bCs/>
          <w:spacing w:val="4"/>
          <w:sz w:val="20"/>
          <w:szCs w:val="20"/>
        </w:rPr>
      </w:pPr>
    </w:p>
    <w:p w:rsidR="00BE1633" w:rsidRPr="00BE1633" w:rsidRDefault="00BE1633" w:rsidP="002445B9">
      <w:pPr>
        <w:spacing w:after="160" w:line="259" w:lineRule="auto"/>
        <w:jc w:val="center"/>
        <w:rPr>
          <w:rFonts w:ascii="Verdana" w:hAnsi="Verdana"/>
          <w:b/>
          <w:bCs/>
          <w:spacing w:val="4"/>
          <w:sz w:val="20"/>
          <w:szCs w:val="20"/>
        </w:rPr>
      </w:pPr>
      <w:r w:rsidRPr="00BE1633">
        <w:rPr>
          <w:rFonts w:ascii="Verdana" w:hAnsi="Verdana"/>
          <w:b/>
          <w:bCs/>
          <w:spacing w:val="4"/>
          <w:sz w:val="20"/>
          <w:szCs w:val="20"/>
        </w:rPr>
        <w:t>SPRAWOZDANIE TRENERA Z REALIZACJI SZKOLENIA</w:t>
      </w:r>
    </w:p>
    <w:p w:rsidR="00BE1633" w:rsidRPr="00BE1633" w:rsidRDefault="00BE1633" w:rsidP="00BE1633">
      <w:pPr>
        <w:spacing w:after="160" w:line="259" w:lineRule="auto"/>
        <w:rPr>
          <w:rFonts w:ascii="Verdana" w:hAnsi="Verdana"/>
          <w:spacing w:val="4"/>
          <w:sz w:val="20"/>
          <w:szCs w:val="20"/>
        </w:rPr>
      </w:pPr>
    </w:p>
    <w:tbl>
      <w:tblPr>
        <w:tblW w:w="0" w:type="auto"/>
        <w:jc w:val="center"/>
        <w:tblInd w:w="-1104" w:type="dxa"/>
        <w:tblBorders>
          <w:top w:val="double" w:sz="4" w:space="0" w:color="808080"/>
          <w:left w:val="double" w:sz="4" w:space="0" w:color="808080"/>
          <w:bottom w:val="double" w:sz="4" w:space="0" w:color="808080"/>
          <w:right w:val="double" w:sz="4" w:space="0" w:color="80808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722"/>
        <w:gridCol w:w="7674"/>
      </w:tblGrid>
      <w:tr w:rsidR="00BE1633" w:rsidRPr="00BE1633" w:rsidTr="00BC1113">
        <w:trPr>
          <w:jc w:val="center"/>
        </w:trPr>
        <w:tc>
          <w:tcPr>
            <w:tcW w:w="1722" w:type="dxa"/>
          </w:tcPr>
          <w:p w:rsidR="00BE1633" w:rsidRPr="002445B9" w:rsidRDefault="00BE1633" w:rsidP="00BE1633">
            <w:pPr>
              <w:spacing w:after="160" w:line="259" w:lineRule="auto"/>
              <w:rPr>
                <w:rFonts w:ascii="Verdana" w:hAnsi="Verdana"/>
                <w:spacing w:val="4"/>
                <w:sz w:val="20"/>
                <w:szCs w:val="20"/>
              </w:rPr>
            </w:pPr>
            <w:r w:rsidRPr="002445B9">
              <w:rPr>
                <w:rFonts w:ascii="Verdana" w:hAnsi="Verdana"/>
                <w:b/>
                <w:bCs/>
                <w:spacing w:val="4"/>
                <w:sz w:val="20"/>
                <w:szCs w:val="20"/>
              </w:rPr>
              <w:t>PROJEKT</w:t>
            </w:r>
          </w:p>
        </w:tc>
        <w:tc>
          <w:tcPr>
            <w:tcW w:w="7674" w:type="dxa"/>
          </w:tcPr>
          <w:p w:rsidR="00BE1633" w:rsidRPr="00BE1633" w:rsidRDefault="00BE1633" w:rsidP="00BE1633">
            <w:pPr>
              <w:spacing w:after="160" w:line="259" w:lineRule="auto"/>
              <w:rPr>
                <w:rFonts w:ascii="Verdana" w:hAnsi="Verdana"/>
                <w:spacing w:val="4"/>
                <w:sz w:val="20"/>
                <w:szCs w:val="20"/>
              </w:rPr>
            </w:pPr>
            <w:r w:rsidRPr="00BE1633">
              <w:rPr>
                <w:rFonts w:ascii="Verdana" w:hAnsi="Verdana"/>
                <w:b/>
                <w:spacing w:val="4"/>
                <w:sz w:val="20"/>
                <w:szCs w:val="20"/>
              </w:rPr>
              <w:t xml:space="preserve"> </w:t>
            </w:r>
          </w:p>
          <w:p w:rsidR="00BE1633" w:rsidRPr="00BE1633" w:rsidRDefault="00BE1633" w:rsidP="00BE1633">
            <w:pPr>
              <w:spacing w:after="160" w:line="259" w:lineRule="auto"/>
              <w:rPr>
                <w:rFonts w:ascii="Verdana" w:hAnsi="Verdana"/>
                <w:spacing w:val="4"/>
                <w:sz w:val="20"/>
                <w:szCs w:val="20"/>
              </w:rPr>
            </w:pPr>
          </w:p>
        </w:tc>
      </w:tr>
      <w:tr w:rsidR="00BE1633" w:rsidRPr="00BE1633" w:rsidTr="00BC1113">
        <w:trPr>
          <w:jc w:val="center"/>
        </w:trPr>
        <w:tc>
          <w:tcPr>
            <w:tcW w:w="1722" w:type="dxa"/>
          </w:tcPr>
          <w:p w:rsidR="00BE1633" w:rsidRPr="002445B9" w:rsidRDefault="00BE1633" w:rsidP="00BE1633">
            <w:pPr>
              <w:spacing w:after="160" w:line="259" w:lineRule="auto"/>
              <w:rPr>
                <w:rFonts w:ascii="Verdana" w:hAnsi="Verdana"/>
                <w:b/>
                <w:spacing w:val="4"/>
                <w:sz w:val="20"/>
                <w:szCs w:val="20"/>
              </w:rPr>
            </w:pPr>
            <w:r w:rsidRPr="002445B9">
              <w:rPr>
                <w:rFonts w:ascii="Verdana" w:hAnsi="Verdana"/>
                <w:b/>
                <w:spacing w:val="4"/>
                <w:sz w:val="20"/>
                <w:szCs w:val="20"/>
              </w:rPr>
              <w:t>TEMAT</w:t>
            </w:r>
          </w:p>
          <w:p w:rsidR="00BE1633" w:rsidRPr="002445B9" w:rsidRDefault="00BE1633" w:rsidP="00BE1633">
            <w:pPr>
              <w:spacing w:after="160" w:line="259" w:lineRule="auto"/>
              <w:rPr>
                <w:rFonts w:ascii="Verdana" w:hAnsi="Verdana"/>
                <w:b/>
                <w:spacing w:val="4"/>
                <w:sz w:val="20"/>
                <w:szCs w:val="20"/>
              </w:rPr>
            </w:pPr>
            <w:r w:rsidRPr="002445B9">
              <w:rPr>
                <w:rFonts w:ascii="Verdana" w:hAnsi="Verdana"/>
                <w:b/>
                <w:spacing w:val="4"/>
                <w:sz w:val="20"/>
                <w:szCs w:val="20"/>
              </w:rPr>
              <w:t>SZKOLENIA</w:t>
            </w:r>
          </w:p>
        </w:tc>
        <w:tc>
          <w:tcPr>
            <w:tcW w:w="7674" w:type="dxa"/>
          </w:tcPr>
          <w:p w:rsidR="00BE1633" w:rsidRPr="00BE1633" w:rsidRDefault="00BE1633" w:rsidP="00BE1633">
            <w:pPr>
              <w:spacing w:after="160" w:line="259" w:lineRule="auto"/>
              <w:rPr>
                <w:rFonts w:ascii="Verdana" w:hAnsi="Verdana"/>
                <w:iCs/>
                <w:spacing w:val="4"/>
                <w:sz w:val="20"/>
                <w:szCs w:val="20"/>
              </w:rPr>
            </w:pPr>
          </w:p>
          <w:p w:rsidR="00BE1633" w:rsidRPr="00BE1633" w:rsidRDefault="00BE1633" w:rsidP="00BE1633">
            <w:pPr>
              <w:spacing w:after="160" w:line="259" w:lineRule="auto"/>
              <w:rPr>
                <w:rFonts w:ascii="Verdana" w:hAnsi="Verdana"/>
                <w:iCs/>
                <w:spacing w:val="4"/>
                <w:sz w:val="20"/>
                <w:szCs w:val="20"/>
              </w:rPr>
            </w:pPr>
          </w:p>
        </w:tc>
      </w:tr>
      <w:tr w:rsidR="00BE1633" w:rsidRPr="00BE1633" w:rsidTr="00BC1113">
        <w:trPr>
          <w:jc w:val="center"/>
        </w:trPr>
        <w:tc>
          <w:tcPr>
            <w:tcW w:w="1722" w:type="dxa"/>
          </w:tcPr>
          <w:p w:rsidR="00BE1633" w:rsidRPr="002445B9" w:rsidRDefault="00BE1633" w:rsidP="00BE1633">
            <w:pPr>
              <w:spacing w:after="160" w:line="259" w:lineRule="auto"/>
              <w:rPr>
                <w:rFonts w:ascii="Verdana" w:hAnsi="Verdana"/>
                <w:b/>
                <w:bCs/>
                <w:spacing w:val="4"/>
                <w:sz w:val="20"/>
                <w:szCs w:val="20"/>
              </w:rPr>
            </w:pPr>
            <w:r w:rsidRPr="002445B9">
              <w:rPr>
                <w:rFonts w:ascii="Verdana" w:hAnsi="Verdana"/>
                <w:b/>
                <w:bCs/>
                <w:spacing w:val="4"/>
                <w:sz w:val="20"/>
                <w:szCs w:val="20"/>
              </w:rPr>
              <w:t>MIEJSCE</w:t>
            </w:r>
          </w:p>
          <w:p w:rsidR="00BE1633" w:rsidRPr="002445B9" w:rsidRDefault="00BE1633" w:rsidP="00BE1633">
            <w:pPr>
              <w:spacing w:after="160" w:line="259" w:lineRule="auto"/>
              <w:rPr>
                <w:rFonts w:ascii="Verdana" w:hAnsi="Verdana"/>
                <w:b/>
                <w:bCs/>
                <w:spacing w:val="4"/>
                <w:sz w:val="20"/>
                <w:szCs w:val="20"/>
              </w:rPr>
            </w:pPr>
            <w:r w:rsidRPr="002445B9">
              <w:rPr>
                <w:rFonts w:ascii="Verdana" w:hAnsi="Verdana"/>
                <w:b/>
                <w:bCs/>
                <w:spacing w:val="4"/>
                <w:sz w:val="20"/>
                <w:szCs w:val="20"/>
              </w:rPr>
              <w:t>SZKOLENIA</w:t>
            </w:r>
          </w:p>
        </w:tc>
        <w:tc>
          <w:tcPr>
            <w:tcW w:w="7674" w:type="dxa"/>
          </w:tcPr>
          <w:p w:rsidR="00BE1633" w:rsidRPr="00BE1633" w:rsidRDefault="00BE1633" w:rsidP="00BE1633">
            <w:pPr>
              <w:spacing w:after="160" w:line="259" w:lineRule="auto"/>
              <w:rPr>
                <w:rFonts w:ascii="Verdana" w:hAnsi="Verdana"/>
                <w:i/>
                <w:spacing w:val="4"/>
                <w:sz w:val="20"/>
                <w:szCs w:val="20"/>
              </w:rPr>
            </w:pPr>
          </w:p>
          <w:p w:rsidR="00BE1633" w:rsidRPr="00BE1633" w:rsidRDefault="00BE1633" w:rsidP="00BE1633">
            <w:pPr>
              <w:spacing w:after="160" w:line="259" w:lineRule="auto"/>
              <w:rPr>
                <w:rFonts w:ascii="Verdana" w:hAnsi="Verdana"/>
                <w:i/>
                <w:spacing w:val="4"/>
                <w:sz w:val="20"/>
                <w:szCs w:val="20"/>
              </w:rPr>
            </w:pPr>
          </w:p>
        </w:tc>
      </w:tr>
      <w:tr w:rsidR="00BE1633" w:rsidRPr="00BE1633" w:rsidTr="00BC1113">
        <w:trPr>
          <w:jc w:val="center"/>
        </w:trPr>
        <w:tc>
          <w:tcPr>
            <w:tcW w:w="1722" w:type="dxa"/>
          </w:tcPr>
          <w:p w:rsidR="00BE1633" w:rsidRPr="002445B9" w:rsidRDefault="00BE1633" w:rsidP="00BE1633">
            <w:pPr>
              <w:spacing w:after="160" w:line="259" w:lineRule="auto"/>
              <w:rPr>
                <w:rFonts w:ascii="Verdana" w:hAnsi="Verdana"/>
                <w:b/>
                <w:bCs/>
                <w:spacing w:val="4"/>
                <w:sz w:val="20"/>
                <w:szCs w:val="20"/>
              </w:rPr>
            </w:pPr>
            <w:r w:rsidRPr="002445B9">
              <w:rPr>
                <w:rFonts w:ascii="Verdana" w:hAnsi="Verdana"/>
                <w:b/>
                <w:bCs/>
                <w:spacing w:val="4"/>
                <w:sz w:val="20"/>
                <w:szCs w:val="20"/>
              </w:rPr>
              <w:t>TERMIN WARSZTATU</w:t>
            </w:r>
          </w:p>
        </w:tc>
        <w:tc>
          <w:tcPr>
            <w:tcW w:w="7674" w:type="dxa"/>
          </w:tcPr>
          <w:p w:rsidR="00BE1633" w:rsidRPr="00BE1633" w:rsidRDefault="00BE1633" w:rsidP="00BE1633">
            <w:pPr>
              <w:spacing w:after="160" w:line="259" w:lineRule="auto"/>
              <w:rPr>
                <w:rFonts w:ascii="Verdana" w:hAnsi="Verdana"/>
                <w:i/>
                <w:spacing w:val="4"/>
                <w:sz w:val="20"/>
                <w:szCs w:val="20"/>
              </w:rPr>
            </w:pPr>
          </w:p>
          <w:p w:rsidR="00BE1633" w:rsidRPr="00BE1633" w:rsidRDefault="00BE1633" w:rsidP="00BE1633">
            <w:pPr>
              <w:spacing w:after="160" w:line="259" w:lineRule="auto"/>
              <w:rPr>
                <w:rFonts w:ascii="Verdana" w:hAnsi="Verdana"/>
                <w:i/>
                <w:spacing w:val="4"/>
                <w:sz w:val="20"/>
                <w:szCs w:val="20"/>
              </w:rPr>
            </w:pPr>
          </w:p>
          <w:p w:rsidR="00BE1633" w:rsidRPr="00BE1633" w:rsidRDefault="00BE1633" w:rsidP="00BE1633">
            <w:pPr>
              <w:spacing w:after="160" w:line="259" w:lineRule="auto"/>
              <w:rPr>
                <w:rFonts w:ascii="Verdana" w:hAnsi="Verdana"/>
                <w:i/>
                <w:spacing w:val="4"/>
                <w:sz w:val="20"/>
                <w:szCs w:val="20"/>
              </w:rPr>
            </w:pPr>
          </w:p>
        </w:tc>
      </w:tr>
    </w:tbl>
    <w:p w:rsidR="002445B9" w:rsidRDefault="002445B9" w:rsidP="00BE1633">
      <w:pPr>
        <w:spacing w:after="160" w:line="259" w:lineRule="auto"/>
        <w:rPr>
          <w:rFonts w:ascii="Verdana" w:hAnsi="Verdana"/>
          <w:b/>
          <w:spacing w:val="4"/>
          <w:sz w:val="20"/>
          <w:szCs w:val="20"/>
        </w:rPr>
      </w:pPr>
    </w:p>
    <w:p w:rsidR="00BE1633" w:rsidRPr="002445B9" w:rsidRDefault="00BE1633" w:rsidP="00BE1633">
      <w:pPr>
        <w:spacing w:after="160" w:line="259" w:lineRule="auto"/>
        <w:rPr>
          <w:rFonts w:ascii="Verdana" w:hAnsi="Verdana"/>
          <w:bCs/>
          <w:iCs/>
          <w:spacing w:val="4"/>
          <w:sz w:val="20"/>
          <w:szCs w:val="20"/>
        </w:rPr>
      </w:pPr>
      <w:r w:rsidRPr="002445B9">
        <w:rPr>
          <w:rFonts w:ascii="Verdana" w:hAnsi="Verdana"/>
          <w:b/>
          <w:spacing w:val="4"/>
          <w:sz w:val="20"/>
          <w:szCs w:val="20"/>
        </w:rPr>
        <w:t xml:space="preserve">1. Przebieg szkolenia </w:t>
      </w:r>
      <w:r w:rsidRPr="002445B9">
        <w:rPr>
          <w:rFonts w:ascii="Verdana" w:hAnsi="Verdana"/>
          <w:bCs/>
          <w:iCs/>
          <w:spacing w:val="4"/>
          <w:sz w:val="20"/>
          <w:szCs w:val="20"/>
        </w:rPr>
        <w:t xml:space="preserve">(Krótki opis - kolejność wydarzeń, realizacja programu, odpowiedź grupy) </w:t>
      </w:r>
    </w:p>
    <w:p w:rsidR="00BE1633" w:rsidRPr="00BE1633" w:rsidRDefault="00BE1633" w:rsidP="00BE1633">
      <w:pPr>
        <w:spacing w:after="160" w:line="259" w:lineRule="auto"/>
        <w:rPr>
          <w:rFonts w:ascii="Verdana" w:hAnsi="Verdana"/>
          <w:spacing w:val="4"/>
          <w:sz w:val="20"/>
          <w:szCs w:val="20"/>
        </w:rPr>
      </w:pPr>
      <w:r w:rsidRPr="00BE1633">
        <w:rPr>
          <w:rFonts w:ascii="Verdana" w:hAnsi="Verdana"/>
          <w:b/>
          <w:spacing w:val="4"/>
          <w:sz w:val="20"/>
          <w:szCs w:val="20"/>
        </w:rPr>
        <w:sym w:font="Wingdings" w:char="F03F"/>
      </w:r>
      <w:r w:rsidRPr="00BE1633">
        <w:rPr>
          <w:rFonts w:ascii="Verdana" w:hAnsi="Verdana"/>
          <w:spacing w:val="4"/>
          <w:sz w:val="20"/>
          <w:szCs w:val="20"/>
        </w:rPr>
        <w:t>......................................................................................................................................................................................................................................................................................................................................................................................................................................................................................................................................................................................................................................................................................................................................................................................................................................................................................................................................................................................................................................................................................................................................................................................................................................................................................................................................................................................................................................................................................................................................................................................................................................................</w:t>
      </w:r>
    </w:p>
    <w:p w:rsidR="00BE1633" w:rsidRPr="00BE1633" w:rsidRDefault="00BE1633" w:rsidP="00BE1633">
      <w:pPr>
        <w:spacing w:after="160" w:line="259" w:lineRule="auto"/>
        <w:rPr>
          <w:rFonts w:ascii="Verdana" w:hAnsi="Verdana"/>
          <w:bCs/>
          <w:i/>
          <w:iCs/>
          <w:spacing w:val="4"/>
          <w:sz w:val="20"/>
          <w:szCs w:val="20"/>
        </w:rPr>
      </w:pPr>
      <w:r w:rsidRPr="00BE1633">
        <w:rPr>
          <w:rFonts w:ascii="Verdana" w:hAnsi="Verdana"/>
          <w:b/>
          <w:i/>
          <w:spacing w:val="4"/>
          <w:sz w:val="20"/>
          <w:szCs w:val="20"/>
        </w:rPr>
        <w:t>2. Własne obserwacje, opinia o przeprowadzonym szkoleniu</w:t>
      </w:r>
    </w:p>
    <w:p w:rsidR="00BE1633" w:rsidRPr="002445B9" w:rsidRDefault="00BE1633" w:rsidP="00BE1633">
      <w:pPr>
        <w:spacing w:after="160" w:line="259" w:lineRule="auto"/>
        <w:rPr>
          <w:rFonts w:ascii="Verdana" w:hAnsi="Verdana"/>
          <w:spacing w:val="4"/>
          <w:sz w:val="20"/>
          <w:szCs w:val="20"/>
        </w:rPr>
      </w:pPr>
      <w:r w:rsidRPr="002445B9">
        <w:rPr>
          <w:rFonts w:ascii="Verdana" w:hAnsi="Verdana"/>
          <w:b/>
          <w:spacing w:val="4"/>
          <w:sz w:val="20"/>
          <w:szCs w:val="20"/>
        </w:rPr>
        <w:sym w:font="Wingdings" w:char="F03F"/>
      </w:r>
      <w:r w:rsidRPr="002445B9">
        <w:rPr>
          <w:rFonts w:ascii="Verdana" w:hAnsi="Verdana"/>
          <w:spacing w:val="4"/>
          <w:sz w:val="20"/>
          <w:szCs w:val="20"/>
        </w:rPr>
        <w:t>.................................................................................................................................................................................................................................................................................................................................................................................................................................................................................................................................................................................................................................................................................................................................</w:t>
      </w:r>
      <w:r w:rsidRPr="002445B9">
        <w:rPr>
          <w:rFonts w:ascii="Verdana" w:hAnsi="Verdana"/>
          <w:spacing w:val="4"/>
          <w:sz w:val="20"/>
          <w:szCs w:val="20"/>
        </w:rPr>
        <w:lastRenderedPageBreak/>
        <w:t>..............................................................................................................................................................................................................................................................................................................................................................................................................................................................................................................................................................................................................................................................................................................................................................................................................................................................................................................................................................................................................................................................................................................................................................................................................................................................................................................................................................................................................................................................................................................................................................................................</w:t>
      </w:r>
    </w:p>
    <w:p w:rsidR="00BE1633" w:rsidRPr="002445B9" w:rsidRDefault="00BE1633" w:rsidP="00BE1633">
      <w:pPr>
        <w:spacing w:after="160" w:line="259" w:lineRule="auto"/>
        <w:rPr>
          <w:rFonts w:ascii="Verdana" w:hAnsi="Verdana"/>
          <w:bCs/>
          <w:iCs/>
          <w:spacing w:val="4"/>
          <w:sz w:val="20"/>
          <w:szCs w:val="20"/>
        </w:rPr>
      </w:pPr>
      <w:r w:rsidRPr="002445B9">
        <w:rPr>
          <w:rFonts w:ascii="Verdana" w:hAnsi="Verdana"/>
          <w:b/>
          <w:spacing w:val="4"/>
          <w:sz w:val="20"/>
          <w:szCs w:val="20"/>
        </w:rPr>
        <w:t>3. Uwagi, sugestie wynikające z otrzymanej informacji zwrotnej od uczestników szkolenia.</w:t>
      </w:r>
    </w:p>
    <w:p w:rsidR="00BE1633" w:rsidRPr="00BE1633" w:rsidRDefault="00BE1633" w:rsidP="00BE1633">
      <w:pPr>
        <w:spacing w:after="160" w:line="259" w:lineRule="auto"/>
        <w:rPr>
          <w:rFonts w:ascii="Verdana" w:hAnsi="Verdana"/>
          <w:spacing w:val="4"/>
          <w:sz w:val="20"/>
          <w:szCs w:val="20"/>
        </w:rPr>
      </w:pPr>
      <w:r w:rsidRPr="00BE1633">
        <w:rPr>
          <w:rFonts w:ascii="Verdana" w:hAnsi="Verdana"/>
          <w:b/>
          <w:spacing w:val="4"/>
          <w:sz w:val="20"/>
          <w:szCs w:val="20"/>
        </w:rPr>
        <w:sym w:font="Wingdings" w:char="F03F"/>
      </w:r>
      <w:r w:rsidRPr="00BE1633">
        <w:rPr>
          <w:rFonts w:ascii="Verdana" w:hAnsi="Verdana"/>
          <w:spacing w:val="4"/>
          <w:sz w:val="20"/>
          <w:szCs w:val="20"/>
        </w:rPr>
        <w:t>...................................................................................................................................................................................................................................................................................................................................................................................................................................................................................................................................................................................................................................................................................................................................................................................................................................................................................................................................................................................................................................................................................................................................................................................................................................................................................................................................................................................................................................................................................................................................................................................................................................................................................................................................................................................................................................................................................................................................................................................................................................................................................................................................................................................................................................................................................................................................................................................................................................................................................................................................................................................................................................................................................................................................................................................................................................................................................................................................................................................................................................................................................................................................................................................................................................................................................................................................................................................................................................................................................................................................................................................................................................................................................................................................................................................................................................................................................................................................................................................................................................................</w:t>
      </w:r>
      <w:r w:rsidRPr="00BE1633">
        <w:rPr>
          <w:rFonts w:ascii="Verdana" w:hAnsi="Verdana"/>
          <w:spacing w:val="4"/>
          <w:sz w:val="20"/>
          <w:szCs w:val="20"/>
        </w:rPr>
        <w:lastRenderedPageBreak/>
        <w:t>........................................................................................................................................................................................................................................................................................................................................................................................................................................................................................................................................................................................................................................................................................................................................................................................................................................................................................................................................................................................................................................................................................................................................................................................................................................................................................................................................................................................................................................................................</w:t>
      </w: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bCs/>
          <w:spacing w:val="4"/>
          <w:sz w:val="20"/>
          <w:szCs w:val="20"/>
        </w:rPr>
      </w:pPr>
      <w:r w:rsidRPr="00BE1633">
        <w:rPr>
          <w:rFonts w:ascii="Verdana" w:hAnsi="Verdana"/>
          <w:spacing w:val="4"/>
          <w:sz w:val="20"/>
          <w:szCs w:val="20"/>
        </w:rPr>
        <w:t>-----------------</w:t>
      </w:r>
      <w:r w:rsidR="002445B9">
        <w:rPr>
          <w:rFonts w:ascii="Verdana" w:hAnsi="Verdana"/>
          <w:spacing w:val="4"/>
          <w:sz w:val="20"/>
          <w:szCs w:val="20"/>
        </w:rPr>
        <w:t>----------</w:t>
      </w:r>
      <w:r w:rsidR="002445B9">
        <w:rPr>
          <w:rFonts w:ascii="Verdana" w:hAnsi="Verdana"/>
          <w:spacing w:val="4"/>
          <w:sz w:val="20"/>
          <w:szCs w:val="20"/>
        </w:rPr>
        <w:tab/>
      </w:r>
      <w:r w:rsidR="002445B9">
        <w:rPr>
          <w:rFonts w:ascii="Verdana" w:hAnsi="Verdana"/>
          <w:spacing w:val="4"/>
          <w:sz w:val="20"/>
          <w:szCs w:val="20"/>
        </w:rPr>
        <w:tab/>
      </w:r>
      <w:r w:rsidR="002445B9">
        <w:rPr>
          <w:rFonts w:ascii="Verdana" w:hAnsi="Verdana"/>
          <w:spacing w:val="4"/>
          <w:sz w:val="20"/>
          <w:szCs w:val="20"/>
        </w:rPr>
        <w:tab/>
      </w:r>
      <w:r w:rsidR="002445B9">
        <w:rPr>
          <w:rFonts w:ascii="Verdana" w:hAnsi="Verdana"/>
          <w:spacing w:val="4"/>
          <w:sz w:val="20"/>
          <w:szCs w:val="20"/>
        </w:rPr>
        <w:tab/>
      </w:r>
      <w:r w:rsidR="002445B9">
        <w:rPr>
          <w:rFonts w:ascii="Verdana" w:hAnsi="Verdana"/>
          <w:spacing w:val="4"/>
          <w:sz w:val="20"/>
          <w:szCs w:val="20"/>
        </w:rPr>
        <w:tab/>
        <w:t xml:space="preserve">    </w:t>
      </w:r>
      <w:r w:rsidRPr="00BE1633">
        <w:rPr>
          <w:rFonts w:ascii="Verdana" w:hAnsi="Verdana"/>
          <w:bCs/>
          <w:spacing w:val="4"/>
          <w:sz w:val="20"/>
          <w:szCs w:val="20"/>
        </w:rPr>
        <w:t>...........</w:t>
      </w:r>
      <w:r w:rsidR="002445B9">
        <w:rPr>
          <w:rFonts w:ascii="Verdana" w:hAnsi="Verdana"/>
          <w:bCs/>
          <w:spacing w:val="4"/>
          <w:sz w:val="20"/>
          <w:szCs w:val="20"/>
        </w:rPr>
        <w:t>......................</w:t>
      </w:r>
    </w:p>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 xml:space="preserve">Data sporządzenia </w:t>
      </w:r>
      <w:r w:rsidRPr="00BE1633">
        <w:rPr>
          <w:rFonts w:ascii="Verdana" w:hAnsi="Verdana"/>
          <w:spacing w:val="4"/>
          <w:sz w:val="20"/>
          <w:szCs w:val="20"/>
        </w:rPr>
        <w:tab/>
      </w:r>
      <w:r w:rsidRPr="00BE1633">
        <w:rPr>
          <w:rFonts w:ascii="Verdana" w:hAnsi="Verdana"/>
          <w:spacing w:val="4"/>
          <w:sz w:val="20"/>
          <w:szCs w:val="20"/>
        </w:rPr>
        <w:tab/>
      </w:r>
      <w:r w:rsidRPr="00BE1633">
        <w:rPr>
          <w:rFonts w:ascii="Verdana" w:hAnsi="Verdana"/>
          <w:spacing w:val="4"/>
          <w:sz w:val="20"/>
          <w:szCs w:val="20"/>
        </w:rPr>
        <w:tab/>
      </w:r>
      <w:r w:rsidRPr="00BE1633">
        <w:rPr>
          <w:rFonts w:ascii="Verdana" w:hAnsi="Verdana"/>
          <w:spacing w:val="4"/>
          <w:sz w:val="20"/>
          <w:szCs w:val="20"/>
        </w:rPr>
        <w:tab/>
      </w:r>
      <w:r w:rsidRPr="00BE1633">
        <w:rPr>
          <w:rFonts w:ascii="Verdana" w:hAnsi="Verdana"/>
          <w:spacing w:val="4"/>
          <w:sz w:val="20"/>
          <w:szCs w:val="20"/>
        </w:rPr>
        <w:tab/>
      </w:r>
      <w:r w:rsidRPr="00BE1633">
        <w:rPr>
          <w:rFonts w:ascii="Verdana" w:hAnsi="Verdana"/>
          <w:spacing w:val="4"/>
          <w:sz w:val="20"/>
          <w:szCs w:val="20"/>
        </w:rPr>
        <w:tab/>
        <w:t xml:space="preserve">    Imię i nazwisko trenera</w:t>
      </w:r>
      <w:r w:rsidRPr="00BE1633">
        <w:rPr>
          <w:rFonts w:ascii="Verdana" w:hAnsi="Verdana"/>
          <w:spacing w:val="4"/>
          <w:sz w:val="20"/>
          <w:szCs w:val="20"/>
        </w:rPr>
        <w:tab/>
      </w: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E14783">
      <w:pPr>
        <w:spacing w:after="160" w:line="259" w:lineRule="auto"/>
        <w:jc w:val="right"/>
        <w:rPr>
          <w:rFonts w:ascii="Verdana" w:hAnsi="Verdana"/>
          <w:b/>
          <w:spacing w:val="4"/>
          <w:sz w:val="20"/>
          <w:szCs w:val="20"/>
        </w:rPr>
      </w:pPr>
      <w:r w:rsidRPr="00BE1633">
        <w:rPr>
          <w:rFonts w:ascii="Verdana" w:hAnsi="Verdana"/>
          <w:b/>
          <w:spacing w:val="4"/>
          <w:sz w:val="20"/>
          <w:szCs w:val="20"/>
        </w:rPr>
        <w:t>Załącznik nr 5  do Umowy</w:t>
      </w:r>
    </w:p>
    <w:p w:rsidR="00BE1633" w:rsidRPr="00BE1633" w:rsidRDefault="00BE1633" w:rsidP="00E14783">
      <w:pPr>
        <w:spacing w:after="160" w:line="259" w:lineRule="auto"/>
        <w:jc w:val="center"/>
        <w:rPr>
          <w:rFonts w:ascii="Verdana" w:hAnsi="Verdana"/>
          <w:b/>
          <w:spacing w:val="4"/>
          <w:sz w:val="20"/>
          <w:szCs w:val="20"/>
        </w:rPr>
      </w:pPr>
      <w:r w:rsidRPr="00BE1633">
        <w:rPr>
          <w:rFonts w:ascii="Verdana" w:hAnsi="Verdana"/>
          <w:b/>
          <w:spacing w:val="4"/>
          <w:sz w:val="20"/>
          <w:szCs w:val="20"/>
        </w:rPr>
        <w:t>PROTOKÓŁ ODBIORU</w:t>
      </w:r>
    </w:p>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CZĘŚCIOWY – ZA OKRES …………………. / KOŃCOWY</w:t>
      </w:r>
    </w:p>
    <w:p w:rsidR="00BE1633" w:rsidRPr="00BE1633" w:rsidRDefault="00BE1633" w:rsidP="00BE1633">
      <w:pPr>
        <w:spacing w:after="160" w:line="259" w:lineRule="auto"/>
        <w:rPr>
          <w:rFonts w:ascii="Verdana" w:hAnsi="Verdana"/>
          <w:b/>
          <w:spacing w:val="4"/>
          <w:sz w:val="20"/>
          <w:szCs w:val="20"/>
        </w:rPr>
      </w:pPr>
    </w:p>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Dot. umowy nr ……………………………..z dnia ….......................................... r.</w:t>
      </w: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Usługa szkoleniowa</w:t>
      </w:r>
    </w:p>
    <w:p w:rsidR="00BE1633" w:rsidRPr="00BE1633" w:rsidRDefault="00BE1633" w:rsidP="00542EEB">
      <w:pPr>
        <w:numPr>
          <w:ilvl w:val="0"/>
          <w:numId w:val="48"/>
        </w:numPr>
        <w:spacing w:after="160" w:line="259" w:lineRule="auto"/>
        <w:rPr>
          <w:rFonts w:ascii="Verdana" w:hAnsi="Verdana"/>
          <w:spacing w:val="4"/>
          <w:sz w:val="20"/>
          <w:szCs w:val="20"/>
          <w:u w:val="single"/>
        </w:rPr>
      </w:pPr>
      <w:r w:rsidRPr="00BE1633">
        <w:rPr>
          <w:rFonts w:ascii="Verdana" w:hAnsi="Verdana"/>
          <w:spacing w:val="4"/>
          <w:sz w:val="20"/>
          <w:szCs w:val="20"/>
          <w:u w:val="single"/>
        </w:rPr>
        <w:t>Protokół potwierdza przeprowadzenie następujących szkoleń: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308"/>
        <w:gridCol w:w="1746"/>
        <w:gridCol w:w="2364"/>
        <w:gridCol w:w="1641"/>
        <w:gridCol w:w="1661"/>
      </w:tblGrid>
      <w:tr w:rsidR="00BE1633" w:rsidRPr="00BE1633" w:rsidTr="00E14783">
        <w:trPr>
          <w:trHeight w:val="491"/>
        </w:trPr>
        <w:tc>
          <w:tcPr>
            <w:tcW w:w="568"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Lp.</w:t>
            </w:r>
          </w:p>
        </w:tc>
        <w:tc>
          <w:tcPr>
            <w:tcW w:w="1308"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Nr szkolenia</w:t>
            </w:r>
          </w:p>
        </w:tc>
        <w:tc>
          <w:tcPr>
            <w:tcW w:w="1746"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Nr zjazdu</w:t>
            </w:r>
          </w:p>
        </w:tc>
        <w:tc>
          <w:tcPr>
            <w:tcW w:w="2364"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 xml:space="preserve">    Miejsce Szkolenia </w:t>
            </w:r>
          </w:p>
        </w:tc>
        <w:tc>
          <w:tcPr>
            <w:tcW w:w="1641"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Termin szkolenia</w:t>
            </w:r>
          </w:p>
        </w:tc>
        <w:tc>
          <w:tcPr>
            <w:tcW w:w="1661"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Liczba uczestników</w:t>
            </w:r>
          </w:p>
        </w:tc>
      </w:tr>
      <w:tr w:rsidR="00BE1633" w:rsidRPr="00BE1633" w:rsidTr="00E14783">
        <w:trPr>
          <w:trHeight w:val="491"/>
        </w:trPr>
        <w:tc>
          <w:tcPr>
            <w:tcW w:w="568" w:type="dxa"/>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1.</w:t>
            </w:r>
          </w:p>
        </w:tc>
        <w:tc>
          <w:tcPr>
            <w:tcW w:w="1308"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746"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364"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41"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61" w:type="dxa"/>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E14783">
        <w:trPr>
          <w:trHeight w:val="491"/>
        </w:trPr>
        <w:tc>
          <w:tcPr>
            <w:tcW w:w="568" w:type="dxa"/>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2.</w:t>
            </w:r>
          </w:p>
        </w:tc>
        <w:tc>
          <w:tcPr>
            <w:tcW w:w="1308"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746"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364"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41"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61" w:type="dxa"/>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E14783">
        <w:trPr>
          <w:trHeight w:val="491"/>
        </w:trPr>
        <w:tc>
          <w:tcPr>
            <w:tcW w:w="568" w:type="dxa"/>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3.</w:t>
            </w:r>
          </w:p>
        </w:tc>
        <w:tc>
          <w:tcPr>
            <w:tcW w:w="1308"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746"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364"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41"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61" w:type="dxa"/>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E14783">
        <w:trPr>
          <w:trHeight w:val="491"/>
        </w:trPr>
        <w:tc>
          <w:tcPr>
            <w:tcW w:w="568" w:type="dxa"/>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4.</w:t>
            </w:r>
          </w:p>
        </w:tc>
        <w:tc>
          <w:tcPr>
            <w:tcW w:w="1308"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746"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364"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41"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61" w:type="dxa"/>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E14783">
        <w:trPr>
          <w:trHeight w:val="491"/>
        </w:trPr>
        <w:tc>
          <w:tcPr>
            <w:tcW w:w="568" w:type="dxa"/>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w:t>
            </w:r>
          </w:p>
        </w:tc>
        <w:tc>
          <w:tcPr>
            <w:tcW w:w="1308"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746"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364"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41"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61" w:type="dxa"/>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E14783">
        <w:trPr>
          <w:trHeight w:val="491"/>
        </w:trPr>
        <w:tc>
          <w:tcPr>
            <w:tcW w:w="568" w:type="dxa"/>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w:t>
            </w:r>
          </w:p>
        </w:tc>
        <w:tc>
          <w:tcPr>
            <w:tcW w:w="1308"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746"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364"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41"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661" w:type="dxa"/>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E14783">
        <w:trPr>
          <w:trHeight w:val="491"/>
        </w:trPr>
        <w:tc>
          <w:tcPr>
            <w:tcW w:w="568"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2364"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1641"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E14783">
        <w:trPr>
          <w:trHeight w:val="491"/>
        </w:trPr>
        <w:tc>
          <w:tcPr>
            <w:tcW w:w="568"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1746"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2364"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1641"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tcPr>
          <w:p w:rsidR="00BE1633" w:rsidRPr="00BE1633" w:rsidRDefault="00BE1633" w:rsidP="00BE1633">
            <w:pPr>
              <w:spacing w:after="160" w:line="259" w:lineRule="auto"/>
              <w:rPr>
                <w:rFonts w:ascii="Verdana" w:hAnsi="Verdana"/>
                <w:spacing w:val="4"/>
                <w:sz w:val="20"/>
                <w:szCs w:val="20"/>
              </w:rPr>
            </w:pPr>
          </w:p>
        </w:tc>
      </w:tr>
    </w:tbl>
    <w:p w:rsidR="00BE1633" w:rsidRPr="00BE1633" w:rsidRDefault="00BE1633" w:rsidP="00BE1633">
      <w:pPr>
        <w:spacing w:after="160" w:line="259" w:lineRule="auto"/>
        <w:rPr>
          <w:rFonts w:ascii="Verdana" w:hAnsi="Verdana"/>
          <w:spacing w:val="4"/>
          <w:sz w:val="20"/>
          <w:szCs w:val="20"/>
        </w:rPr>
      </w:pPr>
    </w:p>
    <w:p w:rsidR="00BE1633" w:rsidRPr="00BE1633" w:rsidRDefault="00BE1633" w:rsidP="00542EEB">
      <w:pPr>
        <w:numPr>
          <w:ilvl w:val="0"/>
          <w:numId w:val="48"/>
        </w:numPr>
        <w:spacing w:after="160" w:line="259" w:lineRule="auto"/>
        <w:rPr>
          <w:rFonts w:ascii="Verdana" w:hAnsi="Verdana"/>
          <w:spacing w:val="4"/>
          <w:sz w:val="20"/>
          <w:szCs w:val="20"/>
          <w:u w:val="single"/>
        </w:rPr>
      </w:pPr>
      <w:r w:rsidRPr="00BE1633">
        <w:rPr>
          <w:rFonts w:ascii="Verdana" w:hAnsi="Verdana"/>
          <w:spacing w:val="4"/>
          <w:sz w:val="20"/>
          <w:szCs w:val="20"/>
          <w:u w:val="single"/>
        </w:rPr>
        <w:t>Wykonawca przekazuje Zamawiającemu następujące dokumenty, związane z wykonaną pracą:</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dzienników zajęć edukacyjnych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list obecności z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list potwierdzających odbiór materiałów dydaktycznych, biurowych, piśmienniczych przez uczestników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sprawozdań trenerów z realizacji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ankiet ewaluacyjnych z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zbiorczego zestawienia ankiet ewaluacyjnych z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zaświadczeń dla uczestników z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płyta CD zawierająca prezentacje, materiały szkoleniowe z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lastRenderedPageBreak/>
        <w:t>płyta CD zawierająca zdjęcia z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INNE ………………………………………</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INNE ………………………………………</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INNE ………………………………………</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INNE ………………………………………</w:t>
      </w:r>
    </w:p>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i / lub</w:t>
      </w:r>
    </w:p>
    <w:p w:rsidR="00BE1633" w:rsidRPr="00BE1633" w:rsidRDefault="00BE1633" w:rsidP="00542EEB">
      <w:pPr>
        <w:numPr>
          <w:ilvl w:val="0"/>
          <w:numId w:val="48"/>
        </w:numPr>
        <w:spacing w:after="160" w:line="259" w:lineRule="auto"/>
        <w:rPr>
          <w:rFonts w:ascii="Verdana" w:hAnsi="Verdana"/>
          <w:spacing w:val="4"/>
          <w:sz w:val="20"/>
          <w:szCs w:val="20"/>
          <w:u w:val="single"/>
        </w:rPr>
      </w:pPr>
      <w:r w:rsidRPr="00BE1633">
        <w:rPr>
          <w:rFonts w:ascii="Verdana" w:hAnsi="Verdana"/>
          <w:spacing w:val="4"/>
          <w:sz w:val="20"/>
          <w:szCs w:val="20"/>
          <w:u w:val="single"/>
        </w:rPr>
        <w:t>Protokół potwierdza organizację i wykonanie usługi konferencyjnej: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33"/>
        <w:gridCol w:w="2741"/>
        <w:gridCol w:w="2552"/>
        <w:gridCol w:w="1842"/>
      </w:tblGrid>
      <w:tr w:rsidR="00BE1633" w:rsidRPr="00BE1633" w:rsidTr="00E14783">
        <w:trPr>
          <w:trHeight w:val="491"/>
        </w:trPr>
        <w:tc>
          <w:tcPr>
            <w:tcW w:w="568"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Lp.</w:t>
            </w:r>
          </w:p>
        </w:tc>
        <w:tc>
          <w:tcPr>
            <w:tcW w:w="1533"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Nr konferencji</w:t>
            </w:r>
          </w:p>
        </w:tc>
        <w:tc>
          <w:tcPr>
            <w:tcW w:w="2741"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Miejsce konferencji</w:t>
            </w:r>
          </w:p>
        </w:tc>
        <w:tc>
          <w:tcPr>
            <w:tcW w:w="2552"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 xml:space="preserve">    Termin  </w:t>
            </w:r>
          </w:p>
        </w:tc>
        <w:tc>
          <w:tcPr>
            <w:tcW w:w="1842" w:type="dxa"/>
            <w:shd w:val="clear" w:color="auto" w:fill="D9D9D9"/>
            <w:vAlign w:val="center"/>
          </w:tcPr>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Liczba uczestników</w:t>
            </w:r>
          </w:p>
        </w:tc>
      </w:tr>
      <w:tr w:rsidR="00BE1633" w:rsidRPr="00BE1633" w:rsidTr="00E14783">
        <w:trPr>
          <w:trHeight w:val="491"/>
        </w:trPr>
        <w:tc>
          <w:tcPr>
            <w:tcW w:w="568" w:type="dxa"/>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1.</w:t>
            </w:r>
          </w:p>
        </w:tc>
        <w:tc>
          <w:tcPr>
            <w:tcW w:w="1533"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741"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552"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842" w:type="dxa"/>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E14783">
        <w:trPr>
          <w:trHeight w:val="491"/>
        </w:trPr>
        <w:tc>
          <w:tcPr>
            <w:tcW w:w="568" w:type="dxa"/>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2.</w:t>
            </w:r>
          </w:p>
        </w:tc>
        <w:tc>
          <w:tcPr>
            <w:tcW w:w="1533"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741"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552"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842" w:type="dxa"/>
            <w:shd w:val="clear" w:color="auto" w:fill="auto"/>
          </w:tcPr>
          <w:p w:rsidR="00BE1633" w:rsidRPr="00BE1633" w:rsidRDefault="00BE1633" w:rsidP="00BE1633">
            <w:pPr>
              <w:spacing w:after="160" w:line="259" w:lineRule="auto"/>
              <w:rPr>
                <w:rFonts w:ascii="Verdana" w:hAnsi="Verdana"/>
                <w:spacing w:val="4"/>
                <w:sz w:val="20"/>
                <w:szCs w:val="20"/>
              </w:rPr>
            </w:pPr>
          </w:p>
        </w:tc>
      </w:tr>
      <w:tr w:rsidR="00BE1633" w:rsidRPr="00BE1633" w:rsidTr="00E14783">
        <w:trPr>
          <w:trHeight w:val="491"/>
        </w:trPr>
        <w:tc>
          <w:tcPr>
            <w:tcW w:w="568" w:type="dxa"/>
            <w:shd w:val="clear" w:color="auto" w:fill="auto"/>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3.</w:t>
            </w:r>
          </w:p>
        </w:tc>
        <w:tc>
          <w:tcPr>
            <w:tcW w:w="1533"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741"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2552" w:type="dxa"/>
            <w:shd w:val="clear" w:color="auto" w:fill="auto"/>
          </w:tcPr>
          <w:p w:rsidR="00BE1633" w:rsidRPr="00BE1633" w:rsidRDefault="00BE1633" w:rsidP="00BE1633">
            <w:pPr>
              <w:spacing w:after="160" w:line="259" w:lineRule="auto"/>
              <w:rPr>
                <w:rFonts w:ascii="Verdana" w:hAnsi="Verdana"/>
                <w:spacing w:val="4"/>
                <w:sz w:val="20"/>
                <w:szCs w:val="20"/>
              </w:rPr>
            </w:pPr>
          </w:p>
        </w:tc>
        <w:tc>
          <w:tcPr>
            <w:tcW w:w="1842" w:type="dxa"/>
            <w:shd w:val="clear" w:color="auto" w:fill="auto"/>
          </w:tcPr>
          <w:p w:rsidR="00BE1633" w:rsidRPr="00BE1633" w:rsidRDefault="00BE1633" w:rsidP="00BE1633">
            <w:pPr>
              <w:spacing w:after="160" w:line="259" w:lineRule="auto"/>
              <w:rPr>
                <w:rFonts w:ascii="Verdana" w:hAnsi="Verdana"/>
                <w:spacing w:val="4"/>
                <w:sz w:val="20"/>
                <w:szCs w:val="20"/>
              </w:rPr>
            </w:pPr>
          </w:p>
        </w:tc>
      </w:tr>
    </w:tbl>
    <w:p w:rsidR="00BE1633" w:rsidRPr="00BE1633" w:rsidRDefault="00BE1633" w:rsidP="00BE1633">
      <w:pPr>
        <w:spacing w:after="160" w:line="259" w:lineRule="auto"/>
        <w:rPr>
          <w:rFonts w:ascii="Verdana" w:hAnsi="Verdana"/>
          <w:spacing w:val="4"/>
          <w:sz w:val="20"/>
          <w:szCs w:val="20"/>
        </w:rPr>
      </w:pPr>
    </w:p>
    <w:p w:rsidR="00BE1633" w:rsidRPr="00BE1633" w:rsidRDefault="00BE1633" w:rsidP="00542EEB">
      <w:pPr>
        <w:numPr>
          <w:ilvl w:val="0"/>
          <w:numId w:val="48"/>
        </w:numPr>
        <w:spacing w:after="160" w:line="259" w:lineRule="auto"/>
        <w:rPr>
          <w:rFonts w:ascii="Verdana" w:hAnsi="Verdana"/>
          <w:spacing w:val="4"/>
          <w:sz w:val="20"/>
          <w:szCs w:val="20"/>
          <w:u w:val="single"/>
        </w:rPr>
      </w:pPr>
      <w:r w:rsidRPr="00BE1633">
        <w:rPr>
          <w:rFonts w:ascii="Verdana" w:hAnsi="Verdana"/>
          <w:spacing w:val="4"/>
          <w:sz w:val="20"/>
          <w:szCs w:val="20"/>
          <w:u w:val="single"/>
        </w:rPr>
        <w:t>Wykonawca przekazuje Zamawiającemu następujące dokumenty, związane z wykonaną pracą:</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list obecności z w/w konferencji;</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list potwierdzających odbiór materiałów dydaktycznych, biurowych, piśmienniczych, itp. przez uczestników w/w konferencji;</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5 artykułów trenerów/wykładowców;</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ankiet ewaluacyjnych z w/w konferencji;</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oryginały zbiorczego zestawienia ankiet ewaluacyjnych z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płyta CD zawierająca prezentacje, materiały szkoleniowe z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płyta CD zawierająca zdjęcia z w/w szkoleń</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INNE ………………………………………</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INNE ………………………………………</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INNE ………………………………………</w:t>
      </w:r>
    </w:p>
    <w:p w:rsidR="00BE1633" w:rsidRPr="00BE1633" w:rsidRDefault="00BE1633" w:rsidP="00542EEB">
      <w:pPr>
        <w:numPr>
          <w:ilvl w:val="0"/>
          <w:numId w:val="47"/>
        </w:numPr>
        <w:spacing w:after="160" w:line="259" w:lineRule="auto"/>
        <w:rPr>
          <w:rFonts w:ascii="Verdana" w:hAnsi="Verdana"/>
          <w:spacing w:val="4"/>
          <w:sz w:val="20"/>
          <w:szCs w:val="20"/>
        </w:rPr>
      </w:pPr>
      <w:r w:rsidRPr="00BE1633">
        <w:rPr>
          <w:rFonts w:ascii="Verdana" w:hAnsi="Verdana"/>
          <w:spacing w:val="4"/>
          <w:sz w:val="20"/>
          <w:szCs w:val="20"/>
        </w:rPr>
        <w:t>INNE ………………………………………</w:t>
      </w: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Usługa konferencyjna</w:t>
      </w:r>
    </w:p>
    <w:tbl>
      <w:tblPr>
        <w:tblW w:w="9219" w:type="dxa"/>
        <w:tblLayout w:type="fixed"/>
        <w:tblCellMar>
          <w:left w:w="70" w:type="dxa"/>
          <w:right w:w="70" w:type="dxa"/>
        </w:tblCellMar>
        <w:tblLook w:val="00A0" w:firstRow="1" w:lastRow="0" w:firstColumn="1" w:lastColumn="0" w:noHBand="0" w:noVBand="0"/>
      </w:tblPr>
      <w:tblGrid>
        <w:gridCol w:w="353"/>
        <w:gridCol w:w="160"/>
        <w:gridCol w:w="407"/>
        <w:gridCol w:w="3404"/>
        <w:gridCol w:w="141"/>
        <w:gridCol w:w="4754"/>
      </w:tblGrid>
      <w:tr w:rsidR="00BE1633" w:rsidRPr="00BE1633" w:rsidTr="00BC1113">
        <w:tc>
          <w:tcPr>
            <w:tcW w:w="353" w:type="dxa"/>
          </w:tcPr>
          <w:p w:rsidR="00BE1633" w:rsidRPr="00BE1633" w:rsidRDefault="00BE1633" w:rsidP="00542EEB">
            <w:pPr>
              <w:numPr>
                <w:ilvl w:val="0"/>
                <w:numId w:val="49"/>
              </w:num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 xml:space="preserve">Data przeprowadzenia odbioru:                        </w:t>
            </w:r>
          </w:p>
        </w:tc>
        <w:tc>
          <w:tcPr>
            <w:tcW w:w="4895" w:type="dxa"/>
            <w:gridSpan w:val="2"/>
            <w:tcBorders>
              <w:top w:val="nil"/>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542EEB">
            <w:pPr>
              <w:numPr>
                <w:ilvl w:val="0"/>
                <w:numId w:val="49"/>
              </w:num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 xml:space="preserve">Miejsce przeprowadzenia odbioru:           </w:t>
            </w:r>
          </w:p>
        </w:tc>
        <w:tc>
          <w:tcPr>
            <w:tcW w:w="4895" w:type="dxa"/>
            <w:gridSpan w:val="2"/>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542EEB">
            <w:pPr>
              <w:numPr>
                <w:ilvl w:val="0"/>
                <w:numId w:val="49"/>
              </w:num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Osoby uczestniczące:</w:t>
            </w:r>
          </w:p>
        </w:tc>
        <w:tc>
          <w:tcPr>
            <w:tcW w:w="4895" w:type="dxa"/>
            <w:gridSpan w:val="2"/>
            <w:tcBorders>
              <w:top w:val="dotted" w:sz="8" w:space="0" w:color="auto"/>
              <w:left w:val="nil"/>
              <w:bottom w:val="nil"/>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567" w:type="dxa"/>
            <w:gridSpan w:val="2"/>
          </w:tcPr>
          <w:p w:rsidR="00BE1633" w:rsidRPr="00BE1633" w:rsidRDefault="00BE1633" w:rsidP="00BE1633">
            <w:pPr>
              <w:spacing w:after="160" w:line="259" w:lineRule="auto"/>
              <w:rPr>
                <w:rFonts w:ascii="Verdana" w:hAnsi="Verdana"/>
                <w:spacing w:val="4"/>
                <w:sz w:val="20"/>
                <w:szCs w:val="20"/>
              </w:rPr>
            </w:pPr>
          </w:p>
        </w:tc>
        <w:tc>
          <w:tcPr>
            <w:tcW w:w="3404" w:type="dxa"/>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Przedstawiciele Zamawiającego:</w:t>
            </w:r>
          </w:p>
        </w:tc>
        <w:tc>
          <w:tcPr>
            <w:tcW w:w="4895" w:type="dxa"/>
            <w:gridSpan w:val="2"/>
            <w:tcBorders>
              <w:top w:val="nil"/>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 xml:space="preserve">     </w:t>
            </w: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567" w:type="dxa"/>
            <w:gridSpan w:val="2"/>
          </w:tcPr>
          <w:p w:rsidR="00BE1633" w:rsidRPr="00BE1633" w:rsidRDefault="00BE1633" w:rsidP="00BE1633">
            <w:pPr>
              <w:spacing w:after="160" w:line="259" w:lineRule="auto"/>
              <w:rPr>
                <w:rFonts w:ascii="Verdana" w:hAnsi="Verdana"/>
                <w:spacing w:val="4"/>
                <w:sz w:val="20"/>
                <w:szCs w:val="20"/>
              </w:rPr>
            </w:pPr>
          </w:p>
        </w:tc>
        <w:tc>
          <w:tcPr>
            <w:tcW w:w="3404" w:type="dxa"/>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567" w:type="dxa"/>
            <w:gridSpan w:val="2"/>
          </w:tcPr>
          <w:p w:rsidR="00BE1633" w:rsidRPr="00BE1633" w:rsidRDefault="00BE1633" w:rsidP="00BE1633">
            <w:pPr>
              <w:spacing w:after="160" w:line="259" w:lineRule="auto"/>
              <w:rPr>
                <w:rFonts w:ascii="Verdana" w:hAnsi="Verdana"/>
                <w:spacing w:val="4"/>
                <w:sz w:val="20"/>
                <w:szCs w:val="20"/>
              </w:rPr>
            </w:pPr>
          </w:p>
        </w:tc>
        <w:tc>
          <w:tcPr>
            <w:tcW w:w="3404" w:type="dxa"/>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567" w:type="dxa"/>
            <w:gridSpan w:val="2"/>
          </w:tcPr>
          <w:p w:rsidR="00BE1633" w:rsidRPr="00BE1633" w:rsidRDefault="00BE1633" w:rsidP="00BE1633">
            <w:pPr>
              <w:spacing w:after="160" w:line="259" w:lineRule="auto"/>
              <w:rPr>
                <w:rFonts w:ascii="Verdana" w:hAnsi="Verdana"/>
                <w:spacing w:val="4"/>
                <w:sz w:val="20"/>
                <w:szCs w:val="20"/>
              </w:rPr>
            </w:pPr>
          </w:p>
        </w:tc>
        <w:tc>
          <w:tcPr>
            <w:tcW w:w="3404" w:type="dxa"/>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Przedstawiciele Wykonawcy:</w:t>
            </w:r>
          </w:p>
        </w:tc>
        <w:tc>
          <w:tcPr>
            <w:tcW w:w="4895" w:type="dxa"/>
            <w:gridSpan w:val="2"/>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567" w:type="dxa"/>
            <w:gridSpan w:val="2"/>
          </w:tcPr>
          <w:p w:rsidR="00BE1633" w:rsidRPr="00BE1633" w:rsidRDefault="00BE1633" w:rsidP="00BE1633">
            <w:pPr>
              <w:spacing w:after="160" w:line="259" w:lineRule="auto"/>
              <w:rPr>
                <w:rFonts w:ascii="Verdana" w:hAnsi="Verdana"/>
                <w:spacing w:val="4"/>
                <w:sz w:val="20"/>
                <w:szCs w:val="20"/>
              </w:rPr>
            </w:pPr>
          </w:p>
        </w:tc>
        <w:tc>
          <w:tcPr>
            <w:tcW w:w="3404" w:type="dxa"/>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567" w:type="dxa"/>
            <w:gridSpan w:val="2"/>
          </w:tcPr>
          <w:p w:rsidR="00BE1633" w:rsidRPr="00BE1633" w:rsidRDefault="00BE1633" w:rsidP="00BE1633">
            <w:pPr>
              <w:spacing w:after="160" w:line="259" w:lineRule="auto"/>
              <w:rPr>
                <w:rFonts w:ascii="Verdana" w:hAnsi="Verdana"/>
                <w:spacing w:val="4"/>
                <w:sz w:val="20"/>
                <w:szCs w:val="20"/>
              </w:rPr>
            </w:pPr>
          </w:p>
        </w:tc>
        <w:tc>
          <w:tcPr>
            <w:tcW w:w="3404" w:type="dxa"/>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567" w:type="dxa"/>
            <w:gridSpan w:val="2"/>
          </w:tcPr>
          <w:p w:rsidR="00BE1633" w:rsidRPr="00BE1633" w:rsidRDefault="00BE1633" w:rsidP="00BE1633">
            <w:pPr>
              <w:spacing w:after="160" w:line="259" w:lineRule="auto"/>
              <w:rPr>
                <w:rFonts w:ascii="Verdana" w:hAnsi="Verdana"/>
                <w:spacing w:val="4"/>
                <w:sz w:val="20"/>
                <w:szCs w:val="20"/>
              </w:rPr>
            </w:pPr>
          </w:p>
        </w:tc>
        <w:tc>
          <w:tcPr>
            <w:tcW w:w="3404" w:type="dxa"/>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542EEB">
            <w:pPr>
              <w:numPr>
                <w:ilvl w:val="0"/>
                <w:numId w:val="49"/>
              </w:num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Uwagi Zamawiającego do przekazanej dokumentacji i wykonania umowy:</w:t>
            </w: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542EEB">
            <w:pPr>
              <w:numPr>
                <w:ilvl w:val="0"/>
                <w:numId w:val="49"/>
              </w:num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Wnioski Zamawiającego dot.  odbioru:</w:t>
            </w: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3971" w:type="dxa"/>
            <w:gridSpan w:val="3"/>
          </w:tcPr>
          <w:p w:rsidR="00BE1633" w:rsidRPr="00BE1633" w:rsidRDefault="00BE1633" w:rsidP="00BE1633">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542EEB">
            <w:pPr>
              <w:numPr>
                <w:ilvl w:val="0"/>
                <w:numId w:val="49"/>
              </w:numPr>
              <w:spacing w:after="160" w:line="259" w:lineRule="auto"/>
              <w:rPr>
                <w:rFonts w:ascii="Verdana" w:hAnsi="Verdana"/>
                <w:spacing w:val="4"/>
                <w:sz w:val="20"/>
                <w:szCs w:val="20"/>
              </w:rPr>
            </w:pPr>
          </w:p>
        </w:tc>
        <w:tc>
          <w:tcPr>
            <w:tcW w:w="4112" w:type="dxa"/>
            <w:gridSpan w:val="4"/>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Przypadki nienależytego wykonania umowy:</w:t>
            </w:r>
          </w:p>
        </w:tc>
        <w:tc>
          <w:tcPr>
            <w:tcW w:w="4754" w:type="dxa"/>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4112" w:type="dxa"/>
            <w:gridSpan w:val="4"/>
          </w:tcPr>
          <w:p w:rsidR="00BE1633" w:rsidRPr="00BE1633" w:rsidRDefault="00BE1633" w:rsidP="00BE1633">
            <w:pPr>
              <w:spacing w:after="160" w:line="259" w:lineRule="auto"/>
              <w:rPr>
                <w:rFonts w:ascii="Verdana" w:hAnsi="Verdana"/>
                <w:spacing w:val="4"/>
                <w:sz w:val="20"/>
                <w:szCs w:val="20"/>
              </w:rPr>
            </w:pPr>
          </w:p>
        </w:tc>
        <w:tc>
          <w:tcPr>
            <w:tcW w:w="4754" w:type="dxa"/>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4112" w:type="dxa"/>
            <w:gridSpan w:val="4"/>
          </w:tcPr>
          <w:p w:rsidR="00BE1633" w:rsidRPr="00BE1633" w:rsidRDefault="00BE1633" w:rsidP="00BE1633">
            <w:pPr>
              <w:spacing w:after="160" w:line="259" w:lineRule="auto"/>
              <w:rPr>
                <w:rFonts w:ascii="Verdana" w:hAnsi="Verdana"/>
                <w:spacing w:val="4"/>
                <w:sz w:val="20"/>
                <w:szCs w:val="20"/>
              </w:rPr>
            </w:pPr>
          </w:p>
        </w:tc>
        <w:tc>
          <w:tcPr>
            <w:tcW w:w="4754" w:type="dxa"/>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4112" w:type="dxa"/>
            <w:gridSpan w:val="4"/>
          </w:tcPr>
          <w:p w:rsidR="00BE1633" w:rsidRPr="00BE1633" w:rsidRDefault="00BE1633" w:rsidP="00BE1633">
            <w:pPr>
              <w:spacing w:after="160" w:line="259" w:lineRule="auto"/>
              <w:rPr>
                <w:rFonts w:ascii="Verdana" w:hAnsi="Verdana"/>
                <w:spacing w:val="4"/>
                <w:sz w:val="20"/>
                <w:szCs w:val="20"/>
              </w:rPr>
            </w:pPr>
          </w:p>
        </w:tc>
        <w:tc>
          <w:tcPr>
            <w:tcW w:w="4754" w:type="dxa"/>
            <w:tcBorders>
              <w:top w:val="dotted" w:sz="8" w:space="0" w:color="auto"/>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rPr>
          <w:cantSplit/>
        </w:trPr>
        <w:tc>
          <w:tcPr>
            <w:tcW w:w="353" w:type="dxa"/>
          </w:tcPr>
          <w:p w:rsidR="00BE1633" w:rsidRPr="00BE1633" w:rsidRDefault="00BE1633" w:rsidP="00542EEB">
            <w:pPr>
              <w:numPr>
                <w:ilvl w:val="0"/>
                <w:numId w:val="49"/>
              </w:numPr>
              <w:spacing w:after="160" w:line="259" w:lineRule="auto"/>
              <w:rPr>
                <w:rFonts w:ascii="Verdana" w:hAnsi="Verdana"/>
                <w:spacing w:val="4"/>
                <w:sz w:val="20"/>
                <w:szCs w:val="20"/>
              </w:rPr>
            </w:pPr>
          </w:p>
        </w:tc>
        <w:tc>
          <w:tcPr>
            <w:tcW w:w="8866" w:type="dxa"/>
            <w:gridSpan w:val="5"/>
          </w:tcPr>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Wnioski dotyczące przypadków niewykonania umowy, usunięcia ujawnionych wad, błędów i usterek, bądź informacja o braku zastrzeżeń:</w:t>
            </w: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160" w:type="dxa"/>
          </w:tcPr>
          <w:p w:rsidR="00BE1633" w:rsidRPr="00BE1633" w:rsidRDefault="00BE1633" w:rsidP="00BE1633">
            <w:pPr>
              <w:spacing w:after="160" w:line="259" w:lineRule="auto"/>
              <w:rPr>
                <w:rFonts w:ascii="Verdana" w:hAnsi="Verdana"/>
                <w:spacing w:val="4"/>
                <w:sz w:val="20"/>
                <w:szCs w:val="20"/>
              </w:rPr>
            </w:pPr>
          </w:p>
        </w:tc>
        <w:tc>
          <w:tcPr>
            <w:tcW w:w="8706" w:type="dxa"/>
            <w:gridSpan w:val="4"/>
            <w:tcBorders>
              <w:top w:val="nil"/>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160" w:type="dxa"/>
          </w:tcPr>
          <w:p w:rsidR="00BE1633" w:rsidRPr="00BE1633" w:rsidRDefault="00BE1633" w:rsidP="00BE1633">
            <w:pPr>
              <w:spacing w:after="160" w:line="259" w:lineRule="auto"/>
              <w:rPr>
                <w:rFonts w:ascii="Verdana" w:hAnsi="Verdana"/>
                <w:spacing w:val="4"/>
                <w:sz w:val="20"/>
                <w:szCs w:val="20"/>
              </w:rPr>
            </w:pPr>
          </w:p>
        </w:tc>
        <w:tc>
          <w:tcPr>
            <w:tcW w:w="8706" w:type="dxa"/>
            <w:gridSpan w:val="4"/>
            <w:tcBorders>
              <w:top w:val="nil"/>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r w:rsidR="00BE1633" w:rsidRPr="00BE1633" w:rsidTr="00BC1113">
        <w:tc>
          <w:tcPr>
            <w:tcW w:w="353" w:type="dxa"/>
          </w:tcPr>
          <w:p w:rsidR="00BE1633" w:rsidRPr="00BE1633" w:rsidRDefault="00BE1633" w:rsidP="00BE1633">
            <w:pPr>
              <w:spacing w:after="160" w:line="259" w:lineRule="auto"/>
              <w:rPr>
                <w:rFonts w:ascii="Verdana" w:hAnsi="Verdana"/>
                <w:spacing w:val="4"/>
                <w:sz w:val="20"/>
                <w:szCs w:val="20"/>
              </w:rPr>
            </w:pPr>
          </w:p>
        </w:tc>
        <w:tc>
          <w:tcPr>
            <w:tcW w:w="160" w:type="dxa"/>
          </w:tcPr>
          <w:p w:rsidR="00BE1633" w:rsidRPr="00BE1633" w:rsidRDefault="00BE1633" w:rsidP="00BE1633">
            <w:pPr>
              <w:spacing w:after="160" w:line="259" w:lineRule="auto"/>
              <w:rPr>
                <w:rFonts w:ascii="Verdana" w:hAnsi="Verdana"/>
                <w:spacing w:val="4"/>
                <w:sz w:val="20"/>
                <w:szCs w:val="20"/>
              </w:rPr>
            </w:pPr>
          </w:p>
        </w:tc>
        <w:tc>
          <w:tcPr>
            <w:tcW w:w="8706" w:type="dxa"/>
            <w:gridSpan w:val="4"/>
            <w:tcBorders>
              <w:top w:val="nil"/>
              <w:left w:val="nil"/>
              <w:bottom w:val="dotted" w:sz="8" w:space="0" w:color="auto"/>
              <w:right w:val="nil"/>
            </w:tcBorders>
          </w:tcPr>
          <w:p w:rsidR="00BE1633" w:rsidRPr="00BE1633" w:rsidRDefault="00BE1633" w:rsidP="00BE1633">
            <w:pPr>
              <w:spacing w:after="160" w:line="259" w:lineRule="auto"/>
              <w:rPr>
                <w:rFonts w:ascii="Verdana" w:hAnsi="Verdana"/>
                <w:spacing w:val="4"/>
                <w:sz w:val="20"/>
                <w:szCs w:val="20"/>
              </w:rPr>
            </w:pPr>
          </w:p>
        </w:tc>
      </w:tr>
    </w:tbl>
    <w:p w:rsidR="00BE1633" w:rsidRPr="00BE1633" w:rsidRDefault="00BE1633" w:rsidP="00BE1633">
      <w:pPr>
        <w:spacing w:after="160" w:line="259" w:lineRule="auto"/>
        <w:rPr>
          <w:rFonts w:ascii="Verdana" w:hAnsi="Verdana"/>
          <w:b/>
          <w:spacing w:val="4"/>
          <w:sz w:val="20"/>
          <w:szCs w:val="20"/>
        </w:rPr>
      </w:pPr>
    </w:p>
    <w:p w:rsidR="00BE1633" w:rsidRPr="00BE1633" w:rsidRDefault="00BE1633" w:rsidP="00BE1633">
      <w:pPr>
        <w:spacing w:after="160" w:line="259" w:lineRule="auto"/>
        <w:rPr>
          <w:rFonts w:ascii="Verdana" w:hAnsi="Verdana"/>
          <w:b/>
          <w:spacing w:val="4"/>
          <w:sz w:val="20"/>
          <w:szCs w:val="20"/>
        </w:rPr>
      </w:pPr>
    </w:p>
    <w:p w:rsidR="00BE1633" w:rsidRPr="00BE1633" w:rsidRDefault="00BE1633" w:rsidP="00BE1633">
      <w:pPr>
        <w:spacing w:after="160" w:line="259" w:lineRule="auto"/>
        <w:rPr>
          <w:rFonts w:ascii="Verdana" w:hAnsi="Verdana"/>
          <w:b/>
          <w:spacing w:val="4"/>
          <w:sz w:val="20"/>
          <w:szCs w:val="20"/>
        </w:rPr>
      </w:pPr>
    </w:p>
    <w:p w:rsidR="00BE1633" w:rsidRPr="00BE1633" w:rsidRDefault="00BE1633" w:rsidP="00BE1633">
      <w:pPr>
        <w:spacing w:after="160" w:line="259" w:lineRule="auto"/>
        <w:rPr>
          <w:rFonts w:ascii="Verdana" w:hAnsi="Verdana"/>
          <w:b/>
          <w:spacing w:val="4"/>
          <w:sz w:val="20"/>
          <w:szCs w:val="20"/>
        </w:rPr>
      </w:pPr>
    </w:p>
    <w:p w:rsidR="00BE1633" w:rsidRPr="00BE1633" w:rsidRDefault="00BE1633" w:rsidP="00BE1633">
      <w:pPr>
        <w:spacing w:after="160" w:line="259" w:lineRule="auto"/>
        <w:rPr>
          <w:rFonts w:ascii="Verdana" w:hAnsi="Verdana"/>
          <w:b/>
          <w:spacing w:val="4"/>
          <w:sz w:val="20"/>
          <w:szCs w:val="20"/>
        </w:rPr>
      </w:pPr>
      <w:r w:rsidRPr="00BE1633">
        <w:rPr>
          <w:rFonts w:ascii="Verdana" w:hAnsi="Verdana"/>
          <w:b/>
          <w:spacing w:val="4"/>
          <w:sz w:val="20"/>
          <w:szCs w:val="20"/>
        </w:rPr>
        <w:t>WYKONAWCA</w:t>
      </w:r>
      <w:r w:rsidRPr="00BE1633">
        <w:rPr>
          <w:rFonts w:ascii="Verdana" w:hAnsi="Verdana"/>
          <w:b/>
          <w:spacing w:val="4"/>
          <w:sz w:val="20"/>
          <w:szCs w:val="20"/>
        </w:rPr>
        <w:tab/>
      </w:r>
      <w:r w:rsidRPr="00BE1633">
        <w:rPr>
          <w:rFonts w:ascii="Verdana" w:hAnsi="Verdana"/>
          <w:b/>
          <w:spacing w:val="4"/>
          <w:sz w:val="20"/>
          <w:szCs w:val="20"/>
        </w:rPr>
        <w:tab/>
      </w:r>
      <w:r w:rsidRPr="00BE1633">
        <w:rPr>
          <w:rFonts w:ascii="Verdana" w:hAnsi="Verdana"/>
          <w:b/>
          <w:spacing w:val="4"/>
          <w:sz w:val="20"/>
          <w:szCs w:val="20"/>
        </w:rPr>
        <w:tab/>
      </w:r>
      <w:r w:rsidRPr="00BE1633">
        <w:rPr>
          <w:rFonts w:ascii="Verdana" w:hAnsi="Verdana"/>
          <w:b/>
          <w:spacing w:val="4"/>
          <w:sz w:val="20"/>
          <w:szCs w:val="20"/>
        </w:rPr>
        <w:tab/>
      </w:r>
      <w:r w:rsidRPr="00BE1633">
        <w:rPr>
          <w:rFonts w:ascii="Verdana" w:hAnsi="Verdana"/>
          <w:b/>
          <w:spacing w:val="4"/>
          <w:sz w:val="20"/>
          <w:szCs w:val="20"/>
        </w:rPr>
        <w:tab/>
        <w:t>ZAMAWIAJĄCY</w:t>
      </w: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_______________________</w:t>
      </w:r>
      <w:r w:rsidRPr="00BE1633">
        <w:rPr>
          <w:rFonts w:ascii="Verdana" w:hAnsi="Verdana"/>
          <w:spacing w:val="4"/>
          <w:sz w:val="20"/>
          <w:szCs w:val="20"/>
        </w:rPr>
        <w:tab/>
      </w:r>
      <w:r w:rsidRPr="00BE1633">
        <w:rPr>
          <w:rFonts w:ascii="Verdana" w:hAnsi="Verdana"/>
          <w:spacing w:val="4"/>
          <w:sz w:val="20"/>
          <w:szCs w:val="20"/>
        </w:rPr>
        <w:tab/>
      </w:r>
      <w:r w:rsidRPr="00BE1633">
        <w:rPr>
          <w:rFonts w:ascii="Verdana" w:hAnsi="Verdana"/>
          <w:spacing w:val="4"/>
          <w:sz w:val="20"/>
          <w:szCs w:val="20"/>
        </w:rPr>
        <w:tab/>
        <w:t>_______________________</w:t>
      </w:r>
    </w:p>
    <w:p w:rsidR="00BE1633" w:rsidRPr="00BE1633" w:rsidRDefault="00BE1633" w:rsidP="00BE1633">
      <w:pPr>
        <w:spacing w:after="160" w:line="259" w:lineRule="auto"/>
        <w:rPr>
          <w:rFonts w:ascii="Verdana" w:hAnsi="Verdana"/>
          <w:spacing w:val="4"/>
          <w:sz w:val="20"/>
          <w:szCs w:val="20"/>
        </w:rPr>
      </w:pPr>
      <w:r w:rsidRPr="00BE1633">
        <w:rPr>
          <w:rFonts w:ascii="Verdana" w:hAnsi="Verdana"/>
          <w:spacing w:val="4"/>
          <w:sz w:val="20"/>
          <w:szCs w:val="20"/>
        </w:rPr>
        <w:t>podpis i pieczęć</w:t>
      </w:r>
      <w:r w:rsidRPr="00BE1633">
        <w:rPr>
          <w:rFonts w:ascii="Verdana" w:hAnsi="Verdana"/>
          <w:spacing w:val="4"/>
          <w:sz w:val="20"/>
          <w:szCs w:val="20"/>
        </w:rPr>
        <w:tab/>
      </w:r>
      <w:r w:rsidRPr="00BE1633">
        <w:rPr>
          <w:rFonts w:ascii="Verdana" w:hAnsi="Verdana"/>
          <w:spacing w:val="4"/>
          <w:sz w:val="20"/>
          <w:szCs w:val="20"/>
        </w:rPr>
        <w:tab/>
      </w:r>
      <w:r w:rsidRPr="00BE1633">
        <w:rPr>
          <w:rFonts w:ascii="Verdana" w:hAnsi="Verdana"/>
          <w:spacing w:val="4"/>
          <w:sz w:val="20"/>
          <w:szCs w:val="20"/>
        </w:rPr>
        <w:tab/>
      </w:r>
      <w:r w:rsidRPr="00BE1633">
        <w:rPr>
          <w:rFonts w:ascii="Verdana" w:hAnsi="Verdana"/>
          <w:spacing w:val="4"/>
          <w:sz w:val="20"/>
          <w:szCs w:val="20"/>
        </w:rPr>
        <w:tab/>
      </w:r>
      <w:r w:rsidRPr="00BE1633">
        <w:rPr>
          <w:rFonts w:ascii="Verdana" w:hAnsi="Verdana"/>
          <w:spacing w:val="4"/>
          <w:sz w:val="20"/>
          <w:szCs w:val="20"/>
        </w:rPr>
        <w:tab/>
        <w:t>podpis i pieczęć</w:t>
      </w: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spacing w:val="4"/>
          <w:sz w:val="20"/>
          <w:szCs w:val="20"/>
        </w:rPr>
      </w:pPr>
    </w:p>
    <w:p w:rsidR="00BE1633" w:rsidRPr="00BE1633" w:rsidRDefault="00BE1633" w:rsidP="00BE1633">
      <w:pPr>
        <w:spacing w:after="160" w:line="259" w:lineRule="auto"/>
        <w:rPr>
          <w:rFonts w:ascii="Verdana" w:hAnsi="Verdana"/>
          <w:b/>
          <w:spacing w:val="4"/>
          <w:sz w:val="20"/>
          <w:szCs w:val="20"/>
        </w:rPr>
      </w:pPr>
      <w:r w:rsidRPr="00BE1633">
        <w:rPr>
          <w:rFonts w:ascii="Verdana" w:hAnsi="Verdana"/>
          <w:spacing w:val="4"/>
          <w:sz w:val="20"/>
          <w:szCs w:val="20"/>
        </w:rPr>
        <w:t>Data:___________________</w:t>
      </w:r>
    </w:p>
    <w:p w:rsidR="00BE1633" w:rsidRPr="00BE1633" w:rsidRDefault="00BE1633" w:rsidP="00BE1633">
      <w:pPr>
        <w:spacing w:after="160" w:line="259" w:lineRule="auto"/>
        <w:rPr>
          <w:rFonts w:ascii="Verdana" w:hAnsi="Verdana"/>
          <w:b/>
          <w:spacing w:val="4"/>
          <w:sz w:val="20"/>
          <w:szCs w:val="20"/>
        </w:rPr>
      </w:pPr>
    </w:p>
    <w:p w:rsidR="00C6043A" w:rsidRDefault="00C6043A" w:rsidP="00C6043A">
      <w:pPr>
        <w:spacing w:after="160" w:line="259" w:lineRule="auto"/>
        <w:rPr>
          <w:rFonts w:ascii="Verdana" w:hAnsi="Verdana"/>
          <w:i/>
          <w:spacing w:val="4"/>
          <w:sz w:val="16"/>
          <w:szCs w:val="16"/>
        </w:rPr>
      </w:pPr>
      <w:r>
        <w:rPr>
          <w:rFonts w:ascii="Verdana" w:hAnsi="Verdana"/>
          <w:i/>
          <w:spacing w:val="4"/>
          <w:sz w:val="16"/>
          <w:szCs w:val="16"/>
        </w:rPr>
        <w:br w:type="page"/>
      </w: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rPr>
          <w:rFonts w:ascii="Arial" w:hAnsi="Arial" w:cs="Arial"/>
          <w:b/>
          <w:sz w:val="20"/>
          <w:szCs w:val="20"/>
        </w:rPr>
      </w:pPr>
    </w:p>
    <w:p w:rsidR="00C6043A" w:rsidRDefault="00C6043A" w:rsidP="00C6043A">
      <w:pP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TOM III</w:t>
      </w:r>
    </w:p>
    <w:p w:rsidR="00C6043A" w:rsidRDefault="00C6043A" w:rsidP="00C6043A">
      <w:pPr>
        <w:rPr>
          <w:rFonts w:ascii="Arial" w:hAnsi="Arial" w:cs="Arial"/>
          <w:b/>
          <w:sz w:val="20"/>
          <w:szCs w:val="20"/>
        </w:rPr>
      </w:pPr>
    </w:p>
    <w:p w:rsidR="00B32F5B" w:rsidRDefault="005F5475" w:rsidP="005F5475">
      <w:pPr>
        <w:jc w:val="center"/>
        <w:rPr>
          <w:rFonts w:ascii="Arial" w:hAnsi="Arial" w:cs="Arial"/>
          <w:b/>
          <w:sz w:val="20"/>
          <w:szCs w:val="20"/>
        </w:rPr>
      </w:pPr>
      <w:r>
        <w:rPr>
          <w:rFonts w:ascii="Arial" w:hAnsi="Arial" w:cs="Arial"/>
          <w:b/>
          <w:sz w:val="20"/>
          <w:szCs w:val="20"/>
        </w:rPr>
        <w:t>OPIS PRZEDMIOTU ZAMÓWIENIA</w:t>
      </w: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C1113" w:rsidRPr="00165F81" w:rsidRDefault="00BC1113" w:rsidP="00BC1113">
      <w:pPr>
        <w:ind w:left="5672"/>
        <w:rPr>
          <w:rFonts w:ascii="Arial" w:hAnsi="Arial" w:cs="Arial"/>
          <w:sz w:val="20"/>
          <w:szCs w:val="20"/>
        </w:rPr>
      </w:pPr>
      <w:r w:rsidRPr="00165F81">
        <w:rPr>
          <w:rFonts w:ascii="Arial" w:hAnsi="Arial" w:cs="Arial"/>
          <w:sz w:val="20"/>
          <w:szCs w:val="20"/>
        </w:rPr>
        <w:lastRenderedPageBreak/>
        <w:t>Załącznik nr 1 do Umowy … z dnia …</w:t>
      </w:r>
    </w:p>
    <w:p w:rsidR="00BC1113" w:rsidRPr="00165F81" w:rsidRDefault="00BC1113" w:rsidP="00BC1113">
      <w:pPr>
        <w:pStyle w:val="Akapitzlist1"/>
        <w:tabs>
          <w:tab w:val="left" w:pos="-5103"/>
        </w:tabs>
        <w:spacing w:before="120"/>
        <w:ind w:left="567"/>
        <w:jc w:val="both"/>
        <w:rPr>
          <w:rFonts w:ascii="Arial" w:hAnsi="Arial" w:cs="Arial"/>
          <w:b/>
          <w:sz w:val="20"/>
          <w:szCs w:val="20"/>
        </w:rPr>
      </w:pPr>
    </w:p>
    <w:p w:rsidR="00BC1113" w:rsidRPr="00165F81" w:rsidRDefault="00BC1113" w:rsidP="00BC1113">
      <w:pPr>
        <w:pStyle w:val="Akapitzlist1"/>
        <w:tabs>
          <w:tab w:val="left" w:pos="-5103"/>
        </w:tabs>
        <w:spacing w:before="120"/>
        <w:ind w:left="567"/>
        <w:jc w:val="center"/>
        <w:rPr>
          <w:rFonts w:ascii="Arial" w:hAnsi="Arial" w:cs="Arial"/>
          <w:b/>
          <w:sz w:val="20"/>
          <w:szCs w:val="20"/>
        </w:rPr>
      </w:pPr>
      <w:r w:rsidRPr="00165F81">
        <w:rPr>
          <w:rFonts w:ascii="Arial" w:hAnsi="Arial" w:cs="Arial"/>
          <w:b/>
          <w:sz w:val="20"/>
          <w:szCs w:val="20"/>
        </w:rPr>
        <w:t xml:space="preserve">OPIS PRZEDMIOTU ZAMÓWIENIA </w:t>
      </w:r>
    </w:p>
    <w:p w:rsidR="00BC1113" w:rsidRPr="00165F81" w:rsidRDefault="00BC1113" w:rsidP="00BC1113">
      <w:pPr>
        <w:autoSpaceDE w:val="0"/>
        <w:autoSpaceDN w:val="0"/>
        <w:adjustRightInd w:val="0"/>
        <w:spacing w:before="53"/>
        <w:ind w:right="10"/>
        <w:jc w:val="center"/>
        <w:rPr>
          <w:rFonts w:ascii="Arial" w:hAnsi="Arial" w:cs="Arial"/>
          <w:b/>
          <w:sz w:val="20"/>
          <w:szCs w:val="20"/>
        </w:rPr>
      </w:pPr>
    </w:p>
    <w:p w:rsidR="00BC1113" w:rsidRDefault="00BC1113" w:rsidP="00BC1113">
      <w:pPr>
        <w:rPr>
          <w:rFonts w:ascii="Arial" w:hAnsi="Arial" w:cs="Arial"/>
          <w:b/>
          <w:sz w:val="20"/>
          <w:szCs w:val="20"/>
        </w:rPr>
      </w:pPr>
      <w:r>
        <w:rPr>
          <w:rFonts w:ascii="Arial" w:hAnsi="Arial" w:cs="Arial"/>
          <w:b/>
          <w:sz w:val="20"/>
          <w:szCs w:val="20"/>
        </w:rPr>
        <w:t xml:space="preserve">CZĘŚĆ I USŁUGA SZKOLENIOWA </w:t>
      </w:r>
    </w:p>
    <w:p w:rsidR="00BC1113" w:rsidRPr="00165F81" w:rsidRDefault="00BC1113" w:rsidP="00BC1113">
      <w:pPr>
        <w:rPr>
          <w:rFonts w:ascii="Arial" w:hAnsi="Arial" w:cs="Arial"/>
          <w:b/>
          <w:sz w:val="20"/>
          <w:szCs w:val="20"/>
        </w:rPr>
      </w:pPr>
    </w:p>
    <w:p w:rsidR="00BC1113" w:rsidRPr="00165F81" w:rsidRDefault="00BC1113" w:rsidP="00542EEB">
      <w:pPr>
        <w:numPr>
          <w:ilvl w:val="0"/>
          <w:numId w:val="77"/>
        </w:numPr>
        <w:shd w:val="clear" w:color="auto" w:fill="D9D9D9"/>
        <w:suppressAutoHyphens/>
        <w:ind w:left="567" w:hanging="567"/>
        <w:jc w:val="both"/>
        <w:rPr>
          <w:rFonts w:ascii="Arial" w:hAnsi="Arial" w:cs="Arial"/>
          <w:color w:val="000000"/>
          <w:sz w:val="20"/>
          <w:szCs w:val="20"/>
        </w:rPr>
      </w:pPr>
      <w:bookmarkStart w:id="2" w:name="Cz1"/>
      <w:bookmarkEnd w:id="2"/>
      <w:r w:rsidRPr="00165F81">
        <w:rPr>
          <w:rFonts w:ascii="Arial" w:hAnsi="Arial" w:cs="Arial"/>
          <w:color w:val="000000"/>
          <w:sz w:val="20"/>
          <w:szCs w:val="20"/>
        </w:rPr>
        <w:t>PRZEDMIOT ZAMÓWIENIA:</w:t>
      </w:r>
    </w:p>
    <w:p w:rsidR="00BC1113" w:rsidRPr="00165F81" w:rsidRDefault="00BC1113" w:rsidP="00BC1113">
      <w:pPr>
        <w:ind w:firstLine="567"/>
        <w:jc w:val="both"/>
        <w:rPr>
          <w:rFonts w:ascii="Arial" w:hAnsi="Arial" w:cs="Arial"/>
          <w:sz w:val="20"/>
          <w:szCs w:val="20"/>
        </w:rPr>
      </w:pPr>
      <w:r w:rsidRPr="00165F81">
        <w:rPr>
          <w:rFonts w:ascii="Arial" w:hAnsi="Arial" w:cs="Arial"/>
          <w:sz w:val="20"/>
          <w:szCs w:val="20"/>
        </w:rPr>
        <w:t xml:space="preserve">Przedmiotem zamówienia jest usługa szkoleniowa polegająca na kompleksowym zorganizowaniu i przeprowadzeniu </w:t>
      </w:r>
      <w:r>
        <w:rPr>
          <w:rFonts w:ascii="Arial" w:hAnsi="Arial" w:cs="Arial"/>
          <w:sz w:val="20"/>
          <w:szCs w:val="20"/>
        </w:rPr>
        <w:t>czterech</w:t>
      </w:r>
      <w:r w:rsidRPr="00165F81">
        <w:rPr>
          <w:rFonts w:ascii="Arial" w:hAnsi="Arial" w:cs="Arial"/>
          <w:sz w:val="20"/>
          <w:szCs w:val="20"/>
        </w:rPr>
        <w:t xml:space="preserve"> szkoleń grupowych pt.: „Diagnozowanie oraz prognozowanie </w:t>
      </w:r>
      <w:proofErr w:type="spellStart"/>
      <w:r w:rsidRPr="00165F81">
        <w:rPr>
          <w:rFonts w:ascii="Arial" w:hAnsi="Arial" w:cs="Arial"/>
          <w:sz w:val="20"/>
          <w:szCs w:val="20"/>
        </w:rPr>
        <w:t>kryminologiczno</w:t>
      </w:r>
      <w:proofErr w:type="spellEnd"/>
      <w:r w:rsidRPr="00165F81">
        <w:rPr>
          <w:rFonts w:ascii="Arial" w:hAnsi="Arial" w:cs="Arial"/>
          <w:sz w:val="20"/>
          <w:szCs w:val="20"/>
        </w:rPr>
        <w:t xml:space="preserve"> – społeczne, jako istotny czynniki w prowadzeniu oddziaływań wobec osób skazanych, podstawy umiejętności trenerskich”</w:t>
      </w:r>
    </w:p>
    <w:p w:rsidR="00BC1113" w:rsidRPr="00165F81" w:rsidRDefault="00BC1113" w:rsidP="00BC1113">
      <w:pPr>
        <w:jc w:val="both"/>
        <w:rPr>
          <w:rFonts w:ascii="Arial" w:hAnsi="Arial" w:cs="Arial"/>
          <w:sz w:val="20"/>
          <w:szCs w:val="20"/>
        </w:rPr>
      </w:pPr>
    </w:p>
    <w:p w:rsidR="00BC1113" w:rsidRPr="00165F81" w:rsidRDefault="00BC1113" w:rsidP="00BC1113">
      <w:pPr>
        <w:jc w:val="both"/>
        <w:rPr>
          <w:rFonts w:ascii="Arial" w:hAnsi="Arial" w:cs="Arial"/>
          <w:sz w:val="20"/>
          <w:szCs w:val="20"/>
        </w:rPr>
      </w:pPr>
      <w:r w:rsidRPr="00165F81">
        <w:rPr>
          <w:rFonts w:ascii="Arial" w:hAnsi="Arial" w:cs="Arial"/>
          <w:sz w:val="20"/>
          <w:szCs w:val="20"/>
        </w:rPr>
        <w:t xml:space="preserve">Przedmiot zamówienia wg Wspólnego Słownika Zamówień (CPV): </w:t>
      </w:r>
    </w:p>
    <w:p w:rsidR="00BC1113" w:rsidRPr="00165F81" w:rsidRDefault="00BC1113" w:rsidP="00BC1113">
      <w:pPr>
        <w:jc w:val="both"/>
        <w:rPr>
          <w:rFonts w:ascii="Arial" w:hAnsi="Arial" w:cs="Arial"/>
          <w:sz w:val="20"/>
          <w:szCs w:val="20"/>
        </w:rPr>
      </w:pPr>
      <w:r w:rsidRPr="00165F81">
        <w:rPr>
          <w:rFonts w:ascii="Arial" w:hAnsi="Arial" w:cs="Arial"/>
          <w:sz w:val="20"/>
          <w:szCs w:val="20"/>
        </w:rPr>
        <w:t xml:space="preserve">CPV 8050000029 2 Usługi szkoleniowe. </w:t>
      </w:r>
    </w:p>
    <w:p w:rsidR="00BC1113" w:rsidRPr="00165F81" w:rsidRDefault="00BC1113" w:rsidP="00BC1113">
      <w:pPr>
        <w:jc w:val="both"/>
        <w:rPr>
          <w:rFonts w:ascii="Arial" w:hAnsi="Arial" w:cs="Arial"/>
          <w:sz w:val="20"/>
          <w:szCs w:val="20"/>
        </w:rPr>
      </w:pPr>
      <w:r w:rsidRPr="00165F81">
        <w:rPr>
          <w:rFonts w:ascii="Arial" w:hAnsi="Arial" w:cs="Arial"/>
          <w:sz w:val="20"/>
          <w:szCs w:val="20"/>
        </w:rPr>
        <w:t xml:space="preserve">      </w:t>
      </w:r>
    </w:p>
    <w:p w:rsidR="00BC1113" w:rsidRPr="00165F81" w:rsidRDefault="00BC1113" w:rsidP="00542EEB">
      <w:pPr>
        <w:numPr>
          <w:ilvl w:val="0"/>
          <w:numId w:val="77"/>
        </w:numPr>
        <w:shd w:val="clear" w:color="auto" w:fill="D9D9D9"/>
        <w:ind w:left="567" w:hanging="567"/>
        <w:jc w:val="both"/>
        <w:rPr>
          <w:rFonts w:ascii="Arial" w:hAnsi="Arial" w:cs="Arial"/>
          <w:sz w:val="20"/>
          <w:szCs w:val="20"/>
        </w:rPr>
      </w:pPr>
      <w:r w:rsidRPr="00165F81">
        <w:rPr>
          <w:rFonts w:ascii="Arial" w:hAnsi="Arial" w:cs="Arial"/>
          <w:sz w:val="20"/>
          <w:szCs w:val="20"/>
        </w:rPr>
        <w:t>ŹRÓDŁO FINANSOWANIA:</w:t>
      </w:r>
    </w:p>
    <w:p w:rsidR="00BC1113" w:rsidRPr="00165F81" w:rsidRDefault="00BC1113" w:rsidP="00BC1113">
      <w:pPr>
        <w:pStyle w:val="Bezodstpw2"/>
        <w:ind w:firstLine="567"/>
        <w:jc w:val="both"/>
        <w:rPr>
          <w:rFonts w:ascii="Arial" w:hAnsi="Arial" w:cs="Arial"/>
          <w:color w:val="000000"/>
          <w:sz w:val="20"/>
          <w:szCs w:val="20"/>
        </w:rPr>
      </w:pPr>
      <w:r w:rsidRPr="00165F81">
        <w:rPr>
          <w:rFonts w:ascii="Arial" w:hAnsi="Arial" w:cs="Arial"/>
          <w:color w:val="000000"/>
          <w:sz w:val="20"/>
          <w:szCs w:val="20"/>
        </w:rPr>
        <w:t xml:space="preserve">Zamówienie realizowane w ramach projektu </w:t>
      </w:r>
      <w:r w:rsidRPr="00165F81">
        <w:rPr>
          <w:rFonts w:ascii="Arial" w:hAnsi="Arial" w:cs="Arial"/>
          <w:bCs/>
          <w:color w:val="000000"/>
          <w:sz w:val="20"/>
          <w:szCs w:val="20"/>
        </w:rPr>
        <w:t xml:space="preserve">"Upowszechnienie stosowania kar </w:t>
      </w:r>
      <w:proofErr w:type="spellStart"/>
      <w:r w:rsidRPr="00165F81">
        <w:rPr>
          <w:rFonts w:ascii="Arial" w:hAnsi="Arial" w:cs="Arial"/>
          <w:bCs/>
          <w:color w:val="000000"/>
          <w:sz w:val="20"/>
          <w:szCs w:val="20"/>
        </w:rPr>
        <w:t>nieizolacyjnych</w:t>
      </w:r>
      <w:proofErr w:type="spellEnd"/>
      <w:r w:rsidRPr="00165F81">
        <w:rPr>
          <w:rFonts w:ascii="Arial" w:hAnsi="Arial" w:cs="Arial"/>
          <w:bCs/>
          <w:color w:val="000000"/>
          <w:sz w:val="20"/>
          <w:szCs w:val="20"/>
        </w:rPr>
        <w:t xml:space="preserve"> i środków probacyjnych w systemie sądownictwa karnego" (NMF no 7, obszar programowy nr 32 – Wsparcie Służby Więziennej, w tym sankcji </w:t>
      </w:r>
      <w:proofErr w:type="spellStart"/>
      <w:r w:rsidRPr="00165F81">
        <w:rPr>
          <w:rFonts w:ascii="Arial" w:hAnsi="Arial" w:cs="Arial"/>
          <w:bCs/>
          <w:color w:val="000000"/>
          <w:sz w:val="20"/>
          <w:szCs w:val="20"/>
        </w:rPr>
        <w:t>pozawięziennych</w:t>
      </w:r>
      <w:proofErr w:type="spellEnd"/>
      <w:r w:rsidRPr="00165F81">
        <w:rPr>
          <w:rFonts w:ascii="Arial" w:hAnsi="Arial" w:cs="Arial"/>
          <w:bCs/>
          <w:color w:val="000000"/>
          <w:sz w:val="20"/>
          <w:szCs w:val="20"/>
        </w:rPr>
        <w:t>)</w:t>
      </w:r>
      <w:r w:rsidRPr="00165F81">
        <w:rPr>
          <w:rFonts w:ascii="Arial" w:hAnsi="Arial" w:cs="Arial"/>
          <w:color w:val="000000"/>
          <w:sz w:val="20"/>
          <w:szCs w:val="20"/>
        </w:rPr>
        <w:t>.</w:t>
      </w:r>
    </w:p>
    <w:p w:rsidR="00BC1113" w:rsidRPr="00165F81" w:rsidRDefault="00BC1113" w:rsidP="00BC1113">
      <w:pPr>
        <w:jc w:val="both"/>
        <w:rPr>
          <w:rFonts w:ascii="Arial" w:hAnsi="Arial" w:cs="Arial"/>
          <w:sz w:val="20"/>
          <w:szCs w:val="20"/>
        </w:rPr>
      </w:pPr>
    </w:p>
    <w:p w:rsidR="00BC1113" w:rsidRPr="00165F81" w:rsidRDefault="00BC1113" w:rsidP="00542EEB">
      <w:pPr>
        <w:numPr>
          <w:ilvl w:val="0"/>
          <w:numId w:val="77"/>
        </w:numPr>
        <w:shd w:val="clear" w:color="auto" w:fill="D9D9D9"/>
        <w:ind w:left="567" w:hanging="567"/>
        <w:jc w:val="both"/>
        <w:rPr>
          <w:rFonts w:ascii="Arial" w:hAnsi="Arial" w:cs="Arial"/>
          <w:sz w:val="20"/>
          <w:szCs w:val="20"/>
        </w:rPr>
      </w:pPr>
      <w:r w:rsidRPr="00165F81">
        <w:rPr>
          <w:rFonts w:ascii="Arial" w:hAnsi="Arial" w:cs="Arial"/>
          <w:sz w:val="20"/>
          <w:szCs w:val="20"/>
        </w:rPr>
        <w:t>UCZESTNICY SZKOLEŃ:</w:t>
      </w:r>
    </w:p>
    <w:p w:rsidR="00BC1113" w:rsidRPr="00165F81" w:rsidRDefault="00BC1113" w:rsidP="00F77040">
      <w:pPr>
        <w:ind w:firstLine="567"/>
        <w:jc w:val="both"/>
        <w:rPr>
          <w:rFonts w:ascii="Arial" w:hAnsi="Arial" w:cs="Arial"/>
          <w:sz w:val="20"/>
          <w:szCs w:val="20"/>
        </w:rPr>
      </w:pPr>
      <w:r w:rsidRPr="00165F81">
        <w:rPr>
          <w:rFonts w:ascii="Arial" w:hAnsi="Arial" w:cs="Arial"/>
          <w:sz w:val="20"/>
          <w:szCs w:val="20"/>
        </w:rPr>
        <w:t>Uczestnikami szkoleń są:</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 xml:space="preserve">Kuratorzy dla dorosłych [kurator zawodowy, starszy kurator zawodowy, kurator specjalista]. Przedstawiciele 45 okręgów kuratorskich zgodnie z podziałem sądów powszechnych w Polsce na Sądy Okręgowe [okręgi: </w:t>
      </w:r>
      <w:hyperlink r:id="rId14" w:history="1">
        <w:r w:rsidRPr="00165F81">
          <w:rPr>
            <w:rFonts w:ascii="Arial" w:hAnsi="Arial" w:cs="Arial"/>
            <w:sz w:val="20"/>
            <w:szCs w:val="20"/>
          </w:rPr>
          <w:t>białostocki</w:t>
        </w:r>
      </w:hyperlink>
      <w:r w:rsidRPr="00165F81">
        <w:rPr>
          <w:rFonts w:ascii="Arial" w:hAnsi="Arial" w:cs="Arial"/>
          <w:sz w:val="20"/>
          <w:szCs w:val="20"/>
        </w:rPr>
        <w:t xml:space="preserve">, </w:t>
      </w:r>
      <w:hyperlink r:id="rId15" w:history="1">
        <w:r w:rsidRPr="00165F81">
          <w:rPr>
            <w:rFonts w:ascii="Arial" w:hAnsi="Arial" w:cs="Arial"/>
            <w:sz w:val="20"/>
            <w:szCs w:val="20"/>
          </w:rPr>
          <w:t>bielski</w:t>
        </w:r>
      </w:hyperlink>
      <w:r w:rsidRPr="00165F81">
        <w:rPr>
          <w:rFonts w:ascii="Arial" w:hAnsi="Arial" w:cs="Arial"/>
          <w:sz w:val="20"/>
          <w:szCs w:val="20"/>
        </w:rPr>
        <w:t xml:space="preserve">, </w:t>
      </w:r>
      <w:hyperlink r:id="rId16" w:history="1">
        <w:r w:rsidRPr="00165F81">
          <w:rPr>
            <w:rFonts w:ascii="Arial" w:hAnsi="Arial" w:cs="Arial"/>
            <w:sz w:val="20"/>
            <w:szCs w:val="20"/>
          </w:rPr>
          <w:t>bydgoski</w:t>
        </w:r>
      </w:hyperlink>
      <w:r w:rsidRPr="00165F81">
        <w:rPr>
          <w:rFonts w:ascii="Arial" w:hAnsi="Arial" w:cs="Arial"/>
          <w:sz w:val="20"/>
          <w:szCs w:val="20"/>
        </w:rPr>
        <w:t xml:space="preserve">, </w:t>
      </w:r>
      <w:hyperlink r:id="rId17" w:history="1">
        <w:r w:rsidRPr="00165F81">
          <w:rPr>
            <w:rFonts w:ascii="Arial" w:hAnsi="Arial" w:cs="Arial"/>
            <w:sz w:val="20"/>
            <w:szCs w:val="20"/>
          </w:rPr>
          <w:t>częstochowski</w:t>
        </w:r>
      </w:hyperlink>
      <w:r w:rsidRPr="00165F81">
        <w:rPr>
          <w:rFonts w:ascii="Arial" w:hAnsi="Arial" w:cs="Arial"/>
          <w:sz w:val="20"/>
          <w:szCs w:val="20"/>
        </w:rPr>
        <w:t xml:space="preserve">, </w:t>
      </w:r>
      <w:hyperlink r:id="rId18" w:history="1">
        <w:r w:rsidRPr="00165F81">
          <w:rPr>
            <w:rFonts w:ascii="Arial" w:hAnsi="Arial" w:cs="Arial"/>
            <w:sz w:val="20"/>
            <w:szCs w:val="20"/>
          </w:rPr>
          <w:t>elbląski</w:t>
        </w:r>
      </w:hyperlink>
      <w:r w:rsidRPr="00165F81">
        <w:rPr>
          <w:rFonts w:ascii="Arial" w:hAnsi="Arial" w:cs="Arial"/>
          <w:sz w:val="20"/>
          <w:szCs w:val="20"/>
        </w:rPr>
        <w:t xml:space="preserve">, </w:t>
      </w:r>
      <w:hyperlink r:id="rId19" w:history="1">
        <w:r w:rsidRPr="00165F81">
          <w:rPr>
            <w:rFonts w:ascii="Arial" w:hAnsi="Arial" w:cs="Arial"/>
            <w:sz w:val="20"/>
            <w:szCs w:val="20"/>
          </w:rPr>
          <w:t>gdański</w:t>
        </w:r>
      </w:hyperlink>
      <w:r w:rsidRPr="00165F81">
        <w:rPr>
          <w:rFonts w:ascii="Arial" w:hAnsi="Arial" w:cs="Arial"/>
          <w:sz w:val="20"/>
          <w:szCs w:val="20"/>
        </w:rPr>
        <w:t xml:space="preserve">, </w:t>
      </w:r>
      <w:hyperlink r:id="rId20" w:history="1">
        <w:r w:rsidRPr="00165F81">
          <w:rPr>
            <w:rFonts w:ascii="Arial" w:hAnsi="Arial" w:cs="Arial"/>
            <w:sz w:val="20"/>
            <w:szCs w:val="20"/>
          </w:rPr>
          <w:t>gliwicki</w:t>
        </w:r>
      </w:hyperlink>
      <w:r w:rsidRPr="00165F81">
        <w:rPr>
          <w:rFonts w:ascii="Arial" w:hAnsi="Arial" w:cs="Arial"/>
          <w:sz w:val="20"/>
          <w:szCs w:val="20"/>
        </w:rPr>
        <w:t xml:space="preserve">, </w:t>
      </w:r>
      <w:hyperlink r:id="rId21" w:history="1">
        <w:r w:rsidRPr="00165F81">
          <w:rPr>
            <w:rFonts w:ascii="Arial" w:hAnsi="Arial" w:cs="Arial"/>
            <w:sz w:val="20"/>
            <w:szCs w:val="20"/>
          </w:rPr>
          <w:t>gorzowski</w:t>
        </w:r>
      </w:hyperlink>
      <w:r w:rsidRPr="00165F81">
        <w:rPr>
          <w:rFonts w:ascii="Arial" w:hAnsi="Arial" w:cs="Arial"/>
          <w:sz w:val="20"/>
          <w:szCs w:val="20"/>
        </w:rPr>
        <w:t xml:space="preserve">, </w:t>
      </w:r>
      <w:hyperlink r:id="rId22" w:history="1">
        <w:r w:rsidRPr="00165F81">
          <w:rPr>
            <w:rFonts w:ascii="Arial" w:hAnsi="Arial" w:cs="Arial"/>
            <w:sz w:val="20"/>
            <w:szCs w:val="20"/>
          </w:rPr>
          <w:t>jeleniogórski</w:t>
        </w:r>
      </w:hyperlink>
      <w:r w:rsidRPr="00165F81">
        <w:rPr>
          <w:rFonts w:ascii="Arial" w:hAnsi="Arial" w:cs="Arial"/>
          <w:sz w:val="20"/>
          <w:szCs w:val="20"/>
        </w:rPr>
        <w:t xml:space="preserve">, </w:t>
      </w:r>
      <w:hyperlink r:id="rId23" w:history="1">
        <w:r w:rsidRPr="00165F81">
          <w:rPr>
            <w:rFonts w:ascii="Arial" w:hAnsi="Arial" w:cs="Arial"/>
            <w:sz w:val="20"/>
            <w:szCs w:val="20"/>
          </w:rPr>
          <w:t>kaliski</w:t>
        </w:r>
      </w:hyperlink>
      <w:r w:rsidRPr="00165F81">
        <w:rPr>
          <w:rFonts w:ascii="Arial" w:hAnsi="Arial" w:cs="Arial"/>
          <w:sz w:val="20"/>
          <w:szCs w:val="20"/>
        </w:rPr>
        <w:t xml:space="preserve">, </w:t>
      </w:r>
      <w:hyperlink r:id="rId24" w:history="1">
        <w:r w:rsidRPr="00165F81">
          <w:rPr>
            <w:rFonts w:ascii="Arial" w:hAnsi="Arial" w:cs="Arial"/>
            <w:sz w:val="20"/>
            <w:szCs w:val="20"/>
          </w:rPr>
          <w:t>katowicki</w:t>
        </w:r>
      </w:hyperlink>
      <w:r w:rsidRPr="00165F81">
        <w:rPr>
          <w:rFonts w:ascii="Arial" w:hAnsi="Arial" w:cs="Arial"/>
          <w:sz w:val="20"/>
          <w:szCs w:val="20"/>
        </w:rPr>
        <w:t xml:space="preserve">, </w:t>
      </w:r>
      <w:hyperlink r:id="rId25" w:history="1">
        <w:r w:rsidRPr="00165F81">
          <w:rPr>
            <w:rFonts w:ascii="Arial" w:hAnsi="Arial" w:cs="Arial"/>
            <w:sz w:val="20"/>
            <w:szCs w:val="20"/>
          </w:rPr>
          <w:t>kielecki</w:t>
        </w:r>
      </w:hyperlink>
      <w:r w:rsidRPr="00165F81">
        <w:rPr>
          <w:rFonts w:ascii="Arial" w:hAnsi="Arial" w:cs="Arial"/>
          <w:sz w:val="20"/>
          <w:szCs w:val="20"/>
        </w:rPr>
        <w:t xml:space="preserve">, </w:t>
      </w:r>
      <w:hyperlink r:id="rId26" w:history="1">
        <w:r w:rsidRPr="00165F81">
          <w:rPr>
            <w:rFonts w:ascii="Arial" w:hAnsi="Arial" w:cs="Arial"/>
            <w:sz w:val="20"/>
            <w:szCs w:val="20"/>
          </w:rPr>
          <w:t>koniński</w:t>
        </w:r>
      </w:hyperlink>
      <w:r w:rsidRPr="00165F81">
        <w:rPr>
          <w:rFonts w:ascii="Arial" w:hAnsi="Arial" w:cs="Arial"/>
          <w:sz w:val="20"/>
          <w:szCs w:val="20"/>
        </w:rPr>
        <w:t xml:space="preserve">, </w:t>
      </w:r>
      <w:hyperlink r:id="rId27" w:history="1">
        <w:r w:rsidRPr="00165F81">
          <w:rPr>
            <w:rFonts w:ascii="Arial" w:hAnsi="Arial" w:cs="Arial"/>
            <w:sz w:val="20"/>
            <w:szCs w:val="20"/>
          </w:rPr>
          <w:t>koszaliński</w:t>
        </w:r>
      </w:hyperlink>
      <w:r w:rsidRPr="00165F81">
        <w:rPr>
          <w:rFonts w:ascii="Arial" w:hAnsi="Arial" w:cs="Arial"/>
          <w:sz w:val="20"/>
          <w:szCs w:val="20"/>
        </w:rPr>
        <w:t xml:space="preserve">, </w:t>
      </w:r>
      <w:hyperlink r:id="rId28" w:history="1">
        <w:r w:rsidRPr="00165F81">
          <w:rPr>
            <w:rFonts w:ascii="Arial" w:hAnsi="Arial" w:cs="Arial"/>
            <w:sz w:val="20"/>
            <w:szCs w:val="20"/>
          </w:rPr>
          <w:t>krakowski</w:t>
        </w:r>
      </w:hyperlink>
      <w:r w:rsidRPr="00165F81">
        <w:rPr>
          <w:rFonts w:ascii="Arial" w:hAnsi="Arial" w:cs="Arial"/>
          <w:sz w:val="20"/>
          <w:szCs w:val="20"/>
        </w:rPr>
        <w:t xml:space="preserve">, </w:t>
      </w:r>
      <w:hyperlink r:id="rId29" w:history="1">
        <w:r w:rsidRPr="00165F81">
          <w:rPr>
            <w:rFonts w:ascii="Arial" w:hAnsi="Arial" w:cs="Arial"/>
            <w:sz w:val="20"/>
            <w:szCs w:val="20"/>
          </w:rPr>
          <w:t>krośnieński</w:t>
        </w:r>
      </w:hyperlink>
      <w:r w:rsidRPr="00165F81">
        <w:rPr>
          <w:rFonts w:ascii="Arial" w:hAnsi="Arial" w:cs="Arial"/>
          <w:sz w:val="20"/>
          <w:szCs w:val="20"/>
        </w:rPr>
        <w:t xml:space="preserve">, </w:t>
      </w:r>
      <w:hyperlink r:id="rId30" w:history="1">
        <w:r w:rsidRPr="00165F81">
          <w:rPr>
            <w:rFonts w:ascii="Arial" w:hAnsi="Arial" w:cs="Arial"/>
            <w:sz w:val="20"/>
            <w:szCs w:val="20"/>
          </w:rPr>
          <w:t>legnicki</w:t>
        </w:r>
      </w:hyperlink>
      <w:r w:rsidRPr="00165F81">
        <w:rPr>
          <w:rFonts w:ascii="Arial" w:hAnsi="Arial" w:cs="Arial"/>
          <w:sz w:val="20"/>
          <w:szCs w:val="20"/>
        </w:rPr>
        <w:t xml:space="preserve">, </w:t>
      </w:r>
      <w:hyperlink r:id="rId31" w:history="1">
        <w:r w:rsidRPr="00165F81">
          <w:rPr>
            <w:rFonts w:ascii="Arial" w:hAnsi="Arial" w:cs="Arial"/>
            <w:sz w:val="20"/>
            <w:szCs w:val="20"/>
          </w:rPr>
          <w:t>lubelski</w:t>
        </w:r>
      </w:hyperlink>
      <w:r w:rsidRPr="00165F81">
        <w:rPr>
          <w:rFonts w:ascii="Arial" w:hAnsi="Arial" w:cs="Arial"/>
          <w:sz w:val="20"/>
          <w:szCs w:val="20"/>
        </w:rPr>
        <w:t xml:space="preserve">, </w:t>
      </w:r>
      <w:hyperlink r:id="rId32" w:history="1">
        <w:r w:rsidRPr="00165F81">
          <w:rPr>
            <w:rFonts w:ascii="Arial" w:hAnsi="Arial" w:cs="Arial"/>
            <w:sz w:val="20"/>
            <w:szCs w:val="20"/>
          </w:rPr>
          <w:t>łomżyński</w:t>
        </w:r>
      </w:hyperlink>
      <w:r w:rsidRPr="00165F81">
        <w:rPr>
          <w:rFonts w:ascii="Arial" w:hAnsi="Arial" w:cs="Arial"/>
          <w:sz w:val="20"/>
          <w:szCs w:val="20"/>
        </w:rPr>
        <w:t xml:space="preserve">, </w:t>
      </w:r>
      <w:hyperlink r:id="rId33" w:history="1">
        <w:r w:rsidRPr="00165F81">
          <w:rPr>
            <w:rFonts w:ascii="Arial" w:hAnsi="Arial" w:cs="Arial"/>
            <w:sz w:val="20"/>
            <w:szCs w:val="20"/>
          </w:rPr>
          <w:t>łódzki</w:t>
        </w:r>
      </w:hyperlink>
      <w:r w:rsidRPr="00165F81">
        <w:rPr>
          <w:rFonts w:ascii="Arial" w:hAnsi="Arial" w:cs="Arial"/>
          <w:sz w:val="20"/>
          <w:szCs w:val="20"/>
        </w:rPr>
        <w:t xml:space="preserve">, </w:t>
      </w:r>
      <w:hyperlink r:id="rId34" w:history="1">
        <w:r w:rsidRPr="00165F81">
          <w:rPr>
            <w:rFonts w:ascii="Arial" w:hAnsi="Arial" w:cs="Arial"/>
            <w:sz w:val="20"/>
            <w:szCs w:val="20"/>
          </w:rPr>
          <w:t>nowosądecki</w:t>
        </w:r>
      </w:hyperlink>
      <w:r w:rsidRPr="00165F81">
        <w:rPr>
          <w:rFonts w:ascii="Arial" w:hAnsi="Arial" w:cs="Arial"/>
          <w:sz w:val="20"/>
          <w:szCs w:val="20"/>
        </w:rPr>
        <w:t xml:space="preserve">, </w:t>
      </w:r>
      <w:hyperlink r:id="rId35" w:history="1">
        <w:r w:rsidRPr="00165F81">
          <w:rPr>
            <w:rFonts w:ascii="Arial" w:hAnsi="Arial" w:cs="Arial"/>
            <w:sz w:val="20"/>
            <w:szCs w:val="20"/>
          </w:rPr>
          <w:t>olsztyński</w:t>
        </w:r>
      </w:hyperlink>
      <w:r w:rsidRPr="00165F81">
        <w:rPr>
          <w:rFonts w:ascii="Arial" w:hAnsi="Arial" w:cs="Arial"/>
          <w:sz w:val="20"/>
          <w:szCs w:val="20"/>
        </w:rPr>
        <w:t xml:space="preserve">, </w:t>
      </w:r>
      <w:hyperlink r:id="rId36" w:history="1">
        <w:r w:rsidRPr="00165F81">
          <w:rPr>
            <w:rFonts w:ascii="Arial" w:hAnsi="Arial" w:cs="Arial"/>
            <w:sz w:val="20"/>
            <w:szCs w:val="20"/>
          </w:rPr>
          <w:t>opolski</w:t>
        </w:r>
      </w:hyperlink>
      <w:r w:rsidRPr="00165F81">
        <w:rPr>
          <w:rFonts w:ascii="Arial" w:hAnsi="Arial" w:cs="Arial"/>
          <w:sz w:val="20"/>
          <w:szCs w:val="20"/>
        </w:rPr>
        <w:t xml:space="preserve">, </w:t>
      </w:r>
      <w:hyperlink r:id="rId37" w:history="1">
        <w:r w:rsidRPr="00165F81">
          <w:rPr>
            <w:rFonts w:ascii="Arial" w:hAnsi="Arial" w:cs="Arial"/>
            <w:sz w:val="20"/>
            <w:szCs w:val="20"/>
          </w:rPr>
          <w:t>ostrołęcki</w:t>
        </w:r>
      </w:hyperlink>
      <w:r w:rsidRPr="00165F81">
        <w:rPr>
          <w:rFonts w:ascii="Arial" w:hAnsi="Arial" w:cs="Arial"/>
          <w:sz w:val="20"/>
          <w:szCs w:val="20"/>
        </w:rPr>
        <w:t xml:space="preserve">, </w:t>
      </w:r>
      <w:hyperlink r:id="rId38" w:history="1">
        <w:r w:rsidRPr="00165F81">
          <w:rPr>
            <w:rFonts w:ascii="Arial" w:hAnsi="Arial" w:cs="Arial"/>
            <w:sz w:val="20"/>
            <w:szCs w:val="20"/>
          </w:rPr>
          <w:t>piotrkowski</w:t>
        </w:r>
      </w:hyperlink>
      <w:r w:rsidRPr="00165F81">
        <w:rPr>
          <w:rFonts w:ascii="Arial" w:hAnsi="Arial" w:cs="Arial"/>
          <w:sz w:val="20"/>
          <w:szCs w:val="20"/>
        </w:rPr>
        <w:t xml:space="preserve">, </w:t>
      </w:r>
      <w:hyperlink r:id="rId39" w:history="1">
        <w:r w:rsidRPr="00165F81">
          <w:rPr>
            <w:rFonts w:ascii="Arial" w:hAnsi="Arial" w:cs="Arial"/>
            <w:sz w:val="20"/>
            <w:szCs w:val="20"/>
          </w:rPr>
          <w:t>płocki</w:t>
        </w:r>
      </w:hyperlink>
      <w:r w:rsidRPr="00165F81">
        <w:rPr>
          <w:rFonts w:ascii="Arial" w:hAnsi="Arial" w:cs="Arial"/>
          <w:sz w:val="20"/>
          <w:szCs w:val="20"/>
        </w:rPr>
        <w:t xml:space="preserve">, </w:t>
      </w:r>
      <w:hyperlink r:id="rId40" w:history="1">
        <w:r w:rsidRPr="00165F81">
          <w:rPr>
            <w:rFonts w:ascii="Arial" w:hAnsi="Arial" w:cs="Arial"/>
            <w:sz w:val="20"/>
            <w:szCs w:val="20"/>
          </w:rPr>
          <w:t>poznański</w:t>
        </w:r>
      </w:hyperlink>
      <w:r w:rsidRPr="00165F81">
        <w:rPr>
          <w:rFonts w:ascii="Arial" w:hAnsi="Arial" w:cs="Arial"/>
          <w:sz w:val="20"/>
          <w:szCs w:val="20"/>
        </w:rPr>
        <w:t xml:space="preserve">, </w:t>
      </w:r>
      <w:hyperlink r:id="rId41" w:history="1">
        <w:r w:rsidRPr="00165F81">
          <w:rPr>
            <w:rFonts w:ascii="Arial" w:hAnsi="Arial" w:cs="Arial"/>
            <w:sz w:val="20"/>
            <w:szCs w:val="20"/>
          </w:rPr>
          <w:t>przemyski</w:t>
        </w:r>
      </w:hyperlink>
      <w:r w:rsidRPr="00165F81">
        <w:rPr>
          <w:rFonts w:ascii="Arial" w:hAnsi="Arial" w:cs="Arial"/>
          <w:sz w:val="20"/>
          <w:szCs w:val="20"/>
        </w:rPr>
        <w:t xml:space="preserve">, </w:t>
      </w:r>
      <w:hyperlink r:id="rId42" w:history="1">
        <w:r w:rsidRPr="00165F81">
          <w:rPr>
            <w:rFonts w:ascii="Arial" w:hAnsi="Arial" w:cs="Arial"/>
            <w:sz w:val="20"/>
            <w:szCs w:val="20"/>
          </w:rPr>
          <w:t>radomski</w:t>
        </w:r>
      </w:hyperlink>
      <w:r w:rsidRPr="00165F81">
        <w:rPr>
          <w:rFonts w:ascii="Arial" w:hAnsi="Arial" w:cs="Arial"/>
          <w:sz w:val="20"/>
          <w:szCs w:val="20"/>
        </w:rPr>
        <w:t xml:space="preserve">, </w:t>
      </w:r>
      <w:hyperlink r:id="rId43" w:history="1">
        <w:r w:rsidRPr="00165F81">
          <w:rPr>
            <w:rFonts w:ascii="Arial" w:hAnsi="Arial" w:cs="Arial"/>
            <w:sz w:val="20"/>
            <w:szCs w:val="20"/>
          </w:rPr>
          <w:t>rzeszowski</w:t>
        </w:r>
      </w:hyperlink>
      <w:r w:rsidRPr="00165F81">
        <w:rPr>
          <w:rFonts w:ascii="Arial" w:hAnsi="Arial" w:cs="Arial"/>
          <w:sz w:val="20"/>
          <w:szCs w:val="20"/>
        </w:rPr>
        <w:t xml:space="preserve">, </w:t>
      </w:r>
      <w:hyperlink r:id="rId44" w:history="1">
        <w:r w:rsidRPr="00165F81">
          <w:rPr>
            <w:rFonts w:ascii="Arial" w:hAnsi="Arial" w:cs="Arial"/>
            <w:sz w:val="20"/>
            <w:szCs w:val="20"/>
          </w:rPr>
          <w:t>siedlecki</w:t>
        </w:r>
      </w:hyperlink>
      <w:r w:rsidRPr="00165F81">
        <w:rPr>
          <w:rFonts w:ascii="Arial" w:hAnsi="Arial" w:cs="Arial"/>
          <w:sz w:val="20"/>
          <w:szCs w:val="20"/>
        </w:rPr>
        <w:t xml:space="preserve">, </w:t>
      </w:r>
      <w:hyperlink r:id="rId45" w:history="1">
        <w:r w:rsidRPr="00165F81">
          <w:rPr>
            <w:rFonts w:ascii="Arial" w:hAnsi="Arial" w:cs="Arial"/>
            <w:sz w:val="20"/>
            <w:szCs w:val="20"/>
          </w:rPr>
          <w:t>sieradzki</w:t>
        </w:r>
      </w:hyperlink>
      <w:r w:rsidRPr="00165F81">
        <w:rPr>
          <w:rFonts w:ascii="Arial" w:hAnsi="Arial" w:cs="Arial"/>
          <w:sz w:val="20"/>
          <w:szCs w:val="20"/>
        </w:rPr>
        <w:t xml:space="preserve">, </w:t>
      </w:r>
      <w:hyperlink r:id="rId46" w:history="1">
        <w:r w:rsidRPr="00165F81">
          <w:rPr>
            <w:rFonts w:ascii="Arial" w:hAnsi="Arial" w:cs="Arial"/>
            <w:sz w:val="20"/>
            <w:szCs w:val="20"/>
          </w:rPr>
          <w:t>słupski</w:t>
        </w:r>
      </w:hyperlink>
      <w:r w:rsidRPr="00165F81">
        <w:rPr>
          <w:rFonts w:ascii="Arial" w:hAnsi="Arial" w:cs="Arial"/>
          <w:sz w:val="20"/>
          <w:szCs w:val="20"/>
        </w:rPr>
        <w:t xml:space="preserve">, </w:t>
      </w:r>
      <w:hyperlink r:id="rId47" w:history="1">
        <w:r w:rsidRPr="00165F81">
          <w:rPr>
            <w:rFonts w:ascii="Arial" w:hAnsi="Arial" w:cs="Arial"/>
            <w:sz w:val="20"/>
            <w:szCs w:val="20"/>
          </w:rPr>
          <w:t>suwalski</w:t>
        </w:r>
      </w:hyperlink>
      <w:r w:rsidRPr="00165F81">
        <w:rPr>
          <w:rFonts w:ascii="Arial" w:hAnsi="Arial" w:cs="Arial"/>
          <w:sz w:val="20"/>
          <w:szCs w:val="20"/>
        </w:rPr>
        <w:t xml:space="preserve">, </w:t>
      </w:r>
      <w:hyperlink r:id="rId48" w:history="1">
        <w:r w:rsidRPr="00165F81">
          <w:rPr>
            <w:rFonts w:ascii="Arial" w:hAnsi="Arial" w:cs="Arial"/>
            <w:sz w:val="20"/>
            <w:szCs w:val="20"/>
          </w:rPr>
          <w:t>szczeciński</w:t>
        </w:r>
      </w:hyperlink>
      <w:r w:rsidRPr="00165F81">
        <w:rPr>
          <w:rFonts w:ascii="Arial" w:hAnsi="Arial" w:cs="Arial"/>
          <w:sz w:val="20"/>
          <w:szCs w:val="20"/>
        </w:rPr>
        <w:t xml:space="preserve">, </w:t>
      </w:r>
      <w:hyperlink r:id="rId49" w:history="1">
        <w:r w:rsidRPr="00165F81">
          <w:rPr>
            <w:rFonts w:ascii="Arial" w:hAnsi="Arial" w:cs="Arial"/>
            <w:sz w:val="20"/>
            <w:szCs w:val="20"/>
          </w:rPr>
          <w:t>świdnicki</w:t>
        </w:r>
      </w:hyperlink>
      <w:r w:rsidRPr="00165F81">
        <w:rPr>
          <w:rFonts w:ascii="Arial" w:hAnsi="Arial" w:cs="Arial"/>
          <w:sz w:val="20"/>
          <w:szCs w:val="20"/>
        </w:rPr>
        <w:t xml:space="preserve">, </w:t>
      </w:r>
      <w:hyperlink r:id="rId50" w:history="1">
        <w:r w:rsidRPr="00165F81">
          <w:rPr>
            <w:rFonts w:ascii="Arial" w:hAnsi="Arial" w:cs="Arial"/>
            <w:sz w:val="20"/>
            <w:szCs w:val="20"/>
          </w:rPr>
          <w:t>tarnobrzeski</w:t>
        </w:r>
      </w:hyperlink>
      <w:r w:rsidRPr="00165F81">
        <w:rPr>
          <w:rFonts w:ascii="Arial" w:hAnsi="Arial" w:cs="Arial"/>
          <w:sz w:val="20"/>
          <w:szCs w:val="20"/>
        </w:rPr>
        <w:t xml:space="preserve">, </w:t>
      </w:r>
      <w:hyperlink r:id="rId51" w:history="1">
        <w:r w:rsidRPr="00165F81">
          <w:rPr>
            <w:rFonts w:ascii="Arial" w:hAnsi="Arial" w:cs="Arial"/>
            <w:sz w:val="20"/>
            <w:szCs w:val="20"/>
          </w:rPr>
          <w:t>tarnowski</w:t>
        </w:r>
      </w:hyperlink>
      <w:r w:rsidRPr="00165F81">
        <w:rPr>
          <w:rFonts w:ascii="Arial" w:hAnsi="Arial" w:cs="Arial"/>
          <w:sz w:val="20"/>
          <w:szCs w:val="20"/>
        </w:rPr>
        <w:t xml:space="preserve">, </w:t>
      </w:r>
      <w:hyperlink r:id="rId52" w:history="1">
        <w:r w:rsidRPr="00165F81">
          <w:rPr>
            <w:rFonts w:ascii="Arial" w:hAnsi="Arial" w:cs="Arial"/>
            <w:sz w:val="20"/>
            <w:szCs w:val="20"/>
          </w:rPr>
          <w:t>toruński</w:t>
        </w:r>
      </w:hyperlink>
      <w:r w:rsidRPr="00165F81">
        <w:rPr>
          <w:rFonts w:ascii="Arial" w:hAnsi="Arial" w:cs="Arial"/>
          <w:sz w:val="20"/>
          <w:szCs w:val="20"/>
        </w:rPr>
        <w:t xml:space="preserve">, </w:t>
      </w:r>
      <w:hyperlink r:id="rId53" w:history="1">
        <w:r w:rsidRPr="00165F81">
          <w:rPr>
            <w:rFonts w:ascii="Arial" w:hAnsi="Arial" w:cs="Arial"/>
            <w:sz w:val="20"/>
            <w:szCs w:val="20"/>
          </w:rPr>
          <w:t>warszawski</w:t>
        </w:r>
      </w:hyperlink>
      <w:r w:rsidRPr="00165F81">
        <w:rPr>
          <w:rFonts w:ascii="Arial" w:hAnsi="Arial" w:cs="Arial"/>
          <w:sz w:val="20"/>
          <w:szCs w:val="20"/>
        </w:rPr>
        <w:t xml:space="preserve">, </w:t>
      </w:r>
      <w:hyperlink r:id="rId54" w:history="1">
        <w:r w:rsidRPr="00165F81">
          <w:rPr>
            <w:rFonts w:ascii="Arial" w:hAnsi="Arial" w:cs="Arial"/>
            <w:sz w:val="20"/>
            <w:szCs w:val="20"/>
          </w:rPr>
          <w:t>warszawsko-praski</w:t>
        </w:r>
      </w:hyperlink>
      <w:r w:rsidRPr="00165F81">
        <w:rPr>
          <w:rFonts w:ascii="Arial" w:hAnsi="Arial" w:cs="Arial"/>
          <w:sz w:val="20"/>
          <w:szCs w:val="20"/>
        </w:rPr>
        <w:t xml:space="preserve">, </w:t>
      </w:r>
      <w:hyperlink r:id="rId55" w:history="1">
        <w:r w:rsidRPr="00165F81">
          <w:rPr>
            <w:rFonts w:ascii="Arial" w:hAnsi="Arial" w:cs="Arial"/>
            <w:sz w:val="20"/>
            <w:szCs w:val="20"/>
          </w:rPr>
          <w:t>włocławski</w:t>
        </w:r>
      </w:hyperlink>
      <w:r w:rsidRPr="00165F81">
        <w:rPr>
          <w:rFonts w:ascii="Arial" w:hAnsi="Arial" w:cs="Arial"/>
          <w:sz w:val="20"/>
          <w:szCs w:val="20"/>
        </w:rPr>
        <w:t xml:space="preserve">, </w:t>
      </w:r>
      <w:hyperlink r:id="rId56" w:history="1">
        <w:r w:rsidRPr="00165F81">
          <w:rPr>
            <w:rFonts w:ascii="Arial" w:hAnsi="Arial" w:cs="Arial"/>
            <w:sz w:val="20"/>
            <w:szCs w:val="20"/>
          </w:rPr>
          <w:t>wrocławski</w:t>
        </w:r>
      </w:hyperlink>
      <w:r w:rsidRPr="00165F81">
        <w:rPr>
          <w:rFonts w:ascii="Arial" w:hAnsi="Arial" w:cs="Arial"/>
          <w:sz w:val="20"/>
          <w:szCs w:val="20"/>
        </w:rPr>
        <w:t xml:space="preserve">, </w:t>
      </w:r>
      <w:hyperlink r:id="rId57" w:history="1">
        <w:r w:rsidRPr="00165F81">
          <w:rPr>
            <w:rFonts w:ascii="Arial" w:hAnsi="Arial" w:cs="Arial"/>
            <w:sz w:val="20"/>
            <w:szCs w:val="20"/>
          </w:rPr>
          <w:t>zamojski</w:t>
        </w:r>
      </w:hyperlink>
      <w:r w:rsidRPr="00165F81">
        <w:rPr>
          <w:rFonts w:ascii="Arial" w:hAnsi="Arial" w:cs="Arial"/>
          <w:sz w:val="20"/>
          <w:szCs w:val="20"/>
        </w:rPr>
        <w:t xml:space="preserve"> i </w:t>
      </w:r>
      <w:hyperlink r:id="rId58" w:history="1">
        <w:r w:rsidRPr="00165F81">
          <w:rPr>
            <w:rFonts w:ascii="Arial" w:hAnsi="Arial" w:cs="Arial"/>
            <w:sz w:val="20"/>
            <w:szCs w:val="20"/>
          </w:rPr>
          <w:t>zielonogórski</w:t>
        </w:r>
      </w:hyperlink>
      <w:r w:rsidRPr="00165F81">
        <w:rPr>
          <w:rFonts w:ascii="Arial" w:hAnsi="Arial" w:cs="Arial"/>
          <w:sz w:val="20"/>
          <w:szCs w:val="20"/>
        </w:rPr>
        <w:t xml:space="preserve">]. Średnio 1-2 osób z okręgu. </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 xml:space="preserve">Funkcjonariusze Służby więziennej. Przedstawiciele 15 Okręgowych Inspektoratów Służby Więziennej [OISW okręgi: </w:t>
      </w:r>
      <w:hyperlink r:id="rId59" w:history="1">
        <w:r w:rsidRPr="00165F81">
          <w:rPr>
            <w:rFonts w:ascii="Arial" w:hAnsi="Arial" w:cs="Arial"/>
            <w:sz w:val="20"/>
            <w:szCs w:val="20"/>
          </w:rPr>
          <w:t>białostocki</w:t>
        </w:r>
      </w:hyperlink>
      <w:r w:rsidRPr="00165F81">
        <w:rPr>
          <w:rFonts w:ascii="Arial" w:hAnsi="Arial" w:cs="Arial"/>
          <w:sz w:val="20"/>
          <w:szCs w:val="20"/>
        </w:rPr>
        <w:t xml:space="preserve">, </w:t>
      </w:r>
      <w:hyperlink r:id="rId60" w:history="1">
        <w:r w:rsidRPr="00165F81">
          <w:rPr>
            <w:rFonts w:ascii="Arial" w:hAnsi="Arial" w:cs="Arial"/>
            <w:sz w:val="20"/>
            <w:szCs w:val="20"/>
          </w:rPr>
          <w:t>bydgoski</w:t>
        </w:r>
      </w:hyperlink>
      <w:r w:rsidRPr="00165F81">
        <w:rPr>
          <w:rFonts w:ascii="Arial" w:hAnsi="Arial" w:cs="Arial"/>
          <w:sz w:val="20"/>
          <w:szCs w:val="20"/>
        </w:rPr>
        <w:t xml:space="preserve">, </w:t>
      </w:r>
      <w:hyperlink r:id="rId61" w:history="1">
        <w:r w:rsidRPr="00165F81">
          <w:rPr>
            <w:rFonts w:ascii="Arial" w:hAnsi="Arial" w:cs="Arial"/>
            <w:sz w:val="20"/>
            <w:szCs w:val="20"/>
          </w:rPr>
          <w:t>gdański</w:t>
        </w:r>
      </w:hyperlink>
      <w:r w:rsidRPr="00165F81">
        <w:rPr>
          <w:rFonts w:ascii="Arial" w:hAnsi="Arial" w:cs="Arial"/>
          <w:sz w:val="20"/>
          <w:szCs w:val="20"/>
        </w:rPr>
        <w:t xml:space="preserve">,  </w:t>
      </w:r>
      <w:hyperlink r:id="rId62" w:history="1">
        <w:r w:rsidRPr="00165F81">
          <w:rPr>
            <w:rFonts w:ascii="Arial" w:hAnsi="Arial" w:cs="Arial"/>
            <w:sz w:val="20"/>
            <w:szCs w:val="20"/>
          </w:rPr>
          <w:t>katowicki</w:t>
        </w:r>
      </w:hyperlink>
      <w:r w:rsidRPr="00165F81">
        <w:rPr>
          <w:rFonts w:ascii="Arial" w:hAnsi="Arial" w:cs="Arial"/>
          <w:sz w:val="20"/>
          <w:szCs w:val="20"/>
        </w:rPr>
        <w:t xml:space="preserve">, </w:t>
      </w:r>
      <w:hyperlink r:id="rId63" w:history="1">
        <w:r w:rsidRPr="00165F81">
          <w:rPr>
            <w:rFonts w:ascii="Arial" w:hAnsi="Arial" w:cs="Arial"/>
            <w:sz w:val="20"/>
            <w:szCs w:val="20"/>
          </w:rPr>
          <w:t>koszaliński</w:t>
        </w:r>
      </w:hyperlink>
      <w:r w:rsidRPr="00165F81">
        <w:rPr>
          <w:rFonts w:ascii="Arial" w:hAnsi="Arial" w:cs="Arial"/>
          <w:sz w:val="20"/>
          <w:szCs w:val="20"/>
        </w:rPr>
        <w:t xml:space="preserve">, </w:t>
      </w:r>
      <w:hyperlink r:id="rId64" w:history="1">
        <w:r w:rsidRPr="00165F81">
          <w:rPr>
            <w:rFonts w:ascii="Arial" w:hAnsi="Arial" w:cs="Arial"/>
            <w:sz w:val="20"/>
            <w:szCs w:val="20"/>
          </w:rPr>
          <w:t>krakowski</w:t>
        </w:r>
      </w:hyperlink>
      <w:r w:rsidRPr="00165F81">
        <w:rPr>
          <w:rFonts w:ascii="Arial" w:hAnsi="Arial" w:cs="Arial"/>
          <w:sz w:val="20"/>
          <w:szCs w:val="20"/>
        </w:rPr>
        <w:t xml:space="preserve">, </w:t>
      </w:r>
      <w:hyperlink r:id="rId65" w:history="1">
        <w:r w:rsidRPr="00165F81">
          <w:rPr>
            <w:rFonts w:ascii="Arial" w:hAnsi="Arial" w:cs="Arial"/>
            <w:sz w:val="20"/>
            <w:szCs w:val="20"/>
          </w:rPr>
          <w:t>lubelski</w:t>
        </w:r>
      </w:hyperlink>
      <w:r w:rsidRPr="00165F81">
        <w:rPr>
          <w:rFonts w:ascii="Arial" w:hAnsi="Arial" w:cs="Arial"/>
          <w:sz w:val="20"/>
          <w:szCs w:val="20"/>
        </w:rPr>
        <w:t xml:space="preserve">, </w:t>
      </w:r>
      <w:hyperlink r:id="rId66" w:history="1">
        <w:r w:rsidRPr="00165F81">
          <w:rPr>
            <w:rFonts w:ascii="Arial" w:hAnsi="Arial" w:cs="Arial"/>
            <w:sz w:val="20"/>
            <w:szCs w:val="20"/>
          </w:rPr>
          <w:t>łódzki</w:t>
        </w:r>
      </w:hyperlink>
      <w:r w:rsidRPr="00165F81">
        <w:rPr>
          <w:rFonts w:ascii="Arial" w:hAnsi="Arial" w:cs="Arial"/>
          <w:sz w:val="20"/>
          <w:szCs w:val="20"/>
        </w:rPr>
        <w:t xml:space="preserve">, </w:t>
      </w:r>
      <w:hyperlink r:id="rId67" w:history="1">
        <w:r w:rsidRPr="00165F81">
          <w:rPr>
            <w:rFonts w:ascii="Arial" w:hAnsi="Arial" w:cs="Arial"/>
            <w:sz w:val="20"/>
            <w:szCs w:val="20"/>
          </w:rPr>
          <w:t>olsztyński</w:t>
        </w:r>
      </w:hyperlink>
      <w:r w:rsidRPr="00165F81">
        <w:rPr>
          <w:rFonts w:ascii="Arial" w:hAnsi="Arial" w:cs="Arial"/>
          <w:sz w:val="20"/>
          <w:szCs w:val="20"/>
        </w:rPr>
        <w:t xml:space="preserve">, </w:t>
      </w:r>
      <w:hyperlink r:id="rId68" w:history="1">
        <w:r w:rsidRPr="00165F81">
          <w:rPr>
            <w:rFonts w:ascii="Arial" w:hAnsi="Arial" w:cs="Arial"/>
            <w:sz w:val="20"/>
            <w:szCs w:val="20"/>
          </w:rPr>
          <w:t>opolski</w:t>
        </w:r>
      </w:hyperlink>
      <w:r w:rsidRPr="00165F81">
        <w:rPr>
          <w:rFonts w:ascii="Arial" w:hAnsi="Arial" w:cs="Arial"/>
          <w:sz w:val="20"/>
          <w:szCs w:val="20"/>
        </w:rPr>
        <w:t xml:space="preserve">, </w:t>
      </w:r>
      <w:hyperlink r:id="rId69" w:history="1">
        <w:r w:rsidRPr="00165F81">
          <w:rPr>
            <w:rFonts w:ascii="Arial" w:hAnsi="Arial" w:cs="Arial"/>
            <w:sz w:val="20"/>
            <w:szCs w:val="20"/>
          </w:rPr>
          <w:t>poznański</w:t>
        </w:r>
      </w:hyperlink>
      <w:r w:rsidRPr="00165F81">
        <w:rPr>
          <w:rFonts w:ascii="Arial" w:hAnsi="Arial" w:cs="Arial"/>
          <w:sz w:val="20"/>
          <w:szCs w:val="20"/>
        </w:rPr>
        <w:t xml:space="preserve">, </w:t>
      </w:r>
      <w:hyperlink r:id="rId70" w:history="1">
        <w:r w:rsidRPr="00165F81">
          <w:rPr>
            <w:rFonts w:ascii="Arial" w:hAnsi="Arial" w:cs="Arial"/>
            <w:sz w:val="20"/>
            <w:szCs w:val="20"/>
          </w:rPr>
          <w:t>rzeszowski</w:t>
        </w:r>
      </w:hyperlink>
      <w:r w:rsidRPr="00165F81">
        <w:rPr>
          <w:rFonts w:ascii="Arial" w:hAnsi="Arial" w:cs="Arial"/>
          <w:sz w:val="20"/>
          <w:szCs w:val="20"/>
        </w:rPr>
        <w:t xml:space="preserve">, </w:t>
      </w:r>
      <w:hyperlink r:id="rId71" w:history="1">
        <w:r w:rsidRPr="00165F81">
          <w:rPr>
            <w:rFonts w:ascii="Arial" w:hAnsi="Arial" w:cs="Arial"/>
            <w:sz w:val="20"/>
            <w:szCs w:val="20"/>
          </w:rPr>
          <w:t>szczeciński</w:t>
        </w:r>
      </w:hyperlink>
      <w:r w:rsidRPr="00165F81">
        <w:rPr>
          <w:rFonts w:ascii="Arial" w:hAnsi="Arial" w:cs="Arial"/>
          <w:sz w:val="20"/>
          <w:szCs w:val="20"/>
        </w:rPr>
        <w:t xml:space="preserve">, </w:t>
      </w:r>
      <w:hyperlink r:id="rId72" w:history="1">
        <w:r w:rsidRPr="00165F81">
          <w:rPr>
            <w:rFonts w:ascii="Arial" w:hAnsi="Arial" w:cs="Arial"/>
            <w:sz w:val="20"/>
            <w:szCs w:val="20"/>
          </w:rPr>
          <w:t>warszawski</w:t>
        </w:r>
      </w:hyperlink>
      <w:r w:rsidRPr="00165F81">
        <w:rPr>
          <w:rFonts w:ascii="Arial" w:hAnsi="Arial" w:cs="Arial"/>
          <w:sz w:val="20"/>
          <w:szCs w:val="20"/>
        </w:rPr>
        <w:t xml:space="preserve">, </w:t>
      </w:r>
      <w:hyperlink r:id="rId73" w:history="1">
        <w:r w:rsidRPr="00165F81">
          <w:rPr>
            <w:rFonts w:ascii="Arial" w:hAnsi="Arial" w:cs="Arial"/>
            <w:sz w:val="20"/>
            <w:szCs w:val="20"/>
          </w:rPr>
          <w:t>włocławski</w:t>
        </w:r>
      </w:hyperlink>
      <w:r w:rsidRPr="00165F81">
        <w:rPr>
          <w:rFonts w:ascii="Arial" w:hAnsi="Arial" w:cs="Arial"/>
          <w:sz w:val="20"/>
          <w:szCs w:val="20"/>
        </w:rPr>
        <w:t>] w tym jednostek organizacyjnych im podległych oraz przedstawiciele Centralnego Ośrodka Szkolenia Służby Więziennej w Kaliszu. Średnio 3 osoby z każdego OISW oraz 3 osoby z Centralnego Zarządu SW.</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Zamawiający ma prawo na etapie prowadzonej rekrutacji zmienić proporcje udziału grup zawodowych w szkoleniu, co nie będzie miało wpływu na koszt szkolenia.</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 xml:space="preserve">Szkoleniem zostanie objętych 120 osób podzielone na </w:t>
      </w:r>
      <w:r>
        <w:rPr>
          <w:rFonts w:ascii="Arial" w:hAnsi="Arial" w:cs="Arial"/>
          <w:sz w:val="20"/>
          <w:szCs w:val="20"/>
        </w:rPr>
        <w:t>4</w:t>
      </w:r>
      <w:r w:rsidRPr="00165F81">
        <w:rPr>
          <w:rFonts w:ascii="Arial" w:hAnsi="Arial" w:cs="Arial"/>
          <w:sz w:val="20"/>
          <w:szCs w:val="20"/>
        </w:rPr>
        <w:t xml:space="preserve"> grup</w:t>
      </w:r>
      <w:r>
        <w:rPr>
          <w:rFonts w:ascii="Arial" w:hAnsi="Arial" w:cs="Arial"/>
          <w:sz w:val="20"/>
          <w:szCs w:val="20"/>
        </w:rPr>
        <w:t>y</w:t>
      </w:r>
      <w:r w:rsidRPr="00165F81">
        <w:rPr>
          <w:rFonts w:ascii="Arial" w:hAnsi="Arial" w:cs="Arial"/>
          <w:sz w:val="20"/>
          <w:szCs w:val="20"/>
        </w:rPr>
        <w:t xml:space="preserve"> szkoleniowe [każda średnio po 24 osoby].</w:t>
      </w:r>
    </w:p>
    <w:p w:rsidR="00BC1113" w:rsidRPr="00165F81" w:rsidRDefault="00BC1113" w:rsidP="00BC1113">
      <w:pPr>
        <w:ind w:left="567"/>
        <w:jc w:val="both"/>
        <w:rPr>
          <w:rFonts w:ascii="Arial" w:hAnsi="Arial" w:cs="Arial"/>
          <w:sz w:val="20"/>
          <w:szCs w:val="20"/>
        </w:rPr>
      </w:pPr>
    </w:p>
    <w:p w:rsidR="00BC1113" w:rsidRPr="00165F81" w:rsidRDefault="00BC1113" w:rsidP="00542EEB">
      <w:pPr>
        <w:numPr>
          <w:ilvl w:val="0"/>
          <w:numId w:val="77"/>
        </w:numPr>
        <w:shd w:val="clear" w:color="auto" w:fill="D9D9D9"/>
        <w:ind w:left="567" w:hanging="567"/>
        <w:jc w:val="both"/>
        <w:rPr>
          <w:rFonts w:ascii="Arial" w:hAnsi="Arial" w:cs="Arial"/>
          <w:sz w:val="20"/>
          <w:szCs w:val="20"/>
        </w:rPr>
      </w:pPr>
      <w:r w:rsidRPr="00165F81">
        <w:rPr>
          <w:rFonts w:ascii="Arial" w:hAnsi="Arial" w:cs="Arial"/>
          <w:sz w:val="20"/>
          <w:szCs w:val="20"/>
        </w:rPr>
        <w:t>Rekrutacja uczestników szkolenia:</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 xml:space="preserve">Za zrekrutowanie uczestników szkolenia odpowiada Zamawiający. </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Proces r</w:t>
      </w:r>
      <w:r w:rsidRPr="00165F81">
        <w:rPr>
          <w:rFonts w:ascii="Arial" w:hAnsi="Arial" w:cs="Arial"/>
          <w:color w:val="000000"/>
          <w:sz w:val="20"/>
          <w:szCs w:val="20"/>
        </w:rPr>
        <w:t>ekrutacji uczestników prowadzony jest z uwzględnieniem równego dostępu kobiet i mężczyzn.</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 xml:space="preserve">Zamawiający przekaże Wykonawcy listy uczestników szkoleń wraz z listami rezerwowymi, na podstawie których Wykonawca dokona przypisania do grup szkoleniowych oraz dopełni wszelkich niezbędnych czynności </w:t>
      </w:r>
      <w:proofErr w:type="spellStart"/>
      <w:r w:rsidRPr="00165F81">
        <w:rPr>
          <w:rFonts w:ascii="Arial" w:hAnsi="Arial" w:cs="Arial"/>
          <w:sz w:val="20"/>
          <w:szCs w:val="20"/>
        </w:rPr>
        <w:t>formalno</w:t>
      </w:r>
      <w:proofErr w:type="spellEnd"/>
      <w:r w:rsidRPr="00165F81">
        <w:rPr>
          <w:rFonts w:ascii="Arial" w:hAnsi="Arial" w:cs="Arial"/>
          <w:sz w:val="20"/>
          <w:szCs w:val="20"/>
        </w:rPr>
        <w:t xml:space="preserve"> organizacyjnych związanych z uczestnictwem w szkoleniu w ramach projektu „Upowszechnienie</w:t>
      </w:r>
      <w:r w:rsidRPr="00165F81">
        <w:rPr>
          <w:rFonts w:ascii="Arial" w:hAnsi="Arial" w:cs="Arial"/>
          <w:i/>
          <w:sz w:val="20"/>
          <w:szCs w:val="20"/>
        </w:rPr>
        <w:t xml:space="preserve"> stosowania kar </w:t>
      </w:r>
      <w:proofErr w:type="spellStart"/>
      <w:r w:rsidRPr="00165F81">
        <w:rPr>
          <w:rFonts w:ascii="Arial" w:hAnsi="Arial" w:cs="Arial"/>
          <w:i/>
          <w:sz w:val="20"/>
          <w:szCs w:val="20"/>
        </w:rPr>
        <w:t>nieizolacyjnych</w:t>
      </w:r>
      <w:proofErr w:type="spellEnd"/>
      <w:r w:rsidRPr="00165F81">
        <w:rPr>
          <w:rFonts w:ascii="Arial" w:hAnsi="Arial" w:cs="Arial"/>
          <w:i/>
          <w:sz w:val="20"/>
          <w:szCs w:val="20"/>
        </w:rPr>
        <w:t xml:space="preserve"> i środków probacyjnych w systemie sądownictwa karnego” </w:t>
      </w:r>
      <w:r w:rsidRPr="00165F81">
        <w:rPr>
          <w:rFonts w:ascii="Arial" w:hAnsi="Arial" w:cs="Arial"/>
          <w:sz w:val="20"/>
          <w:szCs w:val="20"/>
        </w:rPr>
        <w:t>.</w:t>
      </w:r>
    </w:p>
    <w:p w:rsidR="00BC1113" w:rsidRPr="00165F81" w:rsidRDefault="00BC1113" w:rsidP="00542EEB">
      <w:pPr>
        <w:numPr>
          <w:ilvl w:val="2"/>
          <w:numId w:val="77"/>
        </w:numPr>
        <w:ind w:left="1418" w:hanging="851"/>
        <w:jc w:val="both"/>
        <w:rPr>
          <w:rFonts w:ascii="Arial" w:hAnsi="Arial" w:cs="Arial"/>
          <w:sz w:val="20"/>
          <w:szCs w:val="20"/>
        </w:rPr>
      </w:pPr>
      <w:r w:rsidRPr="00165F81">
        <w:rPr>
          <w:rFonts w:ascii="Arial" w:hAnsi="Arial" w:cs="Arial"/>
          <w:color w:val="000000"/>
          <w:sz w:val="20"/>
          <w:szCs w:val="20"/>
        </w:rPr>
        <w:t>W celu zapewnienia Ochrony Danych osobowych, Wykonawca w momencie rozpoczęcia prac związanych ze zbieraniem danych osobowych uczestników szkoleń, przedstawi Zamawiającemu Bazę umożliwiającą bezpieczne gromadzenie danych osobowych zgodnie z obowiązującymi przepisami.</w:t>
      </w:r>
    </w:p>
    <w:p w:rsidR="00BC1113" w:rsidRPr="00165F81" w:rsidRDefault="00BC1113" w:rsidP="00542EEB">
      <w:pPr>
        <w:numPr>
          <w:ilvl w:val="2"/>
          <w:numId w:val="77"/>
        </w:numPr>
        <w:ind w:left="1418" w:hanging="851"/>
        <w:jc w:val="both"/>
        <w:rPr>
          <w:rFonts w:ascii="Arial" w:hAnsi="Arial" w:cs="Arial"/>
          <w:sz w:val="20"/>
          <w:szCs w:val="20"/>
        </w:rPr>
      </w:pPr>
      <w:r w:rsidRPr="00165F81">
        <w:rPr>
          <w:rFonts w:ascii="Arial" w:hAnsi="Arial" w:cs="Arial"/>
          <w:color w:val="000000"/>
          <w:sz w:val="20"/>
          <w:szCs w:val="20"/>
        </w:rPr>
        <w:lastRenderedPageBreak/>
        <w:t xml:space="preserve">Gromadzenie danych będzie się odbywało równolegle w wersji papierowej – podpisane dokumenty przez uczestnika oraz w wersji elektronicznej -  w postaci bazy danych [wymaga zatwierdzenia przez Zamawiającego] oraz zestawień Excel umożliwiających dokonywania cyklicznych sprawozdań / zestawień. </w:t>
      </w:r>
    </w:p>
    <w:p w:rsidR="00BC1113" w:rsidRPr="00165F81" w:rsidRDefault="00BC1113" w:rsidP="00542EEB">
      <w:pPr>
        <w:numPr>
          <w:ilvl w:val="2"/>
          <w:numId w:val="77"/>
        </w:numPr>
        <w:ind w:left="1418" w:hanging="851"/>
        <w:jc w:val="both"/>
        <w:rPr>
          <w:rFonts w:ascii="Arial" w:hAnsi="Arial" w:cs="Arial"/>
          <w:sz w:val="20"/>
          <w:szCs w:val="20"/>
        </w:rPr>
      </w:pPr>
      <w:r w:rsidRPr="00165F81">
        <w:rPr>
          <w:rFonts w:ascii="Arial" w:hAnsi="Arial" w:cs="Arial"/>
          <w:sz w:val="20"/>
          <w:szCs w:val="20"/>
        </w:rPr>
        <w:t>Wykonawca w uzgodnieniu z Zamawiającym przygotuje dokumenty dla uczestników szkoleń [oświadczenie uczestnika projektu, deklaracja, etc.].</w:t>
      </w:r>
    </w:p>
    <w:p w:rsidR="00BC1113" w:rsidRPr="00165F81" w:rsidRDefault="00BC1113" w:rsidP="00542EEB">
      <w:pPr>
        <w:numPr>
          <w:ilvl w:val="2"/>
          <w:numId w:val="77"/>
        </w:numPr>
        <w:ind w:left="1418" w:hanging="851"/>
        <w:jc w:val="both"/>
        <w:rPr>
          <w:rFonts w:ascii="Arial" w:hAnsi="Arial" w:cs="Arial"/>
          <w:sz w:val="20"/>
          <w:szCs w:val="20"/>
        </w:rPr>
      </w:pPr>
      <w:r w:rsidRPr="00165F81">
        <w:rPr>
          <w:rFonts w:ascii="Arial" w:hAnsi="Arial" w:cs="Arial"/>
          <w:sz w:val="20"/>
          <w:szCs w:val="20"/>
        </w:rPr>
        <w:t xml:space="preserve">Za pozyskanie i gromadzenie dokumentacji uczestników szkoleń odpowiada Wykonawca. </w:t>
      </w:r>
    </w:p>
    <w:p w:rsidR="00BC1113" w:rsidRPr="00165F81" w:rsidRDefault="00BC1113" w:rsidP="00542EEB">
      <w:pPr>
        <w:numPr>
          <w:ilvl w:val="2"/>
          <w:numId w:val="77"/>
        </w:numPr>
        <w:ind w:left="1418" w:hanging="851"/>
        <w:jc w:val="both"/>
        <w:rPr>
          <w:rFonts w:ascii="Arial" w:hAnsi="Arial" w:cs="Arial"/>
          <w:sz w:val="20"/>
          <w:szCs w:val="20"/>
        </w:rPr>
      </w:pPr>
      <w:r w:rsidRPr="00165F81">
        <w:rPr>
          <w:rFonts w:ascii="Arial" w:hAnsi="Arial" w:cs="Arial"/>
          <w:sz w:val="20"/>
          <w:szCs w:val="20"/>
        </w:rPr>
        <w:t>Wykonawca zobowiązany jest posiadać pełną dokumentację uczestników w pierwszym dniu szkolenia każdej grupy.</w:t>
      </w:r>
    </w:p>
    <w:p w:rsidR="00BC1113" w:rsidRPr="00165F81" w:rsidRDefault="00BC1113" w:rsidP="00542EEB">
      <w:pPr>
        <w:numPr>
          <w:ilvl w:val="2"/>
          <w:numId w:val="77"/>
        </w:numPr>
        <w:ind w:left="1418" w:hanging="851"/>
        <w:jc w:val="both"/>
        <w:rPr>
          <w:rFonts w:ascii="Arial" w:hAnsi="Arial" w:cs="Arial"/>
          <w:sz w:val="20"/>
          <w:szCs w:val="20"/>
        </w:rPr>
      </w:pPr>
      <w:r w:rsidRPr="00165F81">
        <w:rPr>
          <w:rFonts w:ascii="Arial" w:hAnsi="Arial" w:cs="Arial"/>
          <w:sz w:val="20"/>
          <w:szCs w:val="20"/>
        </w:rPr>
        <w:t>Na każdym etapie realizacji szkolenia Zamawiający ma możliwość skontrolowania dokumentacji uczestników.</w:t>
      </w:r>
    </w:p>
    <w:p w:rsidR="00BC1113" w:rsidRPr="00165F81" w:rsidRDefault="00BC1113" w:rsidP="00542EEB">
      <w:pPr>
        <w:numPr>
          <w:ilvl w:val="2"/>
          <w:numId w:val="77"/>
        </w:numPr>
        <w:ind w:left="1418" w:hanging="851"/>
        <w:jc w:val="both"/>
        <w:rPr>
          <w:rFonts w:ascii="Arial" w:hAnsi="Arial" w:cs="Arial"/>
          <w:sz w:val="20"/>
          <w:szCs w:val="20"/>
        </w:rPr>
      </w:pPr>
      <w:r w:rsidRPr="00165F81">
        <w:rPr>
          <w:rFonts w:ascii="Arial" w:hAnsi="Arial" w:cs="Arial"/>
          <w:sz w:val="20"/>
          <w:szCs w:val="20"/>
        </w:rPr>
        <w:t xml:space="preserve">Wszystkie dokumenty uczestników pozostają w siedzibie Wykonawcy do czasu zakończenia całego szkolenia. Po zakończeniu szkolenia Wykonawca przekaże Zamawiającemu </w:t>
      </w:r>
      <w:proofErr w:type="spellStart"/>
      <w:r w:rsidRPr="00165F81">
        <w:rPr>
          <w:rFonts w:ascii="Arial" w:hAnsi="Arial" w:cs="Arial"/>
          <w:sz w:val="20"/>
          <w:szCs w:val="20"/>
        </w:rPr>
        <w:t>kpl</w:t>
      </w:r>
      <w:proofErr w:type="spellEnd"/>
      <w:r w:rsidRPr="00165F81">
        <w:rPr>
          <w:rFonts w:ascii="Arial" w:hAnsi="Arial" w:cs="Arial"/>
          <w:sz w:val="20"/>
          <w:szCs w:val="20"/>
        </w:rPr>
        <w:t xml:space="preserve">. oryginałów dokumentacji będących załącznikiem do protokołu odbioru usługi. </w:t>
      </w:r>
    </w:p>
    <w:p w:rsidR="00BC1113" w:rsidRPr="00165F81" w:rsidRDefault="00BC1113" w:rsidP="00542EEB">
      <w:pPr>
        <w:numPr>
          <w:ilvl w:val="2"/>
          <w:numId w:val="77"/>
        </w:numPr>
        <w:ind w:left="1418" w:hanging="851"/>
        <w:jc w:val="both"/>
        <w:rPr>
          <w:rFonts w:ascii="Arial" w:hAnsi="Arial" w:cs="Arial"/>
          <w:sz w:val="20"/>
          <w:szCs w:val="20"/>
        </w:rPr>
      </w:pPr>
      <w:r w:rsidRPr="00165F81">
        <w:rPr>
          <w:rFonts w:ascii="Arial" w:hAnsi="Arial" w:cs="Arial"/>
          <w:sz w:val="20"/>
          <w:szCs w:val="20"/>
        </w:rPr>
        <w:t>Wykonawca zobowiązany jest na każdorazowy wniosek Zamawiającego udzielić szczegółowych informacji dotyczących przebiegu szkolenia, danych statystycznych, sprawozdawczych etc.</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Wszelkie kwestie nieuregulowane niniejszym opisem przedmiotu zamówienia podlegają zatwierdzeniu przez Zamawiającego na formalny wniosek wykowany.</w:t>
      </w:r>
    </w:p>
    <w:p w:rsidR="00BC1113" w:rsidRPr="00165F81" w:rsidRDefault="00BC1113" w:rsidP="00BC1113">
      <w:pPr>
        <w:ind w:left="567"/>
        <w:jc w:val="both"/>
        <w:rPr>
          <w:rFonts w:ascii="Arial" w:hAnsi="Arial" w:cs="Arial"/>
          <w:sz w:val="20"/>
          <w:szCs w:val="20"/>
        </w:rPr>
      </w:pPr>
    </w:p>
    <w:p w:rsidR="00BC1113" w:rsidRPr="00165F81" w:rsidRDefault="00BC1113" w:rsidP="00542EEB">
      <w:pPr>
        <w:numPr>
          <w:ilvl w:val="0"/>
          <w:numId w:val="77"/>
        </w:numPr>
        <w:shd w:val="clear" w:color="auto" w:fill="D9D9D9"/>
        <w:ind w:left="567" w:hanging="567"/>
        <w:jc w:val="both"/>
        <w:rPr>
          <w:rFonts w:ascii="Arial" w:hAnsi="Arial" w:cs="Arial"/>
          <w:sz w:val="20"/>
          <w:szCs w:val="20"/>
        </w:rPr>
      </w:pPr>
      <w:r w:rsidRPr="00165F81">
        <w:rPr>
          <w:rFonts w:ascii="Arial" w:hAnsi="Arial" w:cs="Arial"/>
          <w:sz w:val="20"/>
          <w:szCs w:val="20"/>
        </w:rPr>
        <w:t>LICZBA GODZIN SZKOLENIA:</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Czas trwania szkolenia dla każdej z grup wynosi 160 godzin lekcyjnych (jedna godzina lekcyjna wynosi 45 minut). Szkolenie dotyczące modułów specjalistycznych [diagnoza – „D1” i „D2”) musi obejmować zajęcia teoretyczne w wymiarze 75 godzin lekcyjnych oraz zajęcia praktyczne - warsztatowe w wymiarze 25 godzin lekcyjnych. Szkolenie dotyczące modułu trenerskiego [„TT”] musi obejmować zajęcia teoretyczne w wymiarze 12 godzin lekcyjnych oraz zajęcia praktyczne - warsztatowe w wymiarze 48 godzin lekcyjnych.</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 xml:space="preserve">Szkolenie zostaje podzielone na dwie części: pierwszą – D1 i D2 obejmująca zagadnienia z diagnozowania oraz prognozowania </w:t>
      </w:r>
      <w:proofErr w:type="spellStart"/>
      <w:r w:rsidRPr="00165F81">
        <w:rPr>
          <w:rFonts w:ascii="Arial" w:hAnsi="Arial" w:cs="Arial"/>
          <w:sz w:val="20"/>
          <w:szCs w:val="20"/>
        </w:rPr>
        <w:t>kryminologiczno</w:t>
      </w:r>
      <w:proofErr w:type="spellEnd"/>
      <w:r w:rsidRPr="00165F81">
        <w:rPr>
          <w:rFonts w:ascii="Arial" w:hAnsi="Arial" w:cs="Arial"/>
          <w:sz w:val="20"/>
          <w:szCs w:val="20"/>
        </w:rPr>
        <w:t xml:space="preserve"> – społecznego, jako istotnych czynników w prowadzeniu oddziaływań penitencjarnych wobec osób skazanych [100 godzin lekcyjnych] oraz drugą - TT obejmującej umiejętności trenerskie [60 godzin lekcyjnych].</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Formy zaliczenia:</w:t>
      </w:r>
    </w:p>
    <w:p w:rsidR="00BC1113" w:rsidRPr="00165F81" w:rsidRDefault="00BC1113" w:rsidP="00BC1113">
      <w:pPr>
        <w:ind w:left="567"/>
        <w:jc w:val="both"/>
        <w:rPr>
          <w:rFonts w:ascii="Arial" w:hAnsi="Arial" w:cs="Arial"/>
          <w:sz w:val="20"/>
          <w:szCs w:val="20"/>
        </w:rPr>
      </w:pPr>
      <w:r w:rsidRPr="00165F81">
        <w:rPr>
          <w:rFonts w:ascii="Arial" w:hAnsi="Arial" w:cs="Arial"/>
          <w:sz w:val="20"/>
          <w:szCs w:val="20"/>
        </w:rPr>
        <w:t xml:space="preserve">Część 1 „D1 i D2”- Diagnozowanie oraz prognozowanie </w:t>
      </w:r>
      <w:proofErr w:type="spellStart"/>
      <w:r w:rsidRPr="00165F81">
        <w:rPr>
          <w:rFonts w:ascii="Arial" w:hAnsi="Arial" w:cs="Arial"/>
          <w:sz w:val="20"/>
          <w:szCs w:val="20"/>
        </w:rPr>
        <w:t>kryminologiczno</w:t>
      </w:r>
      <w:proofErr w:type="spellEnd"/>
      <w:r w:rsidRPr="00165F81">
        <w:rPr>
          <w:rFonts w:ascii="Arial" w:hAnsi="Arial" w:cs="Arial"/>
          <w:sz w:val="20"/>
          <w:szCs w:val="20"/>
        </w:rPr>
        <w:t xml:space="preserve"> – społeczne jako istotny czynniki w prowadzeniu oddziaływań penitencjarnych wobec osób skazanych: test wiedzy 1 krotnego wyboru [30 pytań]</w:t>
      </w:r>
    </w:p>
    <w:p w:rsidR="00BC1113" w:rsidRPr="00165F81" w:rsidRDefault="00BC1113" w:rsidP="00BC1113">
      <w:pPr>
        <w:ind w:left="567"/>
        <w:jc w:val="both"/>
        <w:rPr>
          <w:rFonts w:ascii="Arial" w:hAnsi="Arial" w:cs="Arial"/>
          <w:sz w:val="20"/>
          <w:szCs w:val="20"/>
        </w:rPr>
      </w:pPr>
      <w:r w:rsidRPr="00165F81">
        <w:rPr>
          <w:rFonts w:ascii="Arial" w:hAnsi="Arial" w:cs="Arial"/>
          <w:sz w:val="20"/>
          <w:szCs w:val="20"/>
        </w:rPr>
        <w:t>Część 2 „TT” – umiejętności trenerskie: 10 minutowy warsztat przeprowadzony przez każdego uczestnika szkolenia na temat zgodny z zakresem merytorycznym z części 1 szkolenia.</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Warunkiem ukończenia szkolenia jest uzyskanie pozytywnego wyniku z testu wiedzy oraz uzyskanie  minimum 80 % frekwencji dla wszystkich zajęć.</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W przypadku nieobecności uczestnika na całym module, uczestnik jednorazowo ma prawo odrobić zajęcia w innej grupie szkoleniowej przy założeniu nie przekroczenia liczebności grupy do 28 osób. Sytuacja taka może nastąpić wyłączenie w przypadku sytuacji nadzwyczajnych, nieobecności usprawiedliwionych [np. choroba, opieka nad osobą chorą] lub sytuacji zawodowej nieleżącej po stronie uczestnika szkolenia. O sytuacji takiej uczestnik informuje pisemnie lub mailowo organizatora szkolenia [wykonawca] wraz z przedstawieniem dowodów zaistniałej sprawy w terminie umożliwiającym organizację terminu zastępczego grupach równoległych.</w:t>
      </w:r>
    </w:p>
    <w:p w:rsidR="00BC1113"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Każdy uczestnik, który uzyskał pozytywne zaliczenie z dwóch części szkolenia oraz uzyskał minimum 80 % frekwencji otrzymuje na koniec szkolenia zaświadczenie.</w:t>
      </w:r>
    </w:p>
    <w:p w:rsidR="00BC1113" w:rsidRPr="00165F81" w:rsidRDefault="00BC1113" w:rsidP="00BC1113">
      <w:pPr>
        <w:ind w:left="567"/>
        <w:jc w:val="both"/>
        <w:rPr>
          <w:rFonts w:ascii="Arial" w:hAnsi="Arial" w:cs="Arial"/>
          <w:sz w:val="20"/>
          <w:szCs w:val="20"/>
        </w:rPr>
      </w:pPr>
    </w:p>
    <w:p w:rsidR="00BC1113" w:rsidRPr="00165F81" w:rsidRDefault="00BC1113" w:rsidP="00542EEB">
      <w:pPr>
        <w:numPr>
          <w:ilvl w:val="0"/>
          <w:numId w:val="77"/>
        </w:numPr>
        <w:shd w:val="clear" w:color="auto" w:fill="D9D9D9"/>
        <w:ind w:left="567" w:hanging="567"/>
        <w:jc w:val="both"/>
        <w:rPr>
          <w:rFonts w:ascii="Arial" w:hAnsi="Arial" w:cs="Arial"/>
          <w:sz w:val="20"/>
          <w:szCs w:val="20"/>
        </w:rPr>
      </w:pPr>
      <w:r w:rsidRPr="00165F81">
        <w:rPr>
          <w:rFonts w:ascii="Arial" w:hAnsi="Arial" w:cs="Arial"/>
          <w:sz w:val="20"/>
          <w:szCs w:val="20"/>
        </w:rPr>
        <w:t>TERMIN WYKONANIA ZMÓWIENIA:</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 xml:space="preserve">Przedmiot zamówienia zostanie zrealizowany w terminie od dnia podpisania umowy do </w:t>
      </w:r>
      <w:r>
        <w:rPr>
          <w:rFonts w:ascii="Arial" w:hAnsi="Arial" w:cs="Arial"/>
          <w:sz w:val="20"/>
          <w:szCs w:val="20"/>
        </w:rPr>
        <w:t>31 marca</w:t>
      </w:r>
      <w:r w:rsidRPr="00165F81">
        <w:rPr>
          <w:rFonts w:ascii="Arial" w:hAnsi="Arial" w:cs="Arial"/>
          <w:sz w:val="20"/>
          <w:szCs w:val="20"/>
        </w:rPr>
        <w:t xml:space="preserve"> 2017 roku.</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Szkolenia zostaną zorganizowanie w czterech blokach 5 dniowych [dalej zwanych moduł 1, 2, 3 i 4]</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color w:val="000000"/>
          <w:sz w:val="20"/>
          <w:szCs w:val="20"/>
        </w:rPr>
        <w:lastRenderedPageBreak/>
        <w:t xml:space="preserve">Każdy blok szkoleniowy będzie trwał łącznie 40 godzin lekcyjnych, tj.: 5 dni szkoleniowych, po 8 godzin dydaktycznych /trwających 45 min./ każdy, łącznie 40 godzin dydaktycznych szkoleń. Zajęcia mogą odbywać się w ciągu dni roboczych tj. od poniedziałku do piątku, w godzinach umożliwiających dotarcie uczestników do miejsca szkolenia, np.: : 1 dzień od 10:00/11:00, 2, 3, 4 i 5 dzień szkolenia od 8:00/9:00, </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Każdy z modułów musi zostać zorganizowany w przynajmniej 2 różnych terminach, co umożliwi uczestnikom szkolenia odrobienie nieobecności poprzez udział w innej grupie szkoleniowej [sytuacja opisana w pkt.4.6.]</w:t>
      </w:r>
    </w:p>
    <w:p w:rsidR="00BC1113" w:rsidRPr="00165F81" w:rsidRDefault="00BC1113" w:rsidP="00BC1113">
      <w:pPr>
        <w:ind w:left="1134"/>
        <w:jc w:val="both"/>
        <w:rPr>
          <w:rFonts w:ascii="Arial" w:hAnsi="Arial" w:cs="Arial"/>
          <w:sz w:val="20"/>
          <w:szCs w:val="20"/>
        </w:rPr>
      </w:pPr>
    </w:p>
    <w:p w:rsidR="00BC1113" w:rsidRPr="00165F81" w:rsidRDefault="00BC1113" w:rsidP="00542EEB">
      <w:pPr>
        <w:numPr>
          <w:ilvl w:val="0"/>
          <w:numId w:val="77"/>
        </w:numPr>
        <w:shd w:val="clear" w:color="auto" w:fill="D9D9D9"/>
        <w:ind w:left="567" w:hanging="567"/>
        <w:jc w:val="both"/>
        <w:rPr>
          <w:rFonts w:ascii="Arial" w:hAnsi="Arial" w:cs="Arial"/>
          <w:sz w:val="20"/>
          <w:szCs w:val="20"/>
        </w:rPr>
      </w:pPr>
      <w:r w:rsidRPr="00165F81">
        <w:rPr>
          <w:rFonts w:ascii="Arial" w:hAnsi="Arial" w:cs="Arial"/>
          <w:sz w:val="20"/>
          <w:szCs w:val="20"/>
        </w:rPr>
        <w:t>Miejsce wykonywania usługi szkoleniowej/Obiekt/Noclegi:</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Wszystkie szkolenia zostaną zorganizowane i przeprowadzone w Warszawie</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Obiekt, w którym zostanie przeprowadzone szkolenie musi być w tym samym miejscu, co noclegi uczestników szkolenia</w:t>
      </w:r>
      <w:r>
        <w:rPr>
          <w:rFonts w:ascii="Arial" w:hAnsi="Arial" w:cs="Arial"/>
          <w:sz w:val="20"/>
          <w:szCs w:val="20"/>
        </w:rPr>
        <w:t xml:space="preserve"> lub w miejscu znajdującym się w jego bliskim sąsiedztwie</w:t>
      </w:r>
      <w:r w:rsidR="004562CA">
        <w:rPr>
          <w:rFonts w:ascii="Arial" w:hAnsi="Arial" w:cs="Arial"/>
          <w:sz w:val="20"/>
          <w:szCs w:val="20"/>
        </w:rPr>
        <w:t xml:space="preserve"> tj. w odległości w linii prostej nie przekraczającej 1 km.</w:t>
      </w:r>
      <w:r w:rsidRPr="00165F81">
        <w:rPr>
          <w:rFonts w:ascii="Arial" w:hAnsi="Arial" w:cs="Arial"/>
          <w:sz w:val="20"/>
          <w:szCs w:val="20"/>
        </w:rPr>
        <w:t>.</w:t>
      </w:r>
    </w:p>
    <w:p w:rsidR="00BC1113" w:rsidRPr="00165F81" w:rsidRDefault="00BC1113" w:rsidP="00542EEB">
      <w:pPr>
        <w:numPr>
          <w:ilvl w:val="1"/>
          <w:numId w:val="77"/>
        </w:numPr>
        <w:ind w:left="567" w:hanging="567"/>
        <w:jc w:val="both"/>
        <w:rPr>
          <w:rFonts w:ascii="Arial" w:hAnsi="Arial" w:cs="Arial"/>
          <w:sz w:val="20"/>
          <w:szCs w:val="20"/>
        </w:rPr>
      </w:pPr>
      <w:r w:rsidRPr="00165F81">
        <w:rPr>
          <w:rFonts w:ascii="Arial" w:hAnsi="Arial" w:cs="Arial"/>
          <w:color w:val="000000"/>
          <w:sz w:val="20"/>
          <w:szCs w:val="20"/>
        </w:rPr>
        <w:t>Noclegi przysługują wszystkim uczestnikom szkolenia, którzy spełnili warunek zamieszkania w odległości dalszej niż zakres obowiązywania wspólnego biletu ZTM-KM-WKD. Obowiązek sprawdzenia poprawności leży po stronie Wykonawcy [Wykonawca zobowiązany jest dołączyć wraz z oświadczeniem uczestnika projektu informację wizualną umiejscowienia miejsca zamieszkania poza wyznaczonymi przez Zamawiającego granicami, wyłącznie dla osób zamieszkałych w województwie mazowieckim.</w:t>
      </w:r>
    </w:p>
    <w:p w:rsidR="00BC1113" w:rsidRPr="00165F81" w:rsidRDefault="00BC1113" w:rsidP="00BC1113">
      <w:pPr>
        <w:ind w:left="567"/>
        <w:jc w:val="both"/>
        <w:rPr>
          <w:rFonts w:ascii="Arial" w:hAnsi="Arial" w:cs="Arial"/>
          <w:color w:val="000000"/>
          <w:sz w:val="20"/>
          <w:szCs w:val="20"/>
        </w:rPr>
      </w:pPr>
      <w:r w:rsidRPr="00165F81">
        <w:rPr>
          <w:rFonts w:ascii="Arial" w:hAnsi="Arial" w:cs="Arial"/>
          <w:color w:val="000000"/>
          <w:sz w:val="20"/>
          <w:szCs w:val="20"/>
        </w:rPr>
        <w:t xml:space="preserve">W przypadku osób, które zamieszkują powyżej 300 km od miejsca szkolenia Wykonawca zorganizuje nocleg z niedzieli na poniedziałek. Do wyliczenia liczby uczestników mogących korzystać z noclegu poprzedzającego pierwszy dzień szkolenia, Wykonawca posłuży się adresami okręgów wskazanych przy punkcie uczestnicy szkoleń. </w:t>
      </w:r>
    </w:p>
    <w:p w:rsidR="00BC1113" w:rsidRPr="00165F81" w:rsidRDefault="00BC1113" w:rsidP="00542EEB">
      <w:pPr>
        <w:pStyle w:val="Akapitzlist"/>
        <w:numPr>
          <w:ilvl w:val="1"/>
          <w:numId w:val="77"/>
        </w:numPr>
        <w:suppressAutoHyphens/>
        <w:spacing w:line="240" w:lineRule="auto"/>
        <w:ind w:left="567" w:hanging="567"/>
        <w:jc w:val="both"/>
        <w:rPr>
          <w:color w:val="000000"/>
          <w:sz w:val="20"/>
          <w:szCs w:val="20"/>
        </w:rPr>
      </w:pPr>
      <w:r w:rsidRPr="00165F81">
        <w:rPr>
          <w:color w:val="000000"/>
          <w:sz w:val="20"/>
          <w:szCs w:val="20"/>
        </w:rPr>
        <w:t xml:space="preserve">Wykonawca podczas wszystkich szkoleń, zapewni pokoje </w:t>
      </w:r>
      <w:r>
        <w:rPr>
          <w:color w:val="000000"/>
          <w:sz w:val="20"/>
          <w:szCs w:val="20"/>
        </w:rPr>
        <w:t>2</w:t>
      </w:r>
      <w:r w:rsidRPr="00165F81">
        <w:rPr>
          <w:color w:val="000000"/>
          <w:sz w:val="20"/>
          <w:szCs w:val="20"/>
        </w:rPr>
        <w:t xml:space="preserve"> osobowe </w:t>
      </w:r>
      <w:r>
        <w:rPr>
          <w:color w:val="000000"/>
          <w:sz w:val="20"/>
          <w:szCs w:val="20"/>
        </w:rPr>
        <w:t xml:space="preserve">[2 pojedyncze łóżka] </w:t>
      </w:r>
      <w:r w:rsidRPr="00165F81">
        <w:rPr>
          <w:color w:val="000000"/>
          <w:sz w:val="20"/>
          <w:szCs w:val="20"/>
        </w:rPr>
        <w:t>w dla wszystkich uczestników spełniających kryterium odległości. Noclegi muszą być zarezerwowane pomiędzy 1 a 2, 2 a 3, 3 a 4, 4 a 5 dniem szkolenia jak również pomiędzy dniem poprzedzającym pierwszy dzień szkolenia a 1 dniem szkolenia dla osób zamieszkujących powyżej 300 km od miejsca szkolenia.</w:t>
      </w:r>
    </w:p>
    <w:p w:rsidR="00BC1113" w:rsidRDefault="00BC1113" w:rsidP="00542EEB">
      <w:pPr>
        <w:numPr>
          <w:ilvl w:val="1"/>
          <w:numId w:val="77"/>
        </w:numPr>
        <w:ind w:left="567" w:hanging="567"/>
        <w:jc w:val="both"/>
        <w:rPr>
          <w:rFonts w:ascii="Arial" w:hAnsi="Arial" w:cs="Arial"/>
          <w:sz w:val="20"/>
          <w:szCs w:val="20"/>
        </w:rPr>
      </w:pPr>
      <w:r w:rsidRPr="00165F81">
        <w:rPr>
          <w:rFonts w:ascii="Arial" w:hAnsi="Arial" w:cs="Arial"/>
          <w:sz w:val="20"/>
          <w:szCs w:val="20"/>
        </w:rPr>
        <w:t>Zakres obowiązywania wspólnego biletu ZTM-KM-WKD:</w:t>
      </w:r>
    </w:p>
    <w:p w:rsidR="00BC1113" w:rsidRPr="00165F81" w:rsidRDefault="00BC1113" w:rsidP="00BC1113">
      <w:pPr>
        <w:ind w:left="567"/>
        <w:jc w:val="both"/>
        <w:rPr>
          <w:rFonts w:ascii="Arial" w:hAnsi="Arial" w:cs="Arial"/>
          <w:sz w:val="20"/>
          <w:szCs w:val="20"/>
        </w:rPr>
      </w:pPr>
    </w:p>
    <w:p w:rsidR="00BC1113" w:rsidRPr="00165F81" w:rsidRDefault="00BC1113" w:rsidP="00BC1113">
      <w:pPr>
        <w:ind w:left="567"/>
        <w:jc w:val="both"/>
        <w:rPr>
          <w:rFonts w:ascii="Arial" w:hAnsi="Arial" w:cs="Arial"/>
          <w:sz w:val="20"/>
          <w:szCs w:val="20"/>
        </w:rPr>
      </w:pPr>
      <w:r w:rsidRPr="00165F81">
        <w:rPr>
          <w:rFonts w:ascii="Arial" w:hAnsi="Arial" w:cs="Arial"/>
          <w:noProof/>
          <w:sz w:val="20"/>
          <w:szCs w:val="20"/>
        </w:rPr>
        <w:lastRenderedPageBreak/>
        <w:drawing>
          <wp:inline distT="0" distB="0" distL="0" distR="0" wp14:anchorId="3B86F794" wp14:editId="43D4B1D2">
            <wp:extent cx="5574030" cy="3943985"/>
            <wp:effectExtent l="19050" t="0" r="7620" b="0"/>
            <wp:docPr id="18" name="Obraz 1" descr="m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pic:cNvPicPr>
                      <a:picLocks noChangeAspect="1" noChangeArrowheads="1"/>
                    </pic:cNvPicPr>
                  </pic:nvPicPr>
                  <pic:blipFill>
                    <a:blip r:embed="rId74"/>
                    <a:srcRect/>
                    <a:stretch>
                      <a:fillRect/>
                    </a:stretch>
                  </pic:blipFill>
                  <pic:spPr bwMode="auto">
                    <a:xfrm>
                      <a:off x="0" y="0"/>
                      <a:ext cx="5574030" cy="3943985"/>
                    </a:xfrm>
                    <a:prstGeom prst="rect">
                      <a:avLst/>
                    </a:prstGeom>
                    <a:noFill/>
                    <a:ln w="9525">
                      <a:noFill/>
                      <a:miter lim="800000"/>
                      <a:headEnd/>
                      <a:tailEnd/>
                    </a:ln>
                  </pic:spPr>
                </pic:pic>
              </a:graphicData>
            </a:graphic>
          </wp:inline>
        </w:drawing>
      </w:r>
    </w:p>
    <w:p w:rsidR="00BC1113" w:rsidRPr="00165F81" w:rsidRDefault="00BC1113" w:rsidP="00BC1113">
      <w:pPr>
        <w:jc w:val="both"/>
        <w:rPr>
          <w:rFonts w:ascii="Arial" w:hAnsi="Arial" w:cs="Arial"/>
          <w:i/>
          <w:sz w:val="20"/>
          <w:szCs w:val="20"/>
        </w:rPr>
      </w:pPr>
      <w:r w:rsidRPr="00165F81">
        <w:rPr>
          <w:rFonts w:ascii="Arial" w:hAnsi="Arial" w:cs="Arial"/>
          <w:i/>
          <w:sz w:val="20"/>
          <w:szCs w:val="20"/>
        </w:rPr>
        <w:t xml:space="preserve">[źródło: strona </w:t>
      </w:r>
      <w:hyperlink r:id="rId75" w:history="1">
        <w:r w:rsidRPr="00165F81">
          <w:rPr>
            <w:rStyle w:val="Hipercze"/>
            <w:rFonts w:ascii="Arial" w:hAnsi="Arial" w:cs="Arial"/>
            <w:i/>
            <w:sz w:val="20"/>
            <w:szCs w:val="20"/>
          </w:rPr>
          <w:t>www.ztm.waw.pl</w:t>
        </w:r>
      </w:hyperlink>
      <w:r w:rsidRPr="00165F81">
        <w:rPr>
          <w:rFonts w:ascii="Arial" w:hAnsi="Arial" w:cs="Arial"/>
          <w:i/>
          <w:sz w:val="20"/>
          <w:szCs w:val="20"/>
        </w:rPr>
        <w:t>]</w:t>
      </w:r>
    </w:p>
    <w:p w:rsidR="00BC1113" w:rsidRPr="00165F81" w:rsidRDefault="00BC1113" w:rsidP="00BC1113">
      <w:pPr>
        <w:jc w:val="both"/>
        <w:rPr>
          <w:rFonts w:ascii="Arial" w:hAnsi="Arial" w:cs="Arial"/>
          <w:i/>
          <w:sz w:val="20"/>
          <w:szCs w:val="20"/>
        </w:rPr>
      </w:pPr>
    </w:p>
    <w:p w:rsidR="00BC1113" w:rsidRPr="00165F81" w:rsidRDefault="00BC1113" w:rsidP="00542EEB">
      <w:pPr>
        <w:numPr>
          <w:ilvl w:val="1"/>
          <w:numId w:val="77"/>
        </w:numPr>
        <w:suppressAutoHyphens/>
        <w:ind w:left="567" w:hanging="567"/>
        <w:jc w:val="both"/>
        <w:rPr>
          <w:rFonts w:ascii="Arial" w:hAnsi="Arial" w:cs="Arial"/>
          <w:color w:val="000000"/>
          <w:sz w:val="20"/>
          <w:szCs w:val="20"/>
        </w:rPr>
      </w:pPr>
      <w:r w:rsidRPr="00165F81">
        <w:rPr>
          <w:rFonts w:ascii="Arial" w:hAnsi="Arial" w:cs="Arial"/>
          <w:color w:val="000000"/>
          <w:sz w:val="20"/>
          <w:szCs w:val="20"/>
        </w:rPr>
        <w:t>Hotel, w którym będzie znajdowała się sala szkoleniowa oraz będzie realizowana usługa noclegowa i gastronomiczna, musi spełniać następujące wymogi:</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 xml:space="preserve">standard hotelu powinien odpowiadać minimum 3 gwiazdkom [w rozumieniu przepisów ustawy o usługach turystycznych z dnia 29 sierpnia 1997r. (Dz. U. z 2004r. Nr 223, poz. 2268 z </w:t>
      </w:r>
      <w:proofErr w:type="spellStart"/>
      <w:r w:rsidRPr="00165F81">
        <w:rPr>
          <w:color w:val="000000"/>
          <w:sz w:val="20"/>
          <w:szCs w:val="20"/>
        </w:rPr>
        <w:t>późn</w:t>
      </w:r>
      <w:proofErr w:type="spellEnd"/>
      <w:r w:rsidRPr="00165F81">
        <w:rPr>
          <w:color w:val="000000"/>
          <w:sz w:val="20"/>
          <w:szCs w:val="20"/>
        </w:rPr>
        <w:t>. zm.)].</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W obiekcie</w:t>
      </w:r>
      <w:r>
        <w:rPr>
          <w:color w:val="000000"/>
          <w:sz w:val="20"/>
          <w:szCs w:val="20"/>
        </w:rPr>
        <w:t xml:space="preserve"> </w:t>
      </w:r>
      <w:r w:rsidRPr="00165F81">
        <w:rPr>
          <w:color w:val="000000"/>
          <w:sz w:val="20"/>
          <w:szCs w:val="20"/>
        </w:rPr>
        <w:t>w którym odbędą się szkolenia,</w:t>
      </w:r>
      <w:r>
        <w:rPr>
          <w:color w:val="000000"/>
          <w:sz w:val="20"/>
          <w:szCs w:val="20"/>
        </w:rPr>
        <w:t xml:space="preserve"> lub jego bezpośrednim sąsiedztwie</w:t>
      </w:r>
      <w:r w:rsidRPr="00165F81">
        <w:rPr>
          <w:color w:val="000000"/>
          <w:sz w:val="20"/>
          <w:szCs w:val="20"/>
        </w:rPr>
        <w:t xml:space="preserve"> musi być zapewniona możliwość noclegu, poprzez zapewnienie pokoi dla wszystkich uczestników szkoleń (tj. max. 120 uczestników na wszystkich szkoleniach). Faktyczna liczba noclegów będzie wyliczona przez Wykonawcę w oparciu o kryterium odległości z miejsca zamieszkania na miejsce szkolenia. Zamawiający wymaga, aby pokoje były w standardzie 2 osobowym.</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Kompleksowe wyposażenie w sprzęt szkoleniowy do technicznej obsługi konferencji, zapewniający odpowiedni standard nagłośnienia, oświetlenia.</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Zaplecze sanitarne dostosowane do liczby uczestników: osobne toalety dla mężczyzn, kobiet – znajdujące się w bezpośrednim sąsiedztwie Sali szkoleniowej.</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 xml:space="preserve">Możliwość wcześniejszego dostarczenia i przechowania materiałów </w:t>
      </w:r>
      <w:r>
        <w:rPr>
          <w:color w:val="000000"/>
          <w:sz w:val="20"/>
          <w:szCs w:val="20"/>
        </w:rPr>
        <w:t>szkoleniowych</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Zapewnienie szatni wraz z obsługą, również przy założeniu prowadzenia kilku szkoleń w tym samym czasie. Zamawiający zastrzega możliwość wcześniejszego (1 godzina przed rozpoczęciem) przybycia uczestników na szkolenie, co winno być uwzględnione przy obsłudze uczestników szkolenia przez Wykonawcę.</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Sala szkoleniowa - wymagania:</w:t>
      </w:r>
    </w:p>
    <w:p w:rsidR="00BC1113" w:rsidRPr="00165F81" w:rsidRDefault="00BC1113" w:rsidP="00542EEB">
      <w:pPr>
        <w:pStyle w:val="Akapitzlist"/>
        <w:numPr>
          <w:ilvl w:val="3"/>
          <w:numId w:val="77"/>
        </w:numPr>
        <w:suppressAutoHyphens/>
        <w:spacing w:line="240" w:lineRule="auto"/>
        <w:ind w:left="1701" w:hanging="567"/>
        <w:jc w:val="both"/>
        <w:rPr>
          <w:color w:val="000000"/>
          <w:sz w:val="20"/>
          <w:szCs w:val="20"/>
        </w:rPr>
      </w:pPr>
      <w:r w:rsidRPr="00165F81">
        <w:rPr>
          <w:color w:val="000000"/>
          <w:sz w:val="20"/>
          <w:szCs w:val="20"/>
        </w:rPr>
        <w:t>Zapewnienie sali dostosowanej do liczby uczestników o powierzchni nie mniejszej niż 65 m2. W przypadku mniejszej Sali Wykonawca dostarczy Zamawiającemu szczegółowe warunki  celem sprawdzenia jej poprawności.</w:t>
      </w:r>
    </w:p>
    <w:p w:rsidR="00BC1113" w:rsidRPr="00165F81" w:rsidRDefault="00BC1113" w:rsidP="00542EEB">
      <w:pPr>
        <w:pStyle w:val="Akapitzlist"/>
        <w:numPr>
          <w:ilvl w:val="3"/>
          <w:numId w:val="77"/>
        </w:numPr>
        <w:suppressAutoHyphens/>
        <w:spacing w:line="240" w:lineRule="auto"/>
        <w:ind w:left="1701" w:hanging="567"/>
        <w:jc w:val="both"/>
        <w:rPr>
          <w:color w:val="000000"/>
          <w:sz w:val="20"/>
          <w:szCs w:val="20"/>
        </w:rPr>
      </w:pPr>
      <w:r w:rsidRPr="00165F81">
        <w:rPr>
          <w:color w:val="000000"/>
          <w:sz w:val="20"/>
          <w:szCs w:val="20"/>
        </w:rPr>
        <w:t>Zapewnienie sali klimatyzowanej z możliwością zaciemnienia i zapewnienia oświetlenia sztucznego</w:t>
      </w:r>
    </w:p>
    <w:p w:rsidR="00BC1113" w:rsidRPr="00165F81" w:rsidRDefault="00BC1113" w:rsidP="00542EEB">
      <w:pPr>
        <w:pStyle w:val="Akapitzlist"/>
        <w:numPr>
          <w:ilvl w:val="3"/>
          <w:numId w:val="77"/>
        </w:numPr>
        <w:suppressAutoHyphens/>
        <w:spacing w:line="240" w:lineRule="auto"/>
        <w:ind w:left="1701" w:hanging="567"/>
        <w:jc w:val="both"/>
        <w:rPr>
          <w:color w:val="000000"/>
          <w:sz w:val="20"/>
          <w:szCs w:val="20"/>
        </w:rPr>
      </w:pPr>
      <w:r w:rsidRPr="00165F81">
        <w:rPr>
          <w:color w:val="000000"/>
          <w:sz w:val="20"/>
          <w:szCs w:val="20"/>
        </w:rPr>
        <w:t xml:space="preserve">Zapewnienie miejsc siedzących dla uczestników szkolenia jak i prowadzących w odpowiedniej ilości w ustawieniu Sali w literę „U” [podkowa]. Wszyscy uczestnicy </w:t>
      </w:r>
      <w:r w:rsidRPr="00165F81">
        <w:rPr>
          <w:color w:val="000000"/>
          <w:sz w:val="20"/>
          <w:szCs w:val="20"/>
        </w:rPr>
        <w:lastRenderedPageBreak/>
        <w:t>szkolenia muszą mieć do dyspozycji stoły i krzesła lub przystosowane do pisania krzesła z pulpitami [wyłącznie, jako element zintegrowany].</w:t>
      </w:r>
    </w:p>
    <w:p w:rsidR="00BC1113" w:rsidRPr="00165F81" w:rsidRDefault="00BC1113" w:rsidP="00542EEB">
      <w:pPr>
        <w:pStyle w:val="Akapitzlist"/>
        <w:numPr>
          <w:ilvl w:val="3"/>
          <w:numId w:val="77"/>
        </w:numPr>
        <w:suppressAutoHyphens/>
        <w:spacing w:line="240" w:lineRule="auto"/>
        <w:ind w:left="1701" w:hanging="567"/>
        <w:jc w:val="both"/>
        <w:rPr>
          <w:color w:val="000000"/>
          <w:sz w:val="20"/>
          <w:szCs w:val="20"/>
        </w:rPr>
      </w:pPr>
      <w:r w:rsidRPr="00165F81">
        <w:rPr>
          <w:color w:val="000000"/>
          <w:sz w:val="20"/>
          <w:szCs w:val="20"/>
        </w:rPr>
        <w:t>Zapewnienie nagłośnienia: jeden mikrofon mobilny/bezprzewodowy, nagłośnienie zapewniające słyszalność w każdym punkcie sali.</w:t>
      </w:r>
    </w:p>
    <w:p w:rsidR="00BC1113" w:rsidRPr="00165F81" w:rsidRDefault="00BC1113" w:rsidP="00542EEB">
      <w:pPr>
        <w:pStyle w:val="Akapitzlist"/>
        <w:numPr>
          <w:ilvl w:val="3"/>
          <w:numId w:val="77"/>
        </w:numPr>
        <w:suppressAutoHyphens/>
        <w:spacing w:line="240" w:lineRule="auto"/>
        <w:ind w:left="1701" w:hanging="567"/>
        <w:jc w:val="both"/>
        <w:rPr>
          <w:color w:val="000000"/>
          <w:sz w:val="20"/>
          <w:szCs w:val="20"/>
        </w:rPr>
      </w:pPr>
      <w:r w:rsidRPr="00165F81">
        <w:rPr>
          <w:color w:val="000000"/>
          <w:sz w:val="20"/>
          <w:szCs w:val="20"/>
        </w:rPr>
        <w:t>Zapewnienie dostępu do Internetu bezprzewodowego dla wszystkich uczestników szkolenia zarówno w Sali szkoleniowej oraz w jej otoczeniu jak również w pokojach.</w:t>
      </w:r>
    </w:p>
    <w:p w:rsidR="00BC1113" w:rsidRPr="00165F81" w:rsidRDefault="00BC1113" w:rsidP="00542EEB">
      <w:pPr>
        <w:pStyle w:val="Akapitzlist"/>
        <w:numPr>
          <w:ilvl w:val="3"/>
          <w:numId w:val="77"/>
        </w:numPr>
        <w:suppressAutoHyphens/>
        <w:spacing w:line="240" w:lineRule="auto"/>
        <w:ind w:left="1701" w:hanging="567"/>
        <w:jc w:val="both"/>
        <w:rPr>
          <w:color w:val="000000"/>
          <w:sz w:val="20"/>
          <w:szCs w:val="20"/>
        </w:rPr>
      </w:pPr>
      <w:r w:rsidRPr="00165F81">
        <w:rPr>
          <w:color w:val="000000"/>
          <w:sz w:val="20"/>
          <w:szCs w:val="20"/>
        </w:rPr>
        <w:t>Zapewnienie sprzętu technicznego niezbędnego do prowadzenia szkolenia metodami warsztatowymi w tym między innymi: projektor multimedialny, laptop oraz ekran do wyświetlania obrazu z projektora (obraz na ekranie widoczny dla każdego uczestnika, z każdego miejsca sali), tablica typu „</w:t>
      </w:r>
      <w:proofErr w:type="spellStart"/>
      <w:r w:rsidRPr="00165F81">
        <w:rPr>
          <w:color w:val="000000"/>
          <w:sz w:val="20"/>
          <w:szCs w:val="20"/>
        </w:rPr>
        <w:t>flipchart</w:t>
      </w:r>
      <w:proofErr w:type="spellEnd"/>
      <w:r w:rsidRPr="00165F81">
        <w:rPr>
          <w:color w:val="000000"/>
          <w:sz w:val="20"/>
          <w:szCs w:val="20"/>
        </w:rPr>
        <w:t xml:space="preserve">” wraz z arkuszami papieru wystarczającymi do przeprowadzenia całego szkolenia, flamastry (6 </w:t>
      </w:r>
      <w:proofErr w:type="spellStart"/>
      <w:r w:rsidRPr="00165F81">
        <w:rPr>
          <w:color w:val="000000"/>
          <w:sz w:val="20"/>
          <w:szCs w:val="20"/>
        </w:rPr>
        <w:t>kpl</w:t>
      </w:r>
      <w:proofErr w:type="spellEnd"/>
      <w:r w:rsidRPr="00165F81">
        <w:rPr>
          <w:color w:val="000000"/>
          <w:sz w:val="20"/>
          <w:szCs w:val="20"/>
        </w:rPr>
        <w:t>. po 4 kolory: czarny, czerwony, zielony, niebieski), etc.</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Zapewnienie recepcji szkolenia oraz krzeseł przed salą umożliwiającego prowadzenie rejestracji uczestników szkolenia jak i rozmieszczenie materiałów szkoleniowych dla uczestników.</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Wykonawca zobowiązany jest to zorganizowania i zapewnienia obsługi technicznej oraz logistycznej w tym:</w:t>
      </w:r>
    </w:p>
    <w:p w:rsidR="00BC1113" w:rsidRPr="00165F81" w:rsidRDefault="00BC1113" w:rsidP="00542EEB">
      <w:pPr>
        <w:pStyle w:val="Akapitzlist"/>
        <w:numPr>
          <w:ilvl w:val="3"/>
          <w:numId w:val="77"/>
        </w:numPr>
        <w:suppressAutoHyphens/>
        <w:spacing w:line="240" w:lineRule="auto"/>
        <w:ind w:left="2268" w:hanging="850"/>
        <w:jc w:val="both"/>
        <w:rPr>
          <w:color w:val="000000"/>
          <w:sz w:val="20"/>
          <w:szCs w:val="20"/>
        </w:rPr>
      </w:pPr>
      <w:r w:rsidRPr="00165F81">
        <w:rPr>
          <w:color w:val="000000"/>
          <w:sz w:val="20"/>
          <w:szCs w:val="20"/>
        </w:rPr>
        <w:t>Wykonawca zapewni co najmniej jedna osobę do obsługi technicznej oraz akustycznej w trakcie trwania szkolenia, dostępną również na jedną godzinę przed rozpoczęciem szkolenia.</w:t>
      </w:r>
    </w:p>
    <w:p w:rsidR="00BC1113" w:rsidRPr="00165F81" w:rsidRDefault="00BC1113" w:rsidP="00542EEB">
      <w:pPr>
        <w:pStyle w:val="Akapitzlist"/>
        <w:numPr>
          <w:ilvl w:val="3"/>
          <w:numId w:val="77"/>
        </w:numPr>
        <w:suppressAutoHyphens/>
        <w:spacing w:line="240" w:lineRule="auto"/>
        <w:ind w:left="2268" w:hanging="850"/>
        <w:jc w:val="both"/>
        <w:rPr>
          <w:color w:val="000000"/>
          <w:sz w:val="20"/>
          <w:szCs w:val="20"/>
        </w:rPr>
      </w:pPr>
      <w:r w:rsidRPr="00165F81">
        <w:rPr>
          <w:color w:val="000000"/>
          <w:sz w:val="20"/>
          <w:szCs w:val="20"/>
        </w:rPr>
        <w:t xml:space="preserve">Wykonawca zapewni co najmniej jedną osobę do obsługi logistycznej (recepcja szkolenia) przed oraz  w trakcie trwania szkolenia, dostępną przynajmniej na jedną godzinę przed rozpoczęciem szkolenia (do jej zadań należą między innymi: obsługa uczestników, prowadzenie recepcji wraz z listami obecności i wydawaniem materiałów szkoleniowych poświadczonych podpisem uczestnika, dbałość o ciągłość serwisu/cateringu etc.) </w:t>
      </w:r>
    </w:p>
    <w:p w:rsidR="00BC1113" w:rsidRPr="00165F81" w:rsidRDefault="00BC1113" w:rsidP="00542EEB">
      <w:pPr>
        <w:pStyle w:val="Akapitzlist"/>
        <w:numPr>
          <w:ilvl w:val="3"/>
          <w:numId w:val="77"/>
        </w:numPr>
        <w:suppressAutoHyphens/>
        <w:spacing w:line="240" w:lineRule="auto"/>
        <w:ind w:left="2268" w:hanging="850"/>
        <w:jc w:val="both"/>
        <w:rPr>
          <w:color w:val="000000"/>
          <w:sz w:val="20"/>
          <w:szCs w:val="20"/>
        </w:rPr>
      </w:pPr>
      <w:r w:rsidRPr="00165F81">
        <w:rPr>
          <w:color w:val="000000"/>
          <w:sz w:val="20"/>
          <w:szCs w:val="20"/>
        </w:rPr>
        <w:t xml:space="preserve">Zamawiający dopuszcza możliwość pełnienia wyżej wymienionych funkcji łącznie, tj. np. osoba obsługująca recepcję może również obsługiwać szkolenie w ramach obsługi logistycznej czy tez akustycznej. </w:t>
      </w:r>
    </w:p>
    <w:p w:rsidR="00BC1113" w:rsidRPr="00165F81" w:rsidRDefault="00BC1113" w:rsidP="00542EEB">
      <w:pPr>
        <w:pStyle w:val="Akapitzlist"/>
        <w:numPr>
          <w:ilvl w:val="3"/>
          <w:numId w:val="77"/>
        </w:numPr>
        <w:suppressAutoHyphens/>
        <w:spacing w:line="240" w:lineRule="auto"/>
        <w:ind w:left="2268" w:hanging="850"/>
        <w:jc w:val="both"/>
        <w:rPr>
          <w:color w:val="000000"/>
          <w:sz w:val="20"/>
          <w:szCs w:val="20"/>
        </w:rPr>
      </w:pPr>
      <w:r w:rsidRPr="00165F81">
        <w:rPr>
          <w:color w:val="000000"/>
          <w:sz w:val="20"/>
          <w:szCs w:val="20"/>
        </w:rPr>
        <w:t>Wykonawca w trakcie realizacji zamówienia zapewni: Oznakowanie sali szkoleniowej oraz drogi do sali, wykonane zgodnie z wytycznymi Zamawiającego oraz wszelkie niezbędne informacje służące organizacji technicznej i logistycznej szkolenia.</w:t>
      </w:r>
    </w:p>
    <w:p w:rsidR="00BC1113" w:rsidRPr="00165F81" w:rsidRDefault="00BC1113" w:rsidP="00BC1113">
      <w:pPr>
        <w:jc w:val="both"/>
        <w:rPr>
          <w:rFonts w:ascii="Arial" w:hAnsi="Arial" w:cs="Arial"/>
          <w:sz w:val="20"/>
          <w:szCs w:val="20"/>
        </w:rPr>
      </w:pPr>
    </w:p>
    <w:p w:rsidR="00BC1113" w:rsidRPr="00165F81" w:rsidRDefault="00BC1113" w:rsidP="00542EEB">
      <w:pPr>
        <w:numPr>
          <w:ilvl w:val="0"/>
          <w:numId w:val="77"/>
        </w:numPr>
        <w:shd w:val="clear" w:color="auto" w:fill="D9D9D9"/>
        <w:ind w:left="567" w:hanging="567"/>
        <w:jc w:val="both"/>
        <w:rPr>
          <w:rFonts w:ascii="Arial" w:hAnsi="Arial" w:cs="Arial"/>
          <w:sz w:val="20"/>
          <w:szCs w:val="20"/>
        </w:rPr>
      </w:pPr>
      <w:r w:rsidRPr="00165F81">
        <w:rPr>
          <w:rFonts w:ascii="Arial" w:hAnsi="Arial" w:cs="Arial"/>
          <w:b/>
          <w:color w:val="000000"/>
          <w:sz w:val="20"/>
          <w:szCs w:val="20"/>
        </w:rPr>
        <w:t>Wyżywienie</w:t>
      </w:r>
    </w:p>
    <w:p w:rsidR="00BC1113" w:rsidRPr="00165F81" w:rsidRDefault="00BC1113" w:rsidP="00BC1113">
      <w:pPr>
        <w:pStyle w:val="Bezodstpw1"/>
        <w:jc w:val="both"/>
        <w:rPr>
          <w:rFonts w:ascii="Arial" w:hAnsi="Arial" w:cs="Arial"/>
          <w:color w:val="000000"/>
          <w:sz w:val="20"/>
          <w:szCs w:val="20"/>
        </w:rPr>
      </w:pPr>
      <w:r w:rsidRPr="00165F81">
        <w:rPr>
          <w:rFonts w:ascii="Arial" w:hAnsi="Arial" w:cs="Arial"/>
          <w:color w:val="000000"/>
          <w:sz w:val="20"/>
          <w:szCs w:val="20"/>
        </w:rPr>
        <w:t>Wyżywienie podczas każdego szkolenia odbędzie się wg następującego schematu:</w:t>
      </w:r>
    </w:p>
    <w:p w:rsidR="00BC1113" w:rsidRPr="00165F81" w:rsidRDefault="00BC1113" w:rsidP="00BC1113">
      <w:pPr>
        <w:pStyle w:val="Bezodstpw1"/>
        <w:ind w:left="2124" w:hanging="2124"/>
        <w:jc w:val="both"/>
        <w:rPr>
          <w:rFonts w:ascii="Arial" w:hAnsi="Arial" w:cs="Arial"/>
          <w:color w:val="000000"/>
          <w:sz w:val="20"/>
          <w:szCs w:val="20"/>
        </w:rPr>
      </w:pPr>
      <w:r w:rsidRPr="00165F81">
        <w:rPr>
          <w:rFonts w:ascii="Arial" w:hAnsi="Arial" w:cs="Arial"/>
          <w:color w:val="000000"/>
          <w:sz w:val="20"/>
          <w:szCs w:val="20"/>
        </w:rPr>
        <w:t xml:space="preserve">1 dzień: </w:t>
      </w:r>
      <w:r w:rsidRPr="00165F81">
        <w:rPr>
          <w:rFonts w:ascii="Arial" w:hAnsi="Arial" w:cs="Arial"/>
          <w:color w:val="000000"/>
          <w:sz w:val="20"/>
          <w:szCs w:val="20"/>
        </w:rPr>
        <w:tab/>
      </w:r>
      <w:r w:rsidR="003A6FE6" w:rsidRPr="00165F81">
        <w:rPr>
          <w:rFonts w:ascii="Arial" w:hAnsi="Arial" w:cs="Arial"/>
          <w:color w:val="000000"/>
          <w:sz w:val="20"/>
          <w:szCs w:val="20"/>
        </w:rPr>
        <w:t>(śniadanie dla osób korzystających z noclegu przed pierwszym dniem szkolenia</w:t>
      </w:r>
      <w:r w:rsidR="003A6FE6">
        <w:rPr>
          <w:rFonts w:ascii="Arial" w:hAnsi="Arial" w:cs="Arial"/>
          <w:color w:val="000000"/>
          <w:sz w:val="20"/>
          <w:szCs w:val="20"/>
        </w:rPr>
        <w:t xml:space="preserve">, </w:t>
      </w:r>
      <w:r w:rsidRPr="00165F81">
        <w:rPr>
          <w:rFonts w:ascii="Arial" w:hAnsi="Arial" w:cs="Arial"/>
          <w:color w:val="000000"/>
          <w:sz w:val="20"/>
          <w:szCs w:val="20"/>
        </w:rPr>
        <w:t xml:space="preserve">serwis kawowy, </w:t>
      </w:r>
      <w:r w:rsidR="003A6FE6">
        <w:rPr>
          <w:rFonts w:ascii="Arial" w:hAnsi="Arial" w:cs="Arial"/>
          <w:color w:val="000000"/>
          <w:sz w:val="20"/>
          <w:szCs w:val="20"/>
        </w:rPr>
        <w:t xml:space="preserve">lunch i </w:t>
      </w:r>
      <w:r w:rsidR="0062764B">
        <w:rPr>
          <w:rFonts w:ascii="Arial" w:hAnsi="Arial" w:cs="Arial"/>
          <w:color w:val="000000"/>
          <w:sz w:val="20"/>
          <w:szCs w:val="20"/>
        </w:rPr>
        <w:t xml:space="preserve">obiadokolacja lub </w:t>
      </w:r>
      <w:r w:rsidRPr="00165F81">
        <w:rPr>
          <w:rFonts w:ascii="Arial" w:hAnsi="Arial" w:cs="Arial"/>
          <w:color w:val="000000"/>
          <w:sz w:val="20"/>
          <w:szCs w:val="20"/>
        </w:rPr>
        <w:t>obiad i kolacja</w:t>
      </w:r>
      <w:r w:rsidR="003A6FE6">
        <w:rPr>
          <w:rFonts w:ascii="Arial" w:hAnsi="Arial" w:cs="Arial"/>
          <w:color w:val="000000"/>
          <w:sz w:val="20"/>
          <w:szCs w:val="20"/>
        </w:rPr>
        <w:t xml:space="preserve"> zamiast lunchu i obiadokolacji</w:t>
      </w:r>
      <w:r w:rsidRPr="00165F81">
        <w:rPr>
          <w:rFonts w:ascii="Arial" w:hAnsi="Arial" w:cs="Arial"/>
          <w:color w:val="000000"/>
          <w:sz w:val="20"/>
          <w:szCs w:val="20"/>
        </w:rPr>
        <w:t xml:space="preserve"> </w:t>
      </w:r>
    </w:p>
    <w:p w:rsidR="00BC1113" w:rsidRPr="00165F81" w:rsidRDefault="00BC1113" w:rsidP="00747290">
      <w:pPr>
        <w:pStyle w:val="Bezodstpw1"/>
        <w:ind w:left="2124" w:hanging="2124"/>
        <w:jc w:val="both"/>
        <w:rPr>
          <w:rFonts w:ascii="Arial" w:hAnsi="Arial" w:cs="Arial"/>
          <w:color w:val="000000"/>
          <w:sz w:val="20"/>
          <w:szCs w:val="20"/>
        </w:rPr>
      </w:pPr>
      <w:r w:rsidRPr="00165F81">
        <w:rPr>
          <w:rFonts w:ascii="Arial" w:hAnsi="Arial" w:cs="Arial"/>
          <w:color w:val="000000"/>
          <w:sz w:val="20"/>
          <w:szCs w:val="20"/>
        </w:rPr>
        <w:t xml:space="preserve">2, 3, 4 dzień: </w:t>
      </w:r>
      <w:r w:rsidRPr="00165F81">
        <w:rPr>
          <w:rFonts w:ascii="Arial" w:hAnsi="Arial" w:cs="Arial"/>
          <w:color w:val="000000"/>
          <w:sz w:val="20"/>
          <w:szCs w:val="20"/>
        </w:rPr>
        <w:tab/>
      </w:r>
      <w:r w:rsidR="0062764B">
        <w:rPr>
          <w:rFonts w:ascii="Arial" w:hAnsi="Arial" w:cs="Arial"/>
          <w:color w:val="000000"/>
          <w:sz w:val="20"/>
          <w:szCs w:val="20"/>
        </w:rPr>
        <w:tab/>
      </w:r>
      <w:r w:rsidRPr="00165F81">
        <w:rPr>
          <w:rFonts w:ascii="Arial" w:hAnsi="Arial" w:cs="Arial"/>
          <w:color w:val="000000"/>
          <w:sz w:val="20"/>
          <w:szCs w:val="20"/>
        </w:rPr>
        <w:t xml:space="preserve">serwis kawowy, śniadanie, </w:t>
      </w:r>
      <w:r w:rsidR="003A6FE6" w:rsidRPr="003A6FE6">
        <w:rPr>
          <w:rFonts w:ascii="Arial" w:hAnsi="Arial" w:cs="Arial"/>
          <w:color w:val="000000"/>
          <w:sz w:val="20"/>
          <w:szCs w:val="20"/>
        </w:rPr>
        <w:t xml:space="preserve">lunch i obiadokolacja lub obiad i kolacja zamiast lunchu i obiadokolacji </w:t>
      </w:r>
    </w:p>
    <w:p w:rsidR="00BC1113" w:rsidRPr="00165F81" w:rsidRDefault="00BC1113" w:rsidP="00747290">
      <w:pPr>
        <w:pStyle w:val="Bezodstpw1"/>
        <w:ind w:left="2124" w:hanging="2124"/>
        <w:jc w:val="both"/>
        <w:rPr>
          <w:rFonts w:ascii="Arial" w:hAnsi="Arial" w:cs="Arial"/>
          <w:color w:val="000000"/>
          <w:sz w:val="20"/>
          <w:szCs w:val="20"/>
          <w:u w:val="single"/>
        </w:rPr>
      </w:pPr>
      <w:r w:rsidRPr="00165F81">
        <w:rPr>
          <w:rFonts w:ascii="Arial" w:hAnsi="Arial" w:cs="Arial"/>
          <w:color w:val="000000"/>
          <w:sz w:val="20"/>
          <w:szCs w:val="20"/>
        </w:rPr>
        <w:t xml:space="preserve">5 dzień: </w:t>
      </w:r>
      <w:r w:rsidRPr="00165F81">
        <w:rPr>
          <w:rFonts w:ascii="Arial" w:hAnsi="Arial" w:cs="Arial"/>
          <w:color w:val="000000"/>
          <w:sz w:val="20"/>
          <w:szCs w:val="20"/>
        </w:rPr>
        <w:tab/>
      </w:r>
      <w:r w:rsidRPr="00165F81">
        <w:rPr>
          <w:rFonts w:ascii="Arial" w:hAnsi="Arial" w:cs="Arial"/>
          <w:color w:val="000000"/>
          <w:sz w:val="20"/>
          <w:szCs w:val="20"/>
        </w:rPr>
        <w:tab/>
        <w:t>serwis kawowy, śniadanie</w:t>
      </w:r>
      <w:r w:rsidR="00332935">
        <w:rPr>
          <w:rFonts w:ascii="Arial" w:hAnsi="Arial" w:cs="Arial"/>
          <w:color w:val="000000"/>
          <w:sz w:val="20"/>
          <w:szCs w:val="20"/>
        </w:rPr>
        <w:t>,</w:t>
      </w:r>
      <w:r w:rsidRPr="00165F81">
        <w:rPr>
          <w:rFonts w:ascii="Arial" w:hAnsi="Arial" w:cs="Arial"/>
          <w:color w:val="000000"/>
          <w:sz w:val="20"/>
          <w:szCs w:val="20"/>
        </w:rPr>
        <w:t xml:space="preserve"> </w:t>
      </w:r>
      <w:r w:rsidR="00332935" w:rsidRPr="00332935">
        <w:rPr>
          <w:rFonts w:ascii="Arial" w:hAnsi="Arial" w:cs="Arial"/>
          <w:color w:val="000000"/>
          <w:sz w:val="20"/>
          <w:szCs w:val="20"/>
        </w:rPr>
        <w:t>lunch i obiadokolacja lub obiad i kolacja zamiast lunchu i obiadokolacji</w:t>
      </w:r>
    </w:p>
    <w:p w:rsidR="00BC1113" w:rsidRPr="00165F81" w:rsidRDefault="00BC1113" w:rsidP="00BC1113">
      <w:pPr>
        <w:shd w:val="clear" w:color="auto" w:fill="FFFFFF"/>
        <w:jc w:val="both"/>
        <w:rPr>
          <w:rFonts w:ascii="Arial" w:hAnsi="Arial" w:cs="Arial"/>
          <w:sz w:val="20"/>
          <w:szCs w:val="20"/>
        </w:rPr>
      </w:pPr>
    </w:p>
    <w:p w:rsidR="00BC1113" w:rsidRPr="00165F81" w:rsidRDefault="00BC1113" w:rsidP="00BC1113">
      <w:pPr>
        <w:jc w:val="both"/>
        <w:rPr>
          <w:rFonts w:ascii="Arial" w:hAnsi="Arial" w:cs="Arial"/>
          <w:color w:val="000000"/>
          <w:sz w:val="20"/>
          <w:szCs w:val="20"/>
        </w:rPr>
      </w:pPr>
      <w:r w:rsidRPr="00165F81">
        <w:rPr>
          <w:rFonts w:ascii="Arial" w:hAnsi="Arial" w:cs="Arial"/>
          <w:color w:val="000000"/>
          <w:sz w:val="20"/>
          <w:szCs w:val="20"/>
        </w:rPr>
        <w:t>W ramach świadczonej usługi cateringowej Wykonawca zapewni:</w:t>
      </w:r>
    </w:p>
    <w:p w:rsidR="00BC1113" w:rsidRPr="00F77040" w:rsidRDefault="00BC1113" w:rsidP="00542EEB">
      <w:pPr>
        <w:pStyle w:val="Akapitzlist"/>
        <w:numPr>
          <w:ilvl w:val="1"/>
          <w:numId w:val="77"/>
        </w:numPr>
        <w:suppressAutoHyphens/>
        <w:spacing w:line="240" w:lineRule="auto"/>
        <w:ind w:left="567" w:hanging="567"/>
        <w:jc w:val="both"/>
        <w:rPr>
          <w:b/>
          <w:color w:val="000000"/>
          <w:sz w:val="20"/>
          <w:szCs w:val="20"/>
        </w:rPr>
      </w:pPr>
      <w:r w:rsidRPr="00F77040">
        <w:rPr>
          <w:b/>
          <w:color w:val="000000"/>
          <w:sz w:val="20"/>
          <w:szCs w:val="20"/>
        </w:rPr>
        <w:t>Śniadania</w:t>
      </w:r>
    </w:p>
    <w:p w:rsidR="00BC1113" w:rsidRPr="00165F81" w:rsidRDefault="00BC1113" w:rsidP="00BC1113">
      <w:pPr>
        <w:pStyle w:val="Akapitzlist"/>
        <w:ind w:left="567"/>
        <w:jc w:val="both"/>
        <w:rPr>
          <w:color w:val="000000"/>
          <w:sz w:val="20"/>
          <w:szCs w:val="20"/>
          <w:u w:val="single"/>
        </w:rPr>
      </w:pPr>
      <w:r w:rsidRPr="00165F81">
        <w:rPr>
          <w:color w:val="000000"/>
          <w:sz w:val="20"/>
          <w:szCs w:val="20"/>
        </w:rPr>
        <w:t>Zgodnie z obowiązującymi zasadami i standardami, śniadanie przysługuje wyłącznie osobom korzystającym z noclegów i wliczone jest w usługę związaną z noclegami, Zamawiający zastrzega jedynie fakt serwowania śniadań w formie otwartych bufetów.</w:t>
      </w:r>
    </w:p>
    <w:p w:rsidR="00BC1113" w:rsidRPr="00F77040" w:rsidRDefault="00BC1113" w:rsidP="00542EEB">
      <w:pPr>
        <w:pStyle w:val="Akapitzlist"/>
        <w:numPr>
          <w:ilvl w:val="1"/>
          <w:numId w:val="77"/>
        </w:numPr>
        <w:suppressAutoHyphens/>
        <w:spacing w:line="240" w:lineRule="auto"/>
        <w:ind w:left="567" w:hanging="567"/>
        <w:jc w:val="both"/>
        <w:rPr>
          <w:b/>
          <w:color w:val="000000"/>
          <w:sz w:val="20"/>
          <w:szCs w:val="20"/>
        </w:rPr>
      </w:pPr>
      <w:r w:rsidRPr="00F77040">
        <w:rPr>
          <w:b/>
          <w:color w:val="000000"/>
          <w:sz w:val="20"/>
          <w:szCs w:val="20"/>
          <w:u w:val="single"/>
        </w:rPr>
        <w:t>Serwis kawowy</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 xml:space="preserve">Podczas każdego dnia szkolenia serwis kawowy w systemie ciągłym w nieograniczonej ilości (uzupełnianie brakujących składników na stołach będzie się odbywać w trakcie minimum 3 przerw w ciągu dnia oraz na bieżąco w razie potrzeby uczestników szkolenia) dostępny w sali szkoleniowej/lub przed obejmujący: butelkowana wodę mineralną gazowaną i niegazowaną (0,5l), świeżo parzoną, gorącą </w:t>
      </w:r>
      <w:r w:rsidRPr="00165F81">
        <w:rPr>
          <w:rFonts w:ascii="Arial" w:hAnsi="Arial" w:cs="Arial"/>
          <w:color w:val="000000"/>
          <w:sz w:val="20"/>
          <w:szCs w:val="20"/>
        </w:rPr>
        <w:lastRenderedPageBreak/>
        <w:t xml:space="preserve">kawę z ekspresu lub </w:t>
      </w:r>
      <w:proofErr w:type="spellStart"/>
      <w:r w:rsidRPr="00165F81">
        <w:rPr>
          <w:rFonts w:ascii="Arial" w:hAnsi="Arial" w:cs="Arial"/>
          <w:color w:val="000000"/>
          <w:sz w:val="20"/>
          <w:szCs w:val="20"/>
        </w:rPr>
        <w:t>zaparzacza</w:t>
      </w:r>
      <w:proofErr w:type="spellEnd"/>
      <w:r w:rsidRPr="00165F81">
        <w:rPr>
          <w:rFonts w:ascii="Arial" w:hAnsi="Arial" w:cs="Arial"/>
          <w:color w:val="000000"/>
          <w:sz w:val="20"/>
          <w:szCs w:val="20"/>
        </w:rPr>
        <w:t>, herbatę – co najmniej 3 rodzaje herbat w torebkach, dodatki – cukier, mleko do kawy, cytryna, , 2 rodzaje kruchych ciasteczek, - dla uczestników spotkań, prelegentów oraz innych zaproszonych gości;</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Ponadto wykonawca zapewni na stole prezydialnym butelkowaną wodę mineralną gazowaną i niegazowaną wraz ze szklankami w liczbie odpowiadającej zasiadającym przy stole osobom oraz będzie odpowiadał za wymianę szklanek i uzupełnianie wody w trakcie szkolenia.</w:t>
      </w:r>
    </w:p>
    <w:p w:rsidR="00D532B9" w:rsidRPr="00D532B9" w:rsidRDefault="00BC1113" w:rsidP="00542EEB">
      <w:pPr>
        <w:pStyle w:val="Bezodstpw1"/>
        <w:numPr>
          <w:ilvl w:val="1"/>
          <w:numId w:val="77"/>
        </w:numPr>
        <w:ind w:left="567" w:hanging="567"/>
        <w:jc w:val="both"/>
        <w:rPr>
          <w:rFonts w:ascii="Arial" w:hAnsi="Arial" w:cs="Arial"/>
          <w:color w:val="000000"/>
          <w:sz w:val="20"/>
          <w:szCs w:val="20"/>
        </w:rPr>
      </w:pPr>
      <w:r w:rsidRPr="0021316F">
        <w:rPr>
          <w:rFonts w:ascii="Arial" w:hAnsi="Arial" w:cs="Arial"/>
          <w:b/>
          <w:color w:val="000000"/>
          <w:sz w:val="20"/>
          <w:szCs w:val="20"/>
        </w:rPr>
        <w:t>Lunch:</w:t>
      </w:r>
      <w:r>
        <w:rPr>
          <w:rFonts w:ascii="Arial" w:hAnsi="Arial" w:cs="Arial"/>
          <w:color w:val="000000"/>
          <w:sz w:val="20"/>
          <w:szCs w:val="20"/>
        </w:rPr>
        <w:t xml:space="preserve"> kanapka [bagietka, panini, </w:t>
      </w:r>
      <w:proofErr w:type="spellStart"/>
      <w:r>
        <w:rPr>
          <w:rFonts w:ascii="Arial" w:hAnsi="Arial" w:cs="Arial"/>
          <w:color w:val="000000"/>
          <w:sz w:val="20"/>
          <w:szCs w:val="20"/>
        </w:rPr>
        <w:t>ciabata</w:t>
      </w:r>
      <w:proofErr w:type="spellEnd"/>
      <w:r>
        <w:rPr>
          <w:rFonts w:ascii="Arial" w:hAnsi="Arial" w:cs="Arial"/>
          <w:color w:val="000000"/>
          <w:sz w:val="20"/>
          <w:szCs w:val="20"/>
        </w:rPr>
        <w:t xml:space="preserve">, paluch] </w:t>
      </w:r>
      <w:proofErr w:type="spellStart"/>
      <w:r>
        <w:rPr>
          <w:rFonts w:ascii="Arial" w:hAnsi="Arial" w:cs="Arial"/>
          <w:color w:val="000000"/>
          <w:sz w:val="20"/>
          <w:szCs w:val="20"/>
        </w:rPr>
        <w:t>róznych</w:t>
      </w:r>
      <w:proofErr w:type="spellEnd"/>
      <w:r>
        <w:rPr>
          <w:rFonts w:ascii="Arial" w:hAnsi="Arial" w:cs="Arial"/>
          <w:color w:val="000000"/>
          <w:sz w:val="20"/>
          <w:szCs w:val="20"/>
        </w:rPr>
        <w:t xml:space="preserve"> rodzajów [pszenne, </w:t>
      </w:r>
      <w:proofErr w:type="spellStart"/>
      <w:r>
        <w:rPr>
          <w:rFonts w:ascii="Arial" w:hAnsi="Arial" w:cs="Arial"/>
          <w:color w:val="000000"/>
          <w:sz w:val="20"/>
          <w:szCs w:val="20"/>
        </w:rPr>
        <w:t>wielozborzowe</w:t>
      </w:r>
      <w:proofErr w:type="spellEnd"/>
      <w:r>
        <w:rPr>
          <w:rFonts w:ascii="Arial" w:hAnsi="Arial" w:cs="Arial"/>
          <w:color w:val="000000"/>
          <w:sz w:val="20"/>
          <w:szCs w:val="20"/>
        </w:rPr>
        <w:t xml:space="preserve">, fitness, graham itp.] z: serem żółtym lub wędliną lub mięsem lub jajkiem lub pasztetem lub twarogiem, </w:t>
      </w:r>
      <w:proofErr w:type="spellStart"/>
      <w:r>
        <w:rPr>
          <w:rFonts w:ascii="Arial" w:hAnsi="Arial" w:cs="Arial"/>
          <w:color w:val="000000"/>
          <w:sz w:val="20"/>
          <w:szCs w:val="20"/>
        </w:rPr>
        <w:t>ect</w:t>
      </w:r>
      <w:proofErr w:type="spellEnd"/>
      <w:r>
        <w:rPr>
          <w:rFonts w:ascii="Arial" w:hAnsi="Arial" w:cs="Arial"/>
          <w:color w:val="000000"/>
          <w:sz w:val="20"/>
          <w:szCs w:val="20"/>
        </w:rPr>
        <w:t xml:space="preserve"> oraz dodatkami warzywnymi. Minimum 15 cm.</w:t>
      </w:r>
    </w:p>
    <w:p w:rsidR="00BC1113" w:rsidRPr="0021316F" w:rsidRDefault="00BC1113" w:rsidP="00542EEB">
      <w:pPr>
        <w:pStyle w:val="Bezodstpw1"/>
        <w:numPr>
          <w:ilvl w:val="1"/>
          <w:numId w:val="77"/>
        </w:numPr>
        <w:ind w:left="567" w:hanging="567"/>
        <w:jc w:val="both"/>
        <w:rPr>
          <w:rFonts w:ascii="Arial" w:hAnsi="Arial" w:cs="Arial"/>
          <w:b/>
          <w:color w:val="000000"/>
          <w:sz w:val="20"/>
          <w:szCs w:val="20"/>
        </w:rPr>
      </w:pPr>
      <w:r>
        <w:rPr>
          <w:rFonts w:ascii="Arial" w:hAnsi="Arial" w:cs="Arial"/>
          <w:color w:val="000000"/>
          <w:sz w:val="20"/>
          <w:szCs w:val="20"/>
        </w:rPr>
        <w:t xml:space="preserve"> </w:t>
      </w:r>
      <w:r w:rsidRPr="0021316F">
        <w:rPr>
          <w:rFonts w:ascii="Arial" w:hAnsi="Arial" w:cs="Arial"/>
          <w:b/>
          <w:color w:val="000000"/>
          <w:sz w:val="20"/>
          <w:szCs w:val="20"/>
        </w:rPr>
        <w:t>Obiadokolacja:</w:t>
      </w:r>
    </w:p>
    <w:p w:rsidR="00BC1113" w:rsidRPr="00165F81"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rFonts w:eastAsia="Calibri"/>
          <w:color w:val="000000"/>
          <w:sz w:val="20"/>
          <w:szCs w:val="20"/>
        </w:rPr>
        <w:t xml:space="preserve">Podawany </w:t>
      </w:r>
      <w:r w:rsidRPr="00165F81">
        <w:rPr>
          <w:color w:val="000000"/>
          <w:sz w:val="20"/>
          <w:szCs w:val="20"/>
        </w:rPr>
        <w:t xml:space="preserve">w formie bufetu obejmujący: przystawki zimne – tzw. „zimna płyta”, 2 rodzaje zupy oraz minimum 3 rodzaje dania głównego (mięsne, rybne, warzywne), z dodatkami skrobiowymi oraz surówką/sałatkami, 2 rodzaje deserów do wyboru (wyroby cukiernicze), kawę i herbatę wraz z dodatkami jw., woda mineralna gazowana i niegazowana; </w:t>
      </w:r>
    </w:p>
    <w:p w:rsidR="00BC1113" w:rsidRDefault="00BC1113" w:rsidP="00542EEB">
      <w:pPr>
        <w:pStyle w:val="Akapitzlist"/>
        <w:numPr>
          <w:ilvl w:val="2"/>
          <w:numId w:val="77"/>
        </w:numPr>
        <w:suppressAutoHyphens/>
        <w:spacing w:line="240" w:lineRule="auto"/>
        <w:ind w:left="1418" w:hanging="851"/>
        <w:jc w:val="both"/>
        <w:rPr>
          <w:color w:val="000000"/>
          <w:sz w:val="20"/>
          <w:szCs w:val="20"/>
        </w:rPr>
      </w:pPr>
      <w:r w:rsidRPr="00165F81">
        <w:rPr>
          <w:color w:val="000000"/>
          <w:sz w:val="20"/>
          <w:szCs w:val="20"/>
        </w:rPr>
        <w:t>Miejsce wydawania posiłków (</w:t>
      </w:r>
      <w:r>
        <w:rPr>
          <w:color w:val="000000"/>
          <w:sz w:val="20"/>
          <w:szCs w:val="20"/>
        </w:rPr>
        <w:t>obiadokolacja</w:t>
      </w:r>
      <w:r w:rsidRPr="00165F81">
        <w:rPr>
          <w:color w:val="000000"/>
          <w:sz w:val="20"/>
          <w:szCs w:val="20"/>
        </w:rPr>
        <w:t xml:space="preserve">) musi znajdować się w tym samym obiekcie, w którym będzie odbywało się szkolenie, w oddzielnym / wyodrębnionym pomieszczeniu niż sala konferencyjna. W/w miejsce tj. przeznaczone dla celów konsumpcyjnych musi być wyposażone w krzesła i stoły według obowiązujących standardów serwowania posiłków. </w:t>
      </w:r>
    </w:p>
    <w:p w:rsidR="00B727A0" w:rsidRPr="00F77040" w:rsidRDefault="00B727A0" w:rsidP="00747290">
      <w:pPr>
        <w:suppressAutoHyphens/>
        <w:jc w:val="both"/>
        <w:rPr>
          <w:rFonts w:ascii="Arial" w:hAnsi="Arial" w:cs="Arial"/>
          <w:color w:val="000000"/>
          <w:sz w:val="20"/>
          <w:szCs w:val="20"/>
        </w:rPr>
      </w:pPr>
      <w:r w:rsidRPr="00F77040">
        <w:rPr>
          <w:rFonts w:ascii="Arial" w:hAnsi="Arial" w:cs="Arial"/>
          <w:color w:val="000000"/>
          <w:sz w:val="20"/>
          <w:szCs w:val="20"/>
        </w:rPr>
        <w:t>Lub</w:t>
      </w:r>
    </w:p>
    <w:p w:rsidR="00B727A0" w:rsidRPr="00F77040" w:rsidRDefault="00B727A0" w:rsidP="00747290">
      <w:pPr>
        <w:suppressAutoHyphens/>
        <w:jc w:val="both"/>
        <w:rPr>
          <w:rFonts w:ascii="Arial" w:hAnsi="Arial" w:cs="Arial"/>
          <w:color w:val="000000"/>
          <w:sz w:val="20"/>
          <w:szCs w:val="20"/>
        </w:rPr>
      </w:pPr>
    </w:p>
    <w:p w:rsidR="00D532B9" w:rsidRPr="00F77040" w:rsidRDefault="00B727A0" w:rsidP="00542EEB">
      <w:pPr>
        <w:pStyle w:val="Bezodstpw1"/>
        <w:numPr>
          <w:ilvl w:val="1"/>
          <w:numId w:val="77"/>
        </w:numPr>
        <w:ind w:left="567" w:hanging="567"/>
        <w:jc w:val="both"/>
        <w:rPr>
          <w:rFonts w:ascii="Arial" w:hAnsi="Arial" w:cs="Arial"/>
          <w:b/>
          <w:sz w:val="20"/>
          <w:szCs w:val="20"/>
          <w:u w:val="single"/>
        </w:rPr>
      </w:pPr>
      <w:r w:rsidRPr="00F77040">
        <w:rPr>
          <w:rFonts w:ascii="Arial" w:hAnsi="Arial" w:cs="Arial"/>
          <w:b/>
          <w:sz w:val="20"/>
          <w:szCs w:val="20"/>
          <w:u w:val="single"/>
        </w:rPr>
        <w:t>O</w:t>
      </w:r>
      <w:r w:rsidR="008E7CC4" w:rsidRPr="00F77040">
        <w:rPr>
          <w:rFonts w:ascii="Arial" w:hAnsi="Arial" w:cs="Arial"/>
          <w:b/>
          <w:sz w:val="20"/>
          <w:szCs w:val="20"/>
          <w:u w:val="single"/>
        </w:rPr>
        <w:t>biad</w:t>
      </w:r>
      <w:r w:rsidR="00CC174D" w:rsidRPr="00F77040">
        <w:rPr>
          <w:rFonts w:ascii="Arial" w:hAnsi="Arial" w:cs="Arial"/>
          <w:b/>
          <w:sz w:val="20"/>
          <w:szCs w:val="20"/>
          <w:u w:val="single"/>
        </w:rPr>
        <w:t xml:space="preserve"> zamiast</w:t>
      </w:r>
      <w:r w:rsidRPr="00F77040">
        <w:rPr>
          <w:rFonts w:ascii="Arial" w:hAnsi="Arial" w:cs="Arial"/>
          <w:b/>
          <w:sz w:val="20"/>
          <w:szCs w:val="20"/>
          <w:u w:val="single"/>
        </w:rPr>
        <w:t xml:space="preserve"> lunchu i</w:t>
      </w:r>
      <w:r w:rsidR="00CC174D" w:rsidRPr="00F77040">
        <w:rPr>
          <w:rFonts w:ascii="Arial" w:hAnsi="Arial" w:cs="Arial"/>
          <w:b/>
          <w:sz w:val="20"/>
          <w:szCs w:val="20"/>
          <w:u w:val="single"/>
        </w:rPr>
        <w:t xml:space="preserve"> obiadokolacji, o któr</w:t>
      </w:r>
      <w:r w:rsidRPr="00F77040">
        <w:rPr>
          <w:rFonts w:ascii="Arial" w:hAnsi="Arial" w:cs="Arial"/>
          <w:b/>
          <w:sz w:val="20"/>
          <w:szCs w:val="20"/>
          <w:u w:val="single"/>
        </w:rPr>
        <w:t>ych</w:t>
      </w:r>
      <w:r w:rsidR="00CC174D" w:rsidRPr="00F77040">
        <w:rPr>
          <w:rFonts w:ascii="Arial" w:hAnsi="Arial" w:cs="Arial"/>
          <w:b/>
          <w:sz w:val="20"/>
          <w:szCs w:val="20"/>
          <w:u w:val="single"/>
        </w:rPr>
        <w:t xml:space="preserve"> mowa w pkt. </w:t>
      </w:r>
      <w:r w:rsidRPr="00F77040">
        <w:rPr>
          <w:rFonts w:ascii="Arial" w:hAnsi="Arial" w:cs="Arial"/>
          <w:b/>
          <w:sz w:val="20"/>
          <w:szCs w:val="20"/>
          <w:u w:val="single"/>
        </w:rPr>
        <w:t xml:space="preserve"> 8.3 i </w:t>
      </w:r>
      <w:r w:rsidR="00CC174D" w:rsidRPr="00F77040">
        <w:rPr>
          <w:rFonts w:ascii="Arial" w:hAnsi="Arial" w:cs="Arial"/>
          <w:b/>
          <w:sz w:val="20"/>
          <w:szCs w:val="20"/>
          <w:u w:val="single"/>
        </w:rPr>
        <w:t>8.4</w:t>
      </w:r>
    </w:p>
    <w:p w:rsidR="00D532B9" w:rsidRPr="004C6A12" w:rsidRDefault="00D532B9" w:rsidP="00D532B9">
      <w:pPr>
        <w:pStyle w:val="Akapitzlist"/>
        <w:ind w:left="567"/>
        <w:jc w:val="both"/>
        <w:rPr>
          <w:sz w:val="20"/>
          <w:szCs w:val="20"/>
        </w:rPr>
      </w:pPr>
      <w:r w:rsidRPr="0040631E">
        <w:rPr>
          <w:sz w:val="20"/>
          <w:szCs w:val="20"/>
        </w:rPr>
        <w:t>w formie bufetu obejmujący: przystawki zimne – tzw. „zimna płyta”, 2 rodzaje zupy oraz minimum 3 rodzaje dania głównego (mięsne, rybne, warzywne), z dodatkami skrobiowymi oraz surówką/sał</w:t>
      </w:r>
      <w:r w:rsidRPr="004C6A12">
        <w:rPr>
          <w:sz w:val="20"/>
          <w:szCs w:val="20"/>
        </w:rPr>
        <w:t xml:space="preserve">atkami, 2 rodzaje deserów do wyboru (wyroby cukiernicze), kawę i herbatę wraz z dodatkami jw., woda mineralna gazowana i niegazowana; </w:t>
      </w:r>
    </w:p>
    <w:p w:rsidR="00D532B9" w:rsidRPr="0040631E" w:rsidRDefault="00684EE0" w:rsidP="00D532B9">
      <w:pPr>
        <w:pStyle w:val="Akapitzlist"/>
        <w:ind w:left="567"/>
        <w:jc w:val="both"/>
        <w:rPr>
          <w:sz w:val="20"/>
          <w:szCs w:val="20"/>
        </w:rPr>
      </w:pPr>
      <w:r w:rsidRPr="004C6A12">
        <w:rPr>
          <w:sz w:val="20"/>
          <w:szCs w:val="20"/>
        </w:rPr>
        <w:t>Miejsce wydawania posiłków (</w:t>
      </w:r>
      <w:r w:rsidR="008E7CC4" w:rsidRPr="004C6A12">
        <w:rPr>
          <w:sz w:val="20"/>
          <w:szCs w:val="20"/>
        </w:rPr>
        <w:t>obiad</w:t>
      </w:r>
      <w:r w:rsidRPr="004C6A12">
        <w:rPr>
          <w:sz w:val="20"/>
          <w:szCs w:val="20"/>
        </w:rPr>
        <w:t>) musi znajdować się w tym samym obiekcie, w którym będzie odbywało się szkolenie, w odd</w:t>
      </w:r>
      <w:r w:rsidRPr="0040631E">
        <w:rPr>
          <w:sz w:val="20"/>
          <w:szCs w:val="20"/>
        </w:rPr>
        <w:t>zielnym / wyodrębnionym pomieszczeniu niż sala konferencyjna. W/w miejsce tj. przeznaczone dla celów konsumpcyjnych musi być wyposażone w krzesła i stoły według obowiązujących standardów serwowania posiłków</w:t>
      </w:r>
    </w:p>
    <w:p w:rsidR="008E7CC4" w:rsidRPr="0040631E" w:rsidRDefault="00B727A0" w:rsidP="00542EEB">
      <w:pPr>
        <w:pStyle w:val="Akapitzlist"/>
        <w:numPr>
          <w:ilvl w:val="1"/>
          <w:numId w:val="77"/>
        </w:numPr>
        <w:suppressAutoHyphens/>
        <w:ind w:left="567" w:hanging="567"/>
        <w:rPr>
          <w:b/>
          <w:color w:val="000000"/>
          <w:sz w:val="20"/>
          <w:szCs w:val="20"/>
        </w:rPr>
      </w:pPr>
      <w:r w:rsidRPr="0040631E">
        <w:rPr>
          <w:b/>
          <w:color w:val="000000"/>
          <w:sz w:val="20"/>
          <w:szCs w:val="20"/>
          <w:u w:val="single"/>
        </w:rPr>
        <w:t>K</w:t>
      </w:r>
      <w:r w:rsidR="008E7CC4" w:rsidRPr="0040631E">
        <w:rPr>
          <w:b/>
          <w:color w:val="000000"/>
          <w:sz w:val="20"/>
          <w:szCs w:val="20"/>
          <w:u w:val="single"/>
        </w:rPr>
        <w:t>olacja</w:t>
      </w:r>
      <w:r w:rsidR="00CC174D" w:rsidRPr="0040631E">
        <w:rPr>
          <w:b/>
          <w:color w:val="000000"/>
          <w:sz w:val="20"/>
          <w:szCs w:val="20"/>
          <w:u w:val="single"/>
        </w:rPr>
        <w:t xml:space="preserve"> </w:t>
      </w:r>
      <w:r w:rsidR="00CC174D" w:rsidRPr="0040631E">
        <w:rPr>
          <w:b/>
          <w:sz w:val="20"/>
          <w:szCs w:val="20"/>
          <w:u w:val="single"/>
        </w:rPr>
        <w:t>zamiast</w:t>
      </w:r>
      <w:r w:rsidRPr="0040631E">
        <w:rPr>
          <w:b/>
          <w:sz w:val="20"/>
          <w:szCs w:val="20"/>
          <w:u w:val="single"/>
        </w:rPr>
        <w:t xml:space="preserve"> lunchu i</w:t>
      </w:r>
      <w:r w:rsidR="00CC174D" w:rsidRPr="0040631E">
        <w:rPr>
          <w:b/>
          <w:sz w:val="20"/>
          <w:szCs w:val="20"/>
          <w:u w:val="single"/>
        </w:rPr>
        <w:t xml:space="preserve"> obiadokolacji, o któr</w:t>
      </w:r>
      <w:r w:rsidRPr="0040631E">
        <w:rPr>
          <w:b/>
          <w:sz w:val="20"/>
          <w:szCs w:val="20"/>
          <w:u w:val="single"/>
        </w:rPr>
        <w:t>ych</w:t>
      </w:r>
      <w:r w:rsidR="00CC174D" w:rsidRPr="0040631E">
        <w:rPr>
          <w:b/>
          <w:sz w:val="20"/>
          <w:szCs w:val="20"/>
          <w:u w:val="single"/>
        </w:rPr>
        <w:t xml:space="preserve"> mowa w pkt.</w:t>
      </w:r>
      <w:r w:rsidRPr="0040631E">
        <w:rPr>
          <w:b/>
          <w:sz w:val="20"/>
          <w:szCs w:val="20"/>
          <w:u w:val="single"/>
        </w:rPr>
        <w:t xml:space="preserve"> 8.3 i</w:t>
      </w:r>
      <w:r w:rsidR="00CC174D" w:rsidRPr="0040631E">
        <w:rPr>
          <w:b/>
          <w:sz w:val="20"/>
          <w:szCs w:val="20"/>
          <w:u w:val="single"/>
        </w:rPr>
        <w:t xml:space="preserve"> 8.4</w:t>
      </w:r>
      <w:r w:rsidR="008E7CC4" w:rsidRPr="0040631E">
        <w:rPr>
          <w:b/>
          <w:color w:val="000000"/>
          <w:sz w:val="20"/>
          <w:szCs w:val="20"/>
          <w:u w:val="single"/>
        </w:rPr>
        <w:t>:</w:t>
      </w:r>
      <w:r w:rsidR="008E7CC4" w:rsidRPr="0040631E">
        <w:rPr>
          <w:b/>
          <w:color w:val="000000"/>
          <w:sz w:val="20"/>
          <w:szCs w:val="20"/>
        </w:rPr>
        <w:t xml:space="preserve"> </w:t>
      </w:r>
    </w:p>
    <w:p w:rsidR="008E7CC4" w:rsidRPr="0040631E" w:rsidRDefault="008E7CC4" w:rsidP="00747290">
      <w:pPr>
        <w:pStyle w:val="Akapitzlist"/>
        <w:suppressAutoHyphens/>
        <w:spacing w:line="240" w:lineRule="auto"/>
        <w:ind w:left="567"/>
        <w:rPr>
          <w:color w:val="000000"/>
          <w:sz w:val="20"/>
          <w:szCs w:val="20"/>
        </w:rPr>
      </w:pPr>
      <w:r w:rsidRPr="0040631E">
        <w:rPr>
          <w:color w:val="000000"/>
          <w:sz w:val="20"/>
          <w:szCs w:val="20"/>
        </w:rPr>
        <w:t>w formie bufetu (wymagania lokalowe jak w pkt. lunch/obiad):</w:t>
      </w:r>
    </w:p>
    <w:p w:rsidR="008E7CC4" w:rsidRPr="0040631E" w:rsidRDefault="008E7CC4" w:rsidP="00747290">
      <w:pPr>
        <w:pStyle w:val="Akapitzlist"/>
        <w:suppressAutoHyphens/>
        <w:ind w:left="567"/>
        <w:rPr>
          <w:color w:val="000000"/>
          <w:sz w:val="20"/>
          <w:szCs w:val="20"/>
        </w:rPr>
      </w:pPr>
      <w:r w:rsidRPr="0040631E">
        <w:rPr>
          <w:color w:val="000000"/>
          <w:sz w:val="20"/>
          <w:szCs w:val="20"/>
        </w:rPr>
        <w:t>Przystawki (minimum 4 rodzaje) – tzw. „zimna płyta”</w:t>
      </w:r>
    </w:p>
    <w:p w:rsidR="008E7CC4" w:rsidRPr="0040631E" w:rsidRDefault="008E7CC4" w:rsidP="00747290">
      <w:pPr>
        <w:pStyle w:val="Akapitzlist"/>
        <w:suppressAutoHyphens/>
        <w:ind w:left="567"/>
        <w:rPr>
          <w:color w:val="000000"/>
          <w:sz w:val="20"/>
          <w:szCs w:val="20"/>
        </w:rPr>
      </w:pPr>
      <w:r w:rsidRPr="0040631E">
        <w:rPr>
          <w:color w:val="000000"/>
          <w:sz w:val="20"/>
          <w:szCs w:val="20"/>
        </w:rPr>
        <w:t>Sałatki (min 2 rodzaje)</w:t>
      </w:r>
    </w:p>
    <w:p w:rsidR="008E7CC4" w:rsidRPr="0040631E" w:rsidRDefault="008E7CC4" w:rsidP="00747290">
      <w:pPr>
        <w:pStyle w:val="Akapitzlist"/>
        <w:suppressAutoHyphens/>
        <w:ind w:left="567"/>
        <w:rPr>
          <w:color w:val="000000"/>
          <w:sz w:val="20"/>
          <w:szCs w:val="20"/>
        </w:rPr>
      </w:pPr>
      <w:r w:rsidRPr="0040631E">
        <w:rPr>
          <w:color w:val="000000"/>
          <w:sz w:val="20"/>
          <w:szCs w:val="20"/>
        </w:rPr>
        <w:t>Dania ciepłe do wyboru (mięsne, rybne i warzywne) wraz z dodatkami</w:t>
      </w:r>
    </w:p>
    <w:p w:rsidR="008E7CC4" w:rsidRPr="0040631E" w:rsidRDefault="008E7CC4" w:rsidP="00747290">
      <w:pPr>
        <w:pStyle w:val="Akapitzlist"/>
        <w:suppressAutoHyphens/>
        <w:ind w:left="567"/>
        <w:rPr>
          <w:color w:val="000000"/>
          <w:sz w:val="20"/>
          <w:szCs w:val="20"/>
        </w:rPr>
      </w:pPr>
      <w:r w:rsidRPr="0040631E">
        <w:rPr>
          <w:color w:val="000000"/>
          <w:sz w:val="20"/>
          <w:szCs w:val="20"/>
        </w:rPr>
        <w:t>Desery min 2 do wyboru (wyroby cukiernicze, owoce)</w:t>
      </w:r>
    </w:p>
    <w:p w:rsidR="008E7CC4" w:rsidRPr="0040631E" w:rsidRDefault="008E7CC4" w:rsidP="00747290">
      <w:pPr>
        <w:pStyle w:val="Akapitzlist"/>
        <w:suppressAutoHyphens/>
        <w:ind w:left="567"/>
        <w:rPr>
          <w:color w:val="000000"/>
          <w:sz w:val="20"/>
          <w:szCs w:val="20"/>
        </w:rPr>
      </w:pPr>
      <w:r w:rsidRPr="0040631E">
        <w:rPr>
          <w:color w:val="000000"/>
          <w:sz w:val="20"/>
          <w:szCs w:val="20"/>
        </w:rPr>
        <w:t>Sok 100% - 3 rodzaje, woda mineralna</w:t>
      </w:r>
    </w:p>
    <w:p w:rsidR="00D532B9" w:rsidRPr="0040631E" w:rsidRDefault="008E7CC4" w:rsidP="00747290">
      <w:pPr>
        <w:pStyle w:val="Akapitzlist"/>
        <w:suppressAutoHyphens/>
        <w:spacing w:line="240" w:lineRule="auto"/>
        <w:ind w:left="567"/>
        <w:jc w:val="both"/>
        <w:rPr>
          <w:color w:val="000000"/>
          <w:sz w:val="20"/>
          <w:szCs w:val="20"/>
        </w:rPr>
      </w:pPr>
      <w:r w:rsidRPr="0040631E">
        <w:rPr>
          <w:color w:val="000000"/>
          <w:sz w:val="20"/>
          <w:szCs w:val="20"/>
        </w:rPr>
        <w:t>Świeżo parzona gorąca kawa i herbata (co najmniej 3 rodzaje herbat w torebkach), cukier, cytryna , mleko.</w:t>
      </w:r>
    </w:p>
    <w:p w:rsidR="008E7CC4" w:rsidRPr="0040631E" w:rsidRDefault="008E7CC4" w:rsidP="00747290">
      <w:pPr>
        <w:pStyle w:val="Akapitzlist"/>
        <w:suppressAutoHyphens/>
        <w:spacing w:line="240" w:lineRule="auto"/>
        <w:ind w:left="567"/>
        <w:jc w:val="both"/>
        <w:rPr>
          <w:color w:val="000000"/>
          <w:sz w:val="20"/>
          <w:szCs w:val="20"/>
        </w:rPr>
      </w:pPr>
      <w:r w:rsidRPr="0040631E">
        <w:rPr>
          <w:sz w:val="20"/>
          <w:szCs w:val="20"/>
        </w:rPr>
        <w:t>Miejsce wydawania posiłków (kolacja) musi znajdować się w tym samym obiekcie, w którym będzie odbywał</w:t>
      </w:r>
      <w:r w:rsidR="00EF445A" w:rsidRPr="0040631E">
        <w:rPr>
          <w:sz w:val="20"/>
          <w:szCs w:val="20"/>
        </w:rPr>
        <w:t>a</w:t>
      </w:r>
      <w:r w:rsidRPr="0040631E">
        <w:rPr>
          <w:sz w:val="20"/>
          <w:szCs w:val="20"/>
        </w:rPr>
        <w:t xml:space="preserve"> się </w:t>
      </w:r>
      <w:r w:rsidR="00EF445A" w:rsidRPr="0040631E">
        <w:rPr>
          <w:sz w:val="20"/>
          <w:szCs w:val="20"/>
        </w:rPr>
        <w:t>usługa hotelarska</w:t>
      </w:r>
      <w:r w:rsidRPr="0040631E">
        <w:rPr>
          <w:sz w:val="20"/>
          <w:szCs w:val="20"/>
        </w:rPr>
        <w:t>, w oddzielnym / wyodrębnionym pomieszczeniu. W/w miejsce tj. przeznaczone dla celów konsumpcyjnych musi być wyposażone w krzesła i stoły według obowiązujących standardów serwowania posiłków</w:t>
      </w:r>
    </w:p>
    <w:p w:rsidR="00D532B9" w:rsidRPr="0040631E" w:rsidRDefault="00D532B9" w:rsidP="00BC1113">
      <w:pPr>
        <w:pStyle w:val="Bezodstpw1"/>
        <w:jc w:val="both"/>
        <w:rPr>
          <w:rFonts w:ascii="Arial" w:hAnsi="Arial" w:cs="Arial"/>
          <w:color w:val="000000"/>
          <w:sz w:val="20"/>
          <w:szCs w:val="20"/>
        </w:rPr>
      </w:pPr>
    </w:p>
    <w:p w:rsidR="00BC1113" w:rsidRPr="00747290" w:rsidRDefault="00BC1113" w:rsidP="00542EEB">
      <w:pPr>
        <w:numPr>
          <w:ilvl w:val="1"/>
          <w:numId w:val="77"/>
        </w:numPr>
        <w:suppressAutoHyphens/>
        <w:ind w:left="567" w:hanging="567"/>
        <w:jc w:val="both"/>
        <w:rPr>
          <w:rFonts w:ascii="Arial" w:hAnsi="Arial" w:cs="Arial"/>
          <w:b/>
          <w:color w:val="000000"/>
          <w:sz w:val="20"/>
          <w:szCs w:val="20"/>
        </w:rPr>
      </w:pPr>
      <w:r w:rsidRPr="00747290">
        <w:rPr>
          <w:rFonts w:ascii="Arial" w:hAnsi="Arial" w:cs="Arial"/>
          <w:b/>
          <w:color w:val="000000"/>
          <w:sz w:val="20"/>
          <w:szCs w:val="20"/>
          <w:u w:val="single"/>
        </w:rPr>
        <w:t>Wyżywienie - Uwagi ogólne:</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Wszystkie naczynia do posiłków powinny być szklane lub ceramiczne (z wyłączeniem plastiku);</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Wykonawca zapewni wyposażenie do organizacji wszystkich posiłków (między innymi: stoły, obrusy - tkanina, krzesła, naczynia, sztućce itp.).</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Wykonawca zapewni obsługę kelnerską - serwis gastronomiczny wszystkich posiłków (nakładanie i podawanie posiłków, sprzątanie stołów) w liczbie zapewniającej sprawną organizację, podawanie posiłków i sprzątanie.</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lastRenderedPageBreak/>
        <w:t>Wykonawca zobowiązany jest przedstawić menu do akceptacji Zamawiającego nie później niż na 7 dni przed pierwszym dniem szkolenia.</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Wykonawca zobowiązany jest do terminowego przygotowania i podania posiłków, zgodnie z ramowym planem wydarzenia.</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Wykonawca zobowiązany jest do zachowania zasad higieny i obowiązujących przepisów sanitarnych przy przygotowaniu posiłków.</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Wykonawca zobowiązany jest do przygotowania posiłków zgodnie z zasadami racjonalnego wyżywienia, urozmaiconych z pełnowartościowych świeżych produktów z ważnym terminem przydatności do spożycia.</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Zamawiający zastrzega, iż w całym menu 1 bloku szkoleniowego tj. 5 dni szkoleń nie mogą się powtarzać produkty/dania raz zaproponowane, tj. np. takie same sałatki, takie same zupy podczas wskazanego wydarzenia.</w:t>
      </w:r>
    </w:p>
    <w:p w:rsidR="00BC1113" w:rsidRPr="00165F81" w:rsidRDefault="00BC1113" w:rsidP="00542EEB">
      <w:pPr>
        <w:pStyle w:val="Bezodstpw1"/>
        <w:numPr>
          <w:ilvl w:val="2"/>
          <w:numId w:val="77"/>
        </w:numPr>
        <w:ind w:left="1418" w:hanging="851"/>
        <w:jc w:val="both"/>
        <w:rPr>
          <w:rFonts w:ascii="Arial" w:hAnsi="Arial" w:cs="Arial"/>
          <w:color w:val="000000"/>
          <w:sz w:val="20"/>
          <w:szCs w:val="20"/>
        </w:rPr>
      </w:pPr>
      <w:r w:rsidRPr="00165F81">
        <w:rPr>
          <w:rFonts w:ascii="Arial" w:hAnsi="Arial" w:cs="Arial"/>
          <w:color w:val="000000"/>
          <w:sz w:val="20"/>
          <w:szCs w:val="20"/>
        </w:rPr>
        <w:t>Wykonawca zapewni wysoki standard serwowanych posiłków jak i produktów użytych do ich przygotowania.</w:t>
      </w:r>
    </w:p>
    <w:p w:rsidR="00BC1113" w:rsidRPr="00165F81" w:rsidRDefault="00BC1113" w:rsidP="00BC1113">
      <w:pPr>
        <w:pStyle w:val="Bezodstpw1"/>
        <w:ind w:left="567"/>
        <w:jc w:val="both"/>
        <w:rPr>
          <w:rFonts w:ascii="Arial" w:hAnsi="Arial" w:cs="Arial"/>
          <w:color w:val="000000"/>
          <w:sz w:val="20"/>
          <w:szCs w:val="20"/>
        </w:rPr>
      </w:pPr>
    </w:p>
    <w:p w:rsidR="00BC1113" w:rsidRPr="00165F81" w:rsidRDefault="00BC1113" w:rsidP="00542EEB">
      <w:pPr>
        <w:numPr>
          <w:ilvl w:val="0"/>
          <w:numId w:val="77"/>
        </w:numPr>
        <w:shd w:val="clear" w:color="auto" w:fill="D9D9D9"/>
        <w:suppressAutoHyphens/>
        <w:ind w:left="567" w:hanging="567"/>
        <w:jc w:val="both"/>
        <w:rPr>
          <w:rFonts w:ascii="Arial" w:hAnsi="Arial" w:cs="Arial"/>
          <w:color w:val="000000"/>
          <w:sz w:val="20"/>
          <w:szCs w:val="20"/>
        </w:rPr>
      </w:pPr>
      <w:r w:rsidRPr="00165F81">
        <w:rPr>
          <w:rFonts w:ascii="Arial" w:hAnsi="Arial" w:cs="Arial"/>
          <w:color w:val="000000"/>
          <w:sz w:val="20"/>
          <w:szCs w:val="20"/>
        </w:rPr>
        <w:t>PROGRAM SZKOLENIA</w:t>
      </w:r>
    </w:p>
    <w:p w:rsidR="00BC1113" w:rsidRPr="00165F81" w:rsidRDefault="00BC1113" w:rsidP="00BC1113">
      <w:pPr>
        <w:jc w:val="both"/>
        <w:rPr>
          <w:rFonts w:ascii="Arial" w:hAnsi="Arial" w:cs="Arial"/>
          <w:sz w:val="20"/>
          <w:szCs w:val="20"/>
        </w:rPr>
      </w:pPr>
      <w:r w:rsidRPr="00165F81">
        <w:rPr>
          <w:rFonts w:ascii="Arial" w:hAnsi="Arial" w:cs="Arial"/>
          <w:sz w:val="20"/>
          <w:szCs w:val="20"/>
        </w:rPr>
        <w:t>Program szkolenia z zakresu prognozy i diagnozy kryminologiczno-społecznej oraz umiejętności trenerskich</w:t>
      </w:r>
    </w:p>
    <w:p w:rsidR="008110E6" w:rsidRDefault="00BC1113" w:rsidP="00BC1113">
      <w:pPr>
        <w:rPr>
          <w:rFonts w:ascii="Arial" w:hAnsi="Arial" w:cs="Arial"/>
          <w:sz w:val="20"/>
          <w:szCs w:val="20"/>
        </w:rPr>
      </w:pPr>
      <w:r w:rsidRPr="00F77040">
        <w:rPr>
          <w:rFonts w:ascii="Arial" w:hAnsi="Arial" w:cs="Arial"/>
          <w:b/>
          <w:sz w:val="20"/>
          <w:szCs w:val="20"/>
        </w:rPr>
        <w:t>MODUŁ I</w:t>
      </w:r>
      <w:r w:rsidRPr="00165F81">
        <w:rPr>
          <w:rFonts w:ascii="Arial" w:hAnsi="Arial" w:cs="Arial"/>
          <w:sz w:val="20"/>
          <w:szCs w:val="20"/>
        </w:rPr>
        <w:t xml:space="preserve"> </w:t>
      </w:r>
    </w:p>
    <w:p w:rsidR="00BC1113" w:rsidRPr="00165F81" w:rsidRDefault="00BC1113" w:rsidP="00BC1113">
      <w:pPr>
        <w:rPr>
          <w:rFonts w:ascii="Arial" w:hAnsi="Arial" w:cs="Arial"/>
          <w:sz w:val="20"/>
          <w:szCs w:val="20"/>
        </w:rPr>
      </w:pPr>
      <w:r w:rsidRPr="00165F81">
        <w:rPr>
          <w:rFonts w:ascii="Arial" w:hAnsi="Arial" w:cs="Arial"/>
          <w:sz w:val="20"/>
          <w:szCs w:val="20"/>
        </w:rPr>
        <w:t xml:space="preserve">Diagnoza i prognoza kryminologiczno-społeczna w postępowaniu karnym i postępowaniu karnym wykonawczym </w:t>
      </w:r>
      <w:r w:rsidRPr="00165F81">
        <w:rPr>
          <w:rFonts w:ascii="Arial" w:hAnsi="Arial" w:cs="Arial"/>
          <w:color w:val="000000"/>
          <w:sz w:val="20"/>
          <w:szCs w:val="20"/>
        </w:rPr>
        <w:t>- 50 godzin lekcyjnych [D1]</w:t>
      </w:r>
    </w:p>
    <w:p w:rsidR="00BC1113" w:rsidRPr="00165F81" w:rsidRDefault="00BC1113" w:rsidP="00BC1113">
      <w:pPr>
        <w:rPr>
          <w:rFonts w:ascii="Arial" w:hAnsi="Arial" w:cs="Arial"/>
          <w:sz w:val="20"/>
          <w:szCs w:val="20"/>
        </w:rPr>
      </w:pPr>
      <w:r w:rsidRPr="00165F81">
        <w:rPr>
          <w:rFonts w:ascii="Arial" w:hAnsi="Arial" w:cs="Arial"/>
          <w:sz w:val="20"/>
          <w:szCs w:val="20"/>
        </w:rPr>
        <w:t>Zakres tematyczny:</w:t>
      </w:r>
    </w:p>
    <w:p w:rsidR="00BC1113" w:rsidRPr="00165F81" w:rsidRDefault="00BC1113" w:rsidP="00542EEB">
      <w:pPr>
        <w:pStyle w:val="Akapitzlist"/>
        <w:numPr>
          <w:ilvl w:val="0"/>
          <w:numId w:val="78"/>
        </w:numPr>
        <w:spacing w:line="240" w:lineRule="auto"/>
        <w:ind w:left="567" w:hanging="567"/>
        <w:contextualSpacing/>
        <w:rPr>
          <w:sz w:val="20"/>
          <w:szCs w:val="20"/>
        </w:rPr>
      </w:pPr>
      <w:r w:rsidRPr="00165F81">
        <w:rPr>
          <w:sz w:val="20"/>
          <w:szCs w:val="20"/>
        </w:rPr>
        <w:t>Prawne aspekty prognozowania kryminologicznego w trakcie postępowania karnego, wykonywania kar i środków wolnościowych oraz wykonywania kary pozbawienia wolności.</w:t>
      </w:r>
    </w:p>
    <w:p w:rsidR="00BC1113" w:rsidRPr="00165F81" w:rsidRDefault="00BC1113" w:rsidP="00542EEB">
      <w:pPr>
        <w:pStyle w:val="Akapitzlist"/>
        <w:numPr>
          <w:ilvl w:val="0"/>
          <w:numId w:val="78"/>
        </w:numPr>
        <w:spacing w:line="240" w:lineRule="auto"/>
        <w:ind w:left="567" w:hanging="567"/>
        <w:contextualSpacing/>
        <w:rPr>
          <w:sz w:val="20"/>
          <w:szCs w:val="20"/>
        </w:rPr>
      </w:pPr>
      <w:r w:rsidRPr="00165F81">
        <w:rPr>
          <w:sz w:val="20"/>
          <w:szCs w:val="20"/>
        </w:rPr>
        <w:t>Diagnoza i prognoza kryminologiczna w praktyce postępowania karnego i postępowania karnego wykonawczego w krajach europejskich.</w:t>
      </w:r>
    </w:p>
    <w:p w:rsidR="00BC1113" w:rsidRPr="00165F81" w:rsidRDefault="00BC1113" w:rsidP="00542EEB">
      <w:pPr>
        <w:pStyle w:val="Akapitzlist"/>
        <w:numPr>
          <w:ilvl w:val="0"/>
          <w:numId w:val="78"/>
        </w:numPr>
        <w:spacing w:line="240" w:lineRule="auto"/>
        <w:ind w:left="567" w:hanging="567"/>
        <w:contextualSpacing/>
        <w:rPr>
          <w:sz w:val="20"/>
          <w:szCs w:val="20"/>
        </w:rPr>
      </w:pPr>
      <w:r w:rsidRPr="00165F81">
        <w:rPr>
          <w:sz w:val="20"/>
          <w:szCs w:val="20"/>
        </w:rPr>
        <w:t>Możliwości i zagrożenia związane ze stosowaniem narzędzi szacowania ryzyka recydywy w postępowaniu karnym i w postępowaniu karnym wykonawczym.</w:t>
      </w:r>
    </w:p>
    <w:p w:rsidR="00BC1113" w:rsidRPr="00165F81" w:rsidRDefault="00BC1113" w:rsidP="00542EEB">
      <w:pPr>
        <w:pStyle w:val="Akapitzlist"/>
        <w:numPr>
          <w:ilvl w:val="0"/>
          <w:numId w:val="78"/>
        </w:numPr>
        <w:spacing w:line="240" w:lineRule="auto"/>
        <w:ind w:left="567" w:hanging="567"/>
        <w:contextualSpacing/>
        <w:rPr>
          <w:sz w:val="20"/>
          <w:szCs w:val="20"/>
        </w:rPr>
      </w:pPr>
      <w:r w:rsidRPr="00165F81">
        <w:rPr>
          <w:sz w:val="20"/>
          <w:szCs w:val="20"/>
        </w:rPr>
        <w:t>Zarządzanie ryzykiem recydywy jako sposób zmniejszenia powrotności do przestępstwa.</w:t>
      </w:r>
    </w:p>
    <w:p w:rsidR="00BC1113" w:rsidRPr="00165F81" w:rsidRDefault="00BC1113" w:rsidP="00542EEB">
      <w:pPr>
        <w:pStyle w:val="Akapitzlist"/>
        <w:numPr>
          <w:ilvl w:val="0"/>
          <w:numId w:val="78"/>
        </w:numPr>
        <w:spacing w:line="240" w:lineRule="auto"/>
        <w:ind w:left="567" w:hanging="567"/>
        <w:contextualSpacing/>
        <w:rPr>
          <w:sz w:val="20"/>
          <w:szCs w:val="20"/>
        </w:rPr>
      </w:pPr>
      <w:r w:rsidRPr="00165F81">
        <w:rPr>
          <w:sz w:val="20"/>
          <w:szCs w:val="20"/>
        </w:rPr>
        <w:t>Czynniki ryzyka powrotności do przestępstwa</w:t>
      </w:r>
    </w:p>
    <w:p w:rsidR="00BC1113" w:rsidRPr="00165F81" w:rsidRDefault="00BC1113" w:rsidP="00542EEB">
      <w:pPr>
        <w:pStyle w:val="Akapitzlist"/>
        <w:numPr>
          <w:ilvl w:val="1"/>
          <w:numId w:val="78"/>
        </w:numPr>
        <w:spacing w:line="240" w:lineRule="auto"/>
        <w:ind w:left="1134" w:hanging="567"/>
        <w:contextualSpacing/>
        <w:rPr>
          <w:sz w:val="20"/>
          <w:szCs w:val="20"/>
        </w:rPr>
      </w:pPr>
      <w:r w:rsidRPr="00165F81">
        <w:rPr>
          <w:sz w:val="20"/>
          <w:szCs w:val="20"/>
        </w:rPr>
        <w:t>czynniki prognostyczne i ich wpływ na ryzykowne zachowania skazanych</w:t>
      </w:r>
    </w:p>
    <w:p w:rsidR="00BC1113" w:rsidRPr="00165F81" w:rsidRDefault="00BC1113" w:rsidP="00542EEB">
      <w:pPr>
        <w:pStyle w:val="Akapitzlist"/>
        <w:numPr>
          <w:ilvl w:val="1"/>
          <w:numId w:val="78"/>
        </w:numPr>
        <w:spacing w:line="240" w:lineRule="auto"/>
        <w:ind w:left="1134" w:hanging="567"/>
        <w:contextualSpacing/>
        <w:rPr>
          <w:sz w:val="20"/>
          <w:szCs w:val="20"/>
        </w:rPr>
      </w:pPr>
      <w:r w:rsidRPr="00165F81">
        <w:rPr>
          <w:sz w:val="20"/>
          <w:szCs w:val="20"/>
        </w:rPr>
        <w:t>metody ich badania i wyciągania wniosków</w:t>
      </w:r>
    </w:p>
    <w:p w:rsidR="00BC1113" w:rsidRPr="00165F81" w:rsidRDefault="00BC1113" w:rsidP="00542EEB">
      <w:pPr>
        <w:pStyle w:val="Akapitzlist"/>
        <w:numPr>
          <w:ilvl w:val="1"/>
          <w:numId w:val="78"/>
        </w:numPr>
        <w:spacing w:line="240" w:lineRule="auto"/>
        <w:ind w:left="1134" w:hanging="567"/>
        <w:contextualSpacing/>
        <w:rPr>
          <w:sz w:val="20"/>
          <w:szCs w:val="20"/>
        </w:rPr>
      </w:pPr>
      <w:r w:rsidRPr="00165F81">
        <w:rPr>
          <w:sz w:val="20"/>
          <w:szCs w:val="20"/>
        </w:rPr>
        <w:t>wartościowanie i hierarchizacja czynników.</w:t>
      </w:r>
    </w:p>
    <w:p w:rsidR="00BC1113" w:rsidRPr="00165F81" w:rsidRDefault="00BC1113" w:rsidP="00542EEB">
      <w:pPr>
        <w:pStyle w:val="Akapitzlist"/>
        <w:numPr>
          <w:ilvl w:val="0"/>
          <w:numId w:val="78"/>
        </w:numPr>
        <w:spacing w:line="240" w:lineRule="auto"/>
        <w:ind w:left="567" w:hanging="567"/>
        <w:contextualSpacing/>
        <w:rPr>
          <w:sz w:val="20"/>
          <w:szCs w:val="20"/>
        </w:rPr>
      </w:pPr>
      <w:r w:rsidRPr="00165F81">
        <w:rPr>
          <w:sz w:val="20"/>
          <w:szCs w:val="20"/>
        </w:rPr>
        <w:t xml:space="preserve">Badania </w:t>
      </w:r>
      <w:proofErr w:type="spellStart"/>
      <w:r w:rsidRPr="00165F81">
        <w:rPr>
          <w:sz w:val="20"/>
          <w:szCs w:val="20"/>
        </w:rPr>
        <w:t>osobopoznawcze</w:t>
      </w:r>
      <w:proofErr w:type="spellEnd"/>
      <w:r w:rsidRPr="00165F81">
        <w:rPr>
          <w:sz w:val="20"/>
          <w:szCs w:val="20"/>
        </w:rPr>
        <w:t xml:space="preserve"> w praktyce i teorii postępowania karnego i postępowania karnego wykonawczego</w:t>
      </w:r>
    </w:p>
    <w:p w:rsidR="00BC1113" w:rsidRPr="00165F81" w:rsidRDefault="00BC1113" w:rsidP="00542EEB">
      <w:pPr>
        <w:pStyle w:val="Akapitzlist"/>
        <w:numPr>
          <w:ilvl w:val="1"/>
          <w:numId w:val="78"/>
        </w:numPr>
        <w:spacing w:line="240" w:lineRule="auto"/>
        <w:ind w:left="1134" w:hanging="567"/>
        <w:contextualSpacing/>
        <w:rPr>
          <w:sz w:val="20"/>
          <w:szCs w:val="20"/>
        </w:rPr>
      </w:pPr>
      <w:r w:rsidRPr="00165F81">
        <w:rPr>
          <w:sz w:val="20"/>
          <w:szCs w:val="20"/>
        </w:rPr>
        <w:t>metody i sposoby pozyskiwania informacji</w:t>
      </w:r>
    </w:p>
    <w:p w:rsidR="00BC1113" w:rsidRPr="00165F81" w:rsidRDefault="00BC1113" w:rsidP="00542EEB">
      <w:pPr>
        <w:pStyle w:val="Akapitzlist"/>
        <w:numPr>
          <w:ilvl w:val="1"/>
          <w:numId w:val="78"/>
        </w:numPr>
        <w:spacing w:line="240" w:lineRule="auto"/>
        <w:ind w:left="1134" w:hanging="567"/>
        <w:contextualSpacing/>
        <w:rPr>
          <w:sz w:val="20"/>
          <w:szCs w:val="20"/>
        </w:rPr>
      </w:pPr>
      <w:r w:rsidRPr="00165F81">
        <w:rPr>
          <w:sz w:val="20"/>
          <w:szCs w:val="20"/>
        </w:rPr>
        <w:t>efektywne badanie, przetwarzanie i weryfikowanie informacji.</w:t>
      </w:r>
    </w:p>
    <w:p w:rsidR="00BC1113" w:rsidRPr="00165F81" w:rsidRDefault="00BC1113" w:rsidP="00542EEB">
      <w:pPr>
        <w:numPr>
          <w:ilvl w:val="0"/>
          <w:numId w:val="78"/>
        </w:numPr>
        <w:ind w:left="567" w:hanging="567"/>
        <w:rPr>
          <w:rFonts w:ascii="Arial" w:hAnsi="Arial" w:cs="Arial"/>
          <w:sz w:val="20"/>
          <w:szCs w:val="20"/>
        </w:rPr>
      </w:pPr>
      <w:r w:rsidRPr="00165F81">
        <w:rPr>
          <w:rFonts w:ascii="Arial" w:hAnsi="Arial" w:cs="Arial"/>
          <w:sz w:val="20"/>
          <w:szCs w:val="20"/>
        </w:rPr>
        <w:t xml:space="preserve">Badania </w:t>
      </w:r>
      <w:proofErr w:type="spellStart"/>
      <w:r w:rsidRPr="00165F81">
        <w:rPr>
          <w:rFonts w:ascii="Arial" w:hAnsi="Arial" w:cs="Arial"/>
          <w:sz w:val="20"/>
          <w:szCs w:val="20"/>
        </w:rPr>
        <w:t>osobopoznawcze</w:t>
      </w:r>
      <w:proofErr w:type="spellEnd"/>
      <w:r w:rsidRPr="00165F81">
        <w:rPr>
          <w:rFonts w:ascii="Arial" w:hAnsi="Arial" w:cs="Arial"/>
          <w:sz w:val="20"/>
          <w:szCs w:val="20"/>
        </w:rPr>
        <w:t xml:space="preserve"> szczególnych kategorii sprawców (osób uzależnionych, z zaburzeniami psychicznymi i seksualnymi, stosujących przemoc itp.)</w:t>
      </w:r>
    </w:p>
    <w:p w:rsidR="00BC1113" w:rsidRPr="00F77040" w:rsidRDefault="00BC1113" w:rsidP="00BC1113">
      <w:pPr>
        <w:rPr>
          <w:rFonts w:ascii="Arial" w:eastAsia="Calibri" w:hAnsi="Arial" w:cs="Arial"/>
          <w:b/>
          <w:sz w:val="20"/>
          <w:szCs w:val="20"/>
        </w:rPr>
      </w:pPr>
      <w:r w:rsidRPr="00F77040">
        <w:rPr>
          <w:rFonts w:ascii="Arial" w:eastAsia="Calibri" w:hAnsi="Arial" w:cs="Arial"/>
          <w:b/>
          <w:sz w:val="20"/>
          <w:szCs w:val="20"/>
        </w:rPr>
        <w:t>MODUŁ II</w:t>
      </w:r>
    </w:p>
    <w:p w:rsidR="00BC1113" w:rsidRPr="00165F81" w:rsidRDefault="00BC1113" w:rsidP="00BC1113">
      <w:pPr>
        <w:rPr>
          <w:rFonts w:ascii="Arial" w:eastAsia="Calibri" w:hAnsi="Arial" w:cs="Arial"/>
          <w:b/>
          <w:sz w:val="20"/>
          <w:szCs w:val="20"/>
        </w:rPr>
      </w:pPr>
      <w:r w:rsidRPr="00165F81">
        <w:rPr>
          <w:rFonts w:ascii="Arial" w:eastAsia="Calibri" w:hAnsi="Arial" w:cs="Arial"/>
          <w:sz w:val="20"/>
          <w:szCs w:val="20"/>
        </w:rPr>
        <w:t xml:space="preserve">Diagnoza i prognoza kryminologiczno-społeczna osób pozbawionych wolności i warunkowo zwolnionych </w:t>
      </w:r>
      <w:r w:rsidRPr="00165F81">
        <w:rPr>
          <w:rFonts w:ascii="Arial" w:eastAsia="Calibri" w:hAnsi="Arial" w:cs="Arial"/>
          <w:color w:val="000000"/>
          <w:sz w:val="20"/>
          <w:szCs w:val="20"/>
        </w:rPr>
        <w:t>- 50 godzin lekcyjnych</w:t>
      </w:r>
      <w:r w:rsidRPr="00165F81">
        <w:rPr>
          <w:rFonts w:ascii="Arial" w:hAnsi="Arial" w:cs="Arial"/>
          <w:b/>
          <w:color w:val="000000"/>
          <w:sz w:val="20"/>
          <w:szCs w:val="20"/>
        </w:rPr>
        <w:t xml:space="preserve"> </w:t>
      </w:r>
      <w:r w:rsidRPr="00165F81">
        <w:rPr>
          <w:rFonts w:ascii="Arial" w:hAnsi="Arial" w:cs="Arial"/>
          <w:color w:val="000000"/>
          <w:sz w:val="20"/>
          <w:szCs w:val="20"/>
        </w:rPr>
        <w:t>[D2]</w:t>
      </w:r>
    </w:p>
    <w:p w:rsidR="00BC1113" w:rsidRPr="00165F81" w:rsidRDefault="00BC1113" w:rsidP="00BC1113">
      <w:pPr>
        <w:rPr>
          <w:rFonts w:ascii="Arial" w:eastAsia="Calibri" w:hAnsi="Arial" w:cs="Arial"/>
          <w:sz w:val="20"/>
          <w:szCs w:val="20"/>
        </w:rPr>
      </w:pPr>
      <w:r w:rsidRPr="00165F81">
        <w:rPr>
          <w:rFonts w:ascii="Arial" w:hAnsi="Arial" w:cs="Arial"/>
          <w:sz w:val="20"/>
          <w:szCs w:val="20"/>
        </w:rPr>
        <w:t>Zakres tematyczny:</w:t>
      </w:r>
    </w:p>
    <w:p w:rsidR="00BC1113" w:rsidRPr="00165F81" w:rsidRDefault="00BC1113" w:rsidP="00542EEB">
      <w:pPr>
        <w:numPr>
          <w:ilvl w:val="0"/>
          <w:numId w:val="79"/>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Diagnoza osób pozbawionych wolności – cel diagnozy, procesy i zasady diagnozowania.</w:t>
      </w:r>
    </w:p>
    <w:p w:rsidR="00BC1113" w:rsidRPr="00165F81" w:rsidRDefault="00BC1113" w:rsidP="00542EEB">
      <w:pPr>
        <w:numPr>
          <w:ilvl w:val="0"/>
          <w:numId w:val="79"/>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Diagnozowanie i prognozowanie w świetle obowiązujących uregulowań prawnych.</w:t>
      </w:r>
    </w:p>
    <w:p w:rsidR="00BC1113" w:rsidRPr="00165F81" w:rsidRDefault="00BC1113" w:rsidP="00542EEB">
      <w:pPr>
        <w:numPr>
          <w:ilvl w:val="0"/>
          <w:numId w:val="79"/>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Procedury i metody diagnostyczne mające zastosowanie u osób pozbawionych wolności.</w:t>
      </w:r>
    </w:p>
    <w:p w:rsidR="00BC1113" w:rsidRPr="00165F81" w:rsidRDefault="00BC1113" w:rsidP="00542EEB">
      <w:pPr>
        <w:numPr>
          <w:ilvl w:val="0"/>
          <w:numId w:val="79"/>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Prognoza kryminologiczno-społeczna jako element i efekt diagnozy.</w:t>
      </w:r>
    </w:p>
    <w:p w:rsidR="00BC1113" w:rsidRPr="00165F81" w:rsidRDefault="00BC1113" w:rsidP="00542EEB">
      <w:pPr>
        <w:numPr>
          <w:ilvl w:val="0"/>
          <w:numId w:val="79"/>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Czynniki prognostyczne.</w:t>
      </w:r>
    </w:p>
    <w:p w:rsidR="00BC1113" w:rsidRPr="00165F81" w:rsidRDefault="00BC1113" w:rsidP="00542EEB">
      <w:pPr>
        <w:numPr>
          <w:ilvl w:val="0"/>
          <w:numId w:val="79"/>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Analiza i wartościowanie czynników w prognozie kryminologiczno-społecznej.</w:t>
      </w:r>
    </w:p>
    <w:p w:rsidR="00BC1113" w:rsidRPr="00165F81" w:rsidRDefault="00BC1113" w:rsidP="00542EEB">
      <w:pPr>
        <w:numPr>
          <w:ilvl w:val="0"/>
          <w:numId w:val="79"/>
        </w:numPr>
        <w:tabs>
          <w:tab w:val="clear" w:pos="720"/>
          <w:tab w:val="num" w:pos="567"/>
        </w:tabs>
        <w:ind w:left="567" w:hanging="567"/>
        <w:rPr>
          <w:rFonts w:ascii="Arial" w:hAnsi="Arial" w:cs="Arial"/>
          <w:sz w:val="20"/>
          <w:szCs w:val="20"/>
        </w:rPr>
      </w:pPr>
      <w:r w:rsidRPr="00165F81">
        <w:rPr>
          <w:rFonts w:ascii="Arial" w:eastAsia="Calibri" w:hAnsi="Arial" w:cs="Arial"/>
          <w:sz w:val="20"/>
          <w:szCs w:val="20"/>
        </w:rPr>
        <w:t>Błędy i trudności w dokonywaniu prognoz kryminologiczno-społecznych.</w:t>
      </w:r>
    </w:p>
    <w:p w:rsidR="00BC1113" w:rsidRPr="00165F81" w:rsidRDefault="00BC1113" w:rsidP="00542EEB">
      <w:pPr>
        <w:numPr>
          <w:ilvl w:val="0"/>
          <w:numId w:val="79"/>
        </w:numPr>
        <w:tabs>
          <w:tab w:val="clear" w:pos="720"/>
          <w:tab w:val="num" w:pos="567"/>
        </w:tabs>
        <w:ind w:left="567" w:hanging="567"/>
        <w:rPr>
          <w:rFonts w:ascii="Arial" w:hAnsi="Arial" w:cs="Arial"/>
          <w:sz w:val="20"/>
          <w:szCs w:val="20"/>
        </w:rPr>
      </w:pPr>
      <w:r w:rsidRPr="00165F81">
        <w:rPr>
          <w:rFonts w:ascii="Arial" w:eastAsia="Calibri" w:hAnsi="Arial" w:cs="Arial"/>
          <w:sz w:val="20"/>
          <w:szCs w:val="20"/>
        </w:rPr>
        <w:t>Prognoza kryminologiczno-społeczna różnych kategorii osadzonych, np.:</w:t>
      </w:r>
    </w:p>
    <w:p w:rsidR="00BC1113" w:rsidRPr="00165F81" w:rsidRDefault="00BC1113" w:rsidP="00542EEB">
      <w:pPr>
        <w:pStyle w:val="Akapitzlist"/>
        <w:numPr>
          <w:ilvl w:val="1"/>
          <w:numId w:val="80"/>
        </w:numPr>
        <w:spacing w:line="240" w:lineRule="auto"/>
        <w:ind w:left="1134" w:hanging="567"/>
        <w:contextualSpacing/>
        <w:rPr>
          <w:sz w:val="20"/>
          <w:szCs w:val="20"/>
        </w:rPr>
      </w:pPr>
      <w:r w:rsidRPr="00165F81">
        <w:rPr>
          <w:rFonts w:eastAsia="Calibri"/>
          <w:sz w:val="20"/>
          <w:szCs w:val="20"/>
        </w:rPr>
        <w:t>osoby młodocianej,</w:t>
      </w:r>
    </w:p>
    <w:p w:rsidR="00BC1113" w:rsidRPr="00165F81" w:rsidRDefault="00BC1113" w:rsidP="00542EEB">
      <w:pPr>
        <w:pStyle w:val="Akapitzlist"/>
        <w:numPr>
          <w:ilvl w:val="1"/>
          <w:numId w:val="80"/>
        </w:numPr>
        <w:spacing w:line="240" w:lineRule="auto"/>
        <w:ind w:left="1134" w:hanging="567"/>
        <w:contextualSpacing/>
        <w:rPr>
          <w:sz w:val="20"/>
          <w:szCs w:val="20"/>
        </w:rPr>
      </w:pPr>
      <w:r w:rsidRPr="00165F81">
        <w:rPr>
          <w:rFonts w:eastAsia="Calibri"/>
          <w:sz w:val="20"/>
          <w:szCs w:val="20"/>
        </w:rPr>
        <w:t>recydywisty penitencjarnego,</w:t>
      </w:r>
    </w:p>
    <w:p w:rsidR="00BC1113" w:rsidRPr="00165F81" w:rsidRDefault="00BC1113" w:rsidP="00542EEB">
      <w:pPr>
        <w:pStyle w:val="Akapitzlist"/>
        <w:numPr>
          <w:ilvl w:val="1"/>
          <w:numId w:val="80"/>
        </w:numPr>
        <w:spacing w:line="240" w:lineRule="auto"/>
        <w:ind w:left="1134" w:hanging="567"/>
        <w:contextualSpacing/>
        <w:rPr>
          <w:sz w:val="20"/>
          <w:szCs w:val="20"/>
        </w:rPr>
      </w:pPr>
      <w:r w:rsidRPr="00165F81">
        <w:rPr>
          <w:rFonts w:eastAsia="Calibri"/>
          <w:sz w:val="20"/>
          <w:szCs w:val="20"/>
        </w:rPr>
        <w:t>zabójcy skazanego na długoterminową karę pozbawienia wolności,</w:t>
      </w:r>
    </w:p>
    <w:p w:rsidR="00BC1113" w:rsidRPr="00165F81" w:rsidRDefault="00BC1113" w:rsidP="00542EEB">
      <w:pPr>
        <w:pStyle w:val="Akapitzlist"/>
        <w:numPr>
          <w:ilvl w:val="1"/>
          <w:numId w:val="80"/>
        </w:numPr>
        <w:spacing w:line="240" w:lineRule="auto"/>
        <w:ind w:left="1134" w:hanging="567"/>
        <w:contextualSpacing/>
        <w:rPr>
          <w:rFonts w:eastAsia="Calibri"/>
          <w:sz w:val="20"/>
          <w:szCs w:val="20"/>
        </w:rPr>
      </w:pPr>
      <w:r w:rsidRPr="00165F81">
        <w:rPr>
          <w:rFonts w:eastAsia="Calibri"/>
          <w:sz w:val="20"/>
          <w:szCs w:val="20"/>
        </w:rPr>
        <w:t>osoby z zaburzeniami psychicznymi lub uzależnieniami.</w:t>
      </w:r>
    </w:p>
    <w:p w:rsidR="00BC1113" w:rsidRPr="00165F81" w:rsidRDefault="00BC1113" w:rsidP="00BC1113">
      <w:pPr>
        <w:rPr>
          <w:rFonts w:ascii="Arial" w:hAnsi="Arial" w:cs="Arial"/>
          <w:sz w:val="20"/>
          <w:szCs w:val="20"/>
        </w:rPr>
      </w:pPr>
    </w:p>
    <w:p w:rsidR="008110E6" w:rsidRDefault="008110E6" w:rsidP="00BC1113">
      <w:pPr>
        <w:rPr>
          <w:rFonts w:ascii="Arial" w:hAnsi="Arial" w:cs="Arial"/>
          <w:b/>
          <w:sz w:val="20"/>
          <w:szCs w:val="20"/>
        </w:rPr>
      </w:pPr>
    </w:p>
    <w:p w:rsidR="00BC1113" w:rsidRPr="00F77040" w:rsidRDefault="00BC1113" w:rsidP="00BC1113">
      <w:pPr>
        <w:rPr>
          <w:rFonts w:ascii="Arial" w:hAnsi="Arial" w:cs="Arial"/>
          <w:b/>
          <w:sz w:val="20"/>
          <w:szCs w:val="20"/>
        </w:rPr>
      </w:pPr>
      <w:r w:rsidRPr="00F77040">
        <w:rPr>
          <w:rFonts w:ascii="Arial" w:hAnsi="Arial" w:cs="Arial"/>
          <w:b/>
          <w:sz w:val="20"/>
          <w:szCs w:val="20"/>
        </w:rPr>
        <w:lastRenderedPageBreak/>
        <w:t>MODUŁ III</w:t>
      </w:r>
    </w:p>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Trening umiejętności trenerskich - 60 godzin lekcyjnych (TT)</w:t>
      </w:r>
    </w:p>
    <w:p w:rsidR="00BC1113" w:rsidRPr="00165F81" w:rsidRDefault="00BC1113" w:rsidP="00BC1113">
      <w:pPr>
        <w:jc w:val="both"/>
        <w:rPr>
          <w:rFonts w:ascii="Arial" w:hAnsi="Arial" w:cs="Arial"/>
          <w:sz w:val="20"/>
          <w:szCs w:val="20"/>
        </w:rPr>
      </w:pPr>
      <w:r w:rsidRPr="00165F81">
        <w:rPr>
          <w:rFonts w:ascii="Arial" w:hAnsi="Arial" w:cs="Arial"/>
          <w:color w:val="000000"/>
          <w:sz w:val="20"/>
          <w:szCs w:val="20"/>
        </w:rPr>
        <w:t>Zakres szkolenia obejmuje wiedzę dotyczącą uzyskania umiejętności w zawodzie „W</w:t>
      </w:r>
      <w:r w:rsidRPr="00165F81">
        <w:rPr>
          <w:rFonts w:ascii="Arial" w:hAnsi="Arial" w:cs="Arial"/>
          <w:sz w:val="20"/>
          <w:szCs w:val="20"/>
        </w:rPr>
        <w:t>ykładowca na kursach (edukator, trener)”. Szkolenia zawiera następujące zagadnienia:</w:t>
      </w:r>
    </w:p>
    <w:p w:rsidR="00BC1113" w:rsidRPr="00165F81" w:rsidRDefault="00BC1113" w:rsidP="00542EEB">
      <w:pPr>
        <w:pStyle w:val="Akapitzlist"/>
        <w:numPr>
          <w:ilvl w:val="0"/>
          <w:numId w:val="81"/>
        </w:numPr>
        <w:spacing w:line="240" w:lineRule="auto"/>
        <w:ind w:left="567" w:hanging="567"/>
        <w:contextualSpacing/>
        <w:jc w:val="both"/>
        <w:rPr>
          <w:sz w:val="20"/>
          <w:szCs w:val="20"/>
        </w:rPr>
      </w:pPr>
      <w:r w:rsidRPr="00165F81">
        <w:rPr>
          <w:color w:val="000000"/>
          <w:sz w:val="20"/>
          <w:szCs w:val="20"/>
        </w:rPr>
        <w:t>Trening umiejętności trenerskich.</w:t>
      </w:r>
    </w:p>
    <w:p w:rsidR="00BC1113" w:rsidRPr="00165F81" w:rsidRDefault="00BC1113" w:rsidP="00542EEB">
      <w:pPr>
        <w:pStyle w:val="Akapitzlist"/>
        <w:numPr>
          <w:ilvl w:val="0"/>
          <w:numId w:val="81"/>
        </w:numPr>
        <w:spacing w:line="240" w:lineRule="auto"/>
        <w:ind w:left="567" w:hanging="567"/>
        <w:contextualSpacing/>
        <w:jc w:val="both"/>
        <w:rPr>
          <w:color w:val="000000"/>
          <w:sz w:val="20"/>
          <w:szCs w:val="20"/>
        </w:rPr>
      </w:pPr>
      <w:r w:rsidRPr="00165F81">
        <w:rPr>
          <w:color w:val="000000"/>
          <w:sz w:val="20"/>
          <w:szCs w:val="20"/>
        </w:rPr>
        <w:t>Metody pracy z grupą.</w:t>
      </w:r>
    </w:p>
    <w:p w:rsidR="00BC1113" w:rsidRPr="00165F81" w:rsidRDefault="00BC1113" w:rsidP="00542EEB">
      <w:pPr>
        <w:pStyle w:val="Akapitzlist"/>
        <w:numPr>
          <w:ilvl w:val="0"/>
          <w:numId w:val="81"/>
        </w:numPr>
        <w:spacing w:line="240" w:lineRule="auto"/>
        <w:ind w:left="567" w:hanging="567"/>
        <w:contextualSpacing/>
        <w:jc w:val="both"/>
        <w:rPr>
          <w:color w:val="000000"/>
          <w:sz w:val="20"/>
          <w:szCs w:val="20"/>
        </w:rPr>
      </w:pPr>
      <w:r w:rsidRPr="00165F81">
        <w:rPr>
          <w:color w:val="000000"/>
          <w:sz w:val="20"/>
          <w:szCs w:val="20"/>
        </w:rPr>
        <w:t>Komunikacja w procesie grupowym.</w:t>
      </w:r>
    </w:p>
    <w:p w:rsidR="00BC1113" w:rsidRPr="00165F81" w:rsidRDefault="00BC1113" w:rsidP="00542EEB">
      <w:pPr>
        <w:pStyle w:val="Akapitzlist"/>
        <w:numPr>
          <w:ilvl w:val="0"/>
          <w:numId w:val="81"/>
        </w:numPr>
        <w:spacing w:line="240" w:lineRule="auto"/>
        <w:ind w:left="567" w:hanging="567"/>
        <w:contextualSpacing/>
        <w:jc w:val="both"/>
        <w:rPr>
          <w:color w:val="000000"/>
          <w:sz w:val="20"/>
          <w:szCs w:val="20"/>
        </w:rPr>
      </w:pPr>
      <w:r w:rsidRPr="00165F81">
        <w:rPr>
          <w:color w:val="000000"/>
          <w:sz w:val="20"/>
          <w:szCs w:val="20"/>
        </w:rPr>
        <w:t>Metody i narzędzia projektowania szkoleń i materiałów szkoleniowych – warsztat trenerski.</w:t>
      </w:r>
    </w:p>
    <w:p w:rsidR="00BC1113" w:rsidRPr="00F77040" w:rsidRDefault="00BC1113" w:rsidP="00542EEB">
      <w:pPr>
        <w:pStyle w:val="Akapitzlist"/>
        <w:numPr>
          <w:ilvl w:val="0"/>
          <w:numId w:val="81"/>
        </w:numPr>
        <w:spacing w:line="240" w:lineRule="auto"/>
        <w:ind w:left="567" w:hanging="567"/>
        <w:contextualSpacing/>
        <w:jc w:val="both"/>
        <w:rPr>
          <w:sz w:val="20"/>
          <w:szCs w:val="20"/>
        </w:rPr>
      </w:pPr>
      <w:r w:rsidRPr="00165F81">
        <w:rPr>
          <w:color w:val="000000"/>
          <w:sz w:val="20"/>
          <w:szCs w:val="20"/>
        </w:rPr>
        <w:t>Motywowanie grupy, praca w grupie, sytuacje trudne.</w:t>
      </w:r>
    </w:p>
    <w:tbl>
      <w:tblPr>
        <w:tblpPr w:leftFromText="141" w:rightFromText="141" w:vertAnchor="text" w:horzAnchor="margin" w:tblpY="1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637"/>
        <w:gridCol w:w="1637"/>
        <w:gridCol w:w="1638"/>
        <w:gridCol w:w="1637"/>
        <w:gridCol w:w="1638"/>
      </w:tblGrid>
      <w:tr w:rsidR="00BC1113" w:rsidRPr="00165F81" w:rsidTr="00BC1113">
        <w:trPr>
          <w:trHeight w:val="766"/>
        </w:trPr>
        <w:tc>
          <w:tcPr>
            <w:tcW w:w="1101" w:type="dxa"/>
            <w:tcBorders>
              <w:top w:val="nil"/>
              <w:left w:val="nil"/>
              <w:bottom w:val="single" w:sz="4" w:space="0" w:color="auto"/>
              <w:right w:val="single" w:sz="4" w:space="0" w:color="auto"/>
            </w:tcBorders>
            <w:vAlign w:val="center"/>
          </w:tcPr>
          <w:p w:rsidR="00BC1113" w:rsidRPr="00165F81" w:rsidRDefault="00BC1113" w:rsidP="00BC1113">
            <w:pPr>
              <w:jc w:val="center"/>
              <w:rPr>
                <w:rFonts w:ascii="Arial" w:hAnsi="Arial" w:cs="Arial"/>
                <w:sz w:val="20"/>
                <w:szCs w:val="20"/>
              </w:rPr>
            </w:pPr>
          </w:p>
        </w:tc>
        <w:tc>
          <w:tcPr>
            <w:tcW w:w="1637" w:type="dxa"/>
            <w:tcBorders>
              <w:left w:val="single" w:sz="4" w:space="0" w:color="auto"/>
            </w:tcBorders>
            <w:shd w:val="clear" w:color="auto" w:fill="D9D9D9"/>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Dzień 1</w:t>
            </w:r>
          </w:p>
        </w:tc>
        <w:tc>
          <w:tcPr>
            <w:tcW w:w="1637" w:type="dxa"/>
            <w:shd w:val="clear" w:color="auto" w:fill="D9D9D9"/>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Dzień 2</w:t>
            </w:r>
          </w:p>
        </w:tc>
        <w:tc>
          <w:tcPr>
            <w:tcW w:w="1638" w:type="dxa"/>
            <w:shd w:val="clear" w:color="auto" w:fill="D9D9D9"/>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Dzień 3</w:t>
            </w:r>
          </w:p>
        </w:tc>
        <w:tc>
          <w:tcPr>
            <w:tcW w:w="1637" w:type="dxa"/>
            <w:shd w:val="clear" w:color="auto" w:fill="D9D9D9"/>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Dzień 4</w:t>
            </w:r>
          </w:p>
        </w:tc>
        <w:tc>
          <w:tcPr>
            <w:tcW w:w="1638" w:type="dxa"/>
            <w:shd w:val="clear" w:color="auto" w:fill="D9D9D9"/>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Dzień 5</w:t>
            </w:r>
          </w:p>
        </w:tc>
      </w:tr>
      <w:tr w:rsidR="00BC1113" w:rsidRPr="00165F81" w:rsidTr="00BC1113">
        <w:trPr>
          <w:trHeight w:val="766"/>
        </w:trPr>
        <w:tc>
          <w:tcPr>
            <w:tcW w:w="1101" w:type="dxa"/>
            <w:tcBorders>
              <w:top w:val="single" w:sz="4" w:space="0" w:color="auto"/>
            </w:tcBorders>
            <w:shd w:val="clear" w:color="auto" w:fill="D9D9D9"/>
            <w:vAlign w:val="center"/>
          </w:tcPr>
          <w:p w:rsidR="00BC1113" w:rsidRPr="00165F81" w:rsidRDefault="00BC1113" w:rsidP="00BC1113">
            <w:pPr>
              <w:rPr>
                <w:rFonts w:ascii="Arial" w:hAnsi="Arial" w:cs="Arial"/>
                <w:sz w:val="20"/>
                <w:szCs w:val="20"/>
              </w:rPr>
            </w:pPr>
            <w:r w:rsidRPr="00165F81">
              <w:rPr>
                <w:rFonts w:ascii="Arial" w:hAnsi="Arial" w:cs="Arial"/>
                <w:sz w:val="20"/>
                <w:szCs w:val="20"/>
              </w:rPr>
              <w:t>Tydzień 1</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D1</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D1</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D2</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BC1113" w:rsidRPr="003E24CA" w:rsidRDefault="00BC1113" w:rsidP="00BC1113">
            <w:pPr>
              <w:tabs>
                <w:tab w:val="left" w:pos="720"/>
              </w:tabs>
              <w:jc w:val="center"/>
              <w:rPr>
                <w:rFonts w:ascii="Arial" w:hAnsi="Arial" w:cs="Arial"/>
                <w:sz w:val="20"/>
                <w:szCs w:val="20"/>
                <w:lang w:val="de-DE"/>
              </w:rPr>
            </w:pPr>
            <w:r w:rsidRPr="003E24CA">
              <w:rPr>
                <w:rFonts w:ascii="Arial" w:hAnsi="Arial" w:cs="Arial"/>
                <w:sz w:val="20"/>
                <w:szCs w:val="20"/>
                <w:lang w:val="de-DE"/>
              </w:rPr>
              <w:t>D1 (2 x 45 min)</w:t>
            </w:r>
          </w:p>
          <w:p w:rsidR="00BC1113" w:rsidRPr="003E24CA" w:rsidRDefault="00BC1113" w:rsidP="00BC1113">
            <w:pPr>
              <w:rPr>
                <w:rFonts w:ascii="Arial" w:hAnsi="Arial" w:cs="Arial"/>
                <w:sz w:val="20"/>
                <w:szCs w:val="20"/>
                <w:lang w:val="de-DE"/>
              </w:rPr>
            </w:pPr>
            <w:r w:rsidRPr="003E24CA">
              <w:rPr>
                <w:rFonts w:ascii="Arial" w:hAnsi="Arial" w:cs="Arial"/>
                <w:sz w:val="20"/>
                <w:szCs w:val="20"/>
                <w:lang w:val="de-DE"/>
              </w:rPr>
              <w:t>D2 (2 x 45 min)</w:t>
            </w:r>
          </w:p>
          <w:p w:rsidR="00BC1113" w:rsidRPr="00165F81" w:rsidRDefault="00BC1113" w:rsidP="00BC1113">
            <w:pPr>
              <w:tabs>
                <w:tab w:val="left" w:pos="720"/>
              </w:tabs>
              <w:jc w:val="center"/>
              <w:rPr>
                <w:rFonts w:ascii="Arial" w:hAnsi="Arial" w:cs="Arial"/>
                <w:sz w:val="20"/>
                <w:szCs w:val="20"/>
              </w:rPr>
            </w:pPr>
            <w:r w:rsidRPr="00165F81">
              <w:rPr>
                <w:rFonts w:ascii="Arial" w:hAnsi="Arial" w:cs="Arial"/>
                <w:sz w:val="20"/>
                <w:szCs w:val="20"/>
              </w:rPr>
              <w:t>TT (4 x 45 min)</w:t>
            </w:r>
          </w:p>
        </w:tc>
        <w:tc>
          <w:tcPr>
            <w:tcW w:w="1638"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TT</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r>
      <w:tr w:rsidR="00BC1113" w:rsidRPr="00165F81" w:rsidTr="00BC1113">
        <w:trPr>
          <w:trHeight w:val="766"/>
        </w:trPr>
        <w:tc>
          <w:tcPr>
            <w:tcW w:w="1101" w:type="dxa"/>
            <w:shd w:val="clear" w:color="auto" w:fill="D9D9D9"/>
            <w:vAlign w:val="center"/>
          </w:tcPr>
          <w:p w:rsidR="00BC1113" w:rsidRPr="00165F81" w:rsidRDefault="00BC1113" w:rsidP="00BC1113">
            <w:pPr>
              <w:rPr>
                <w:rFonts w:ascii="Arial" w:hAnsi="Arial" w:cs="Arial"/>
                <w:sz w:val="20"/>
                <w:szCs w:val="20"/>
              </w:rPr>
            </w:pPr>
            <w:r w:rsidRPr="00165F81">
              <w:rPr>
                <w:rFonts w:ascii="Arial" w:hAnsi="Arial" w:cs="Arial"/>
                <w:sz w:val="20"/>
                <w:szCs w:val="20"/>
              </w:rPr>
              <w:t>Tydzień 2</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D1</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D1</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D2</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TT</w:t>
            </w:r>
          </w:p>
          <w:p w:rsidR="00BC1113" w:rsidRPr="00165F81" w:rsidRDefault="00BC1113" w:rsidP="00BC1113">
            <w:pPr>
              <w:jc w:val="center"/>
              <w:rPr>
                <w:rFonts w:ascii="Arial" w:hAnsi="Arial" w:cs="Arial"/>
                <w:sz w:val="20"/>
                <w:szCs w:val="20"/>
              </w:rPr>
            </w:pPr>
            <w:r w:rsidRPr="00165F81">
              <w:rPr>
                <w:rFonts w:ascii="Arial" w:hAnsi="Arial" w:cs="Arial"/>
                <w:sz w:val="20"/>
                <w:szCs w:val="20"/>
              </w:rPr>
              <w:t>( 8 x 45 min)</w:t>
            </w:r>
          </w:p>
        </w:tc>
        <w:tc>
          <w:tcPr>
            <w:tcW w:w="1638"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TT</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r>
      <w:tr w:rsidR="00BC1113" w:rsidRPr="00165F81" w:rsidTr="00BC1113">
        <w:trPr>
          <w:trHeight w:val="766"/>
        </w:trPr>
        <w:tc>
          <w:tcPr>
            <w:tcW w:w="1101" w:type="dxa"/>
            <w:shd w:val="clear" w:color="auto" w:fill="D9D9D9"/>
            <w:vAlign w:val="center"/>
          </w:tcPr>
          <w:p w:rsidR="00BC1113" w:rsidRPr="00165F81" w:rsidRDefault="00BC1113" w:rsidP="00BC1113">
            <w:pPr>
              <w:rPr>
                <w:rFonts w:ascii="Arial" w:hAnsi="Arial" w:cs="Arial"/>
                <w:sz w:val="20"/>
                <w:szCs w:val="20"/>
              </w:rPr>
            </w:pPr>
            <w:r w:rsidRPr="00165F81">
              <w:rPr>
                <w:rFonts w:ascii="Arial" w:hAnsi="Arial" w:cs="Arial"/>
                <w:sz w:val="20"/>
                <w:szCs w:val="20"/>
              </w:rPr>
              <w:t>Tydzień 3</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D1</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D2</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D2</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TT</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TT</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r>
      <w:tr w:rsidR="00BC1113" w:rsidRPr="00165F81" w:rsidTr="00BC1113">
        <w:trPr>
          <w:trHeight w:val="766"/>
        </w:trPr>
        <w:tc>
          <w:tcPr>
            <w:tcW w:w="1101" w:type="dxa"/>
            <w:shd w:val="clear" w:color="auto" w:fill="D9D9D9"/>
            <w:vAlign w:val="center"/>
          </w:tcPr>
          <w:p w:rsidR="00BC1113" w:rsidRPr="00165F81" w:rsidRDefault="00BC1113" w:rsidP="00BC1113">
            <w:pPr>
              <w:rPr>
                <w:rFonts w:ascii="Arial" w:hAnsi="Arial" w:cs="Arial"/>
                <w:sz w:val="20"/>
                <w:szCs w:val="20"/>
              </w:rPr>
            </w:pPr>
            <w:r w:rsidRPr="00165F81">
              <w:rPr>
                <w:rFonts w:ascii="Arial" w:hAnsi="Arial" w:cs="Arial"/>
                <w:sz w:val="20"/>
                <w:szCs w:val="20"/>
              </w:rPr>
              <w:t>Tydzień 4</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D1</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D2</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D2</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TT</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BC1113" w:rsidRPr="00165F81" w:rsidRDefault="00BC1113" w:rsidP="00BC1113">
            <w:pPr>
              <w:jc w:val="center"/>
              <w:rPr>
                <w:rFonts w:ascii="Arial" w:hAnsi="Arial" w:cs="Arial"/>
                <w:sz w:val="20"/>
                <w:szCs w:val="20"/>
              </w:rPr>
            </w:pPr>
            <w:r w:rsidRPr="00165F81">
              <w:rPr>
                <w:rFonts w:ascii="Arial" w:hAnsi="Arial" w:cs="Arial"/>
                <w:sz w:val="20"/>
                <w:szCs w:val="20"/>
              </w:rPr>
              <w:t>TT</w:t>
            </w:r>
          </w:p>
          <w:p w:rsidR="00BC1113" w:rsidRPr="00165F81" w:rsidRDefault="00BC1113" w:rsidP="00BC1113">
            <w:pPr>
              <w:jc w:val="center"/>
              <w:rPr>
                <w:rFonts w:ascii="Arial" w:hAnsi="Arial" w:cs="Arial"/>
                <w:sz w:val="20"/>
                <w:szCs w:val="20"/>
              </w:rPr>
            </w:pPr>
            <w:r w:rsidRPr="00165F81">
              <w:rPr>
                <w:rFonts w:ascii="Arial" w:hAnsi="Arial" w:cs="Arial"/>
                <w:sz w:val="20"/>
                <w:szCs w:val="20"/>
              </w:rPr>
              <w:t>(8 x 45 min)</w:t>
            </w:r>
          </w:p>
        </w:tc>
      </w:tr>
    </w:tbl>
    <w:p w:rsidR="00BC1113" w:rsidRPr="00165F81" w:rsidRDefault="00BC1113" w:rsidP="00BC1113">
      <w:pPr>
        <w:rPr>
          <w:rFonts w:ascii="Arial" w:hAnsi="Arial" w:cs="Arial"/>
          <w:sz w:val="20"/>
          <w:szCs w:val="20"/>
        </w:rPr>
      </w:pPr>
    </w:p>
    <w:p w:rsidR="00BC1113" w:rsidRPr="00165F81" w:rsidRDefault="00BC1113" w:rsidP="00BC1113">
      <w:pPr>
        <w:rPr>
          <w:rFonts w:ascii="Arial" w:hAnsi="Arial" w:cs="Arial"/>
          <w:sz w:val="20"/>
          <w:szCs w:val="20"/>
        </w:rPr>
      </w:pPr>
      <w:r w:rsidRPr="00165F81">
        <w:rPr>
          <w:rFonts w:ascii="Arial" w:hAnsi="Arial" w:cs="Arial"/>
          <w:sz w:val="20"/>
          <w:szCs w:val="20"/>
        </w:rPr>
        <w:t>Zakres tematyczny poszczególnych modułów może na wniosek Zamawiającego zostać zmieniony w zakresie niepowodującym zwiększenia zakresu obowiązków Wykonawcy jak również przy braku wpływu na koszt zatrudniania specjalistów spoza grupy zalecanej przez Zamawiającego. Ostateczna wersja programu szkolenia zostanie ustalona po pierwszym spotkaniu kadry trenerskiej i zatwierdzona do realizacji przez Zamawiającego.</w:t>
      </w:r>
    </w:p>
    <w:p w:rsidR="00BC1113" w:rsidRPr="00165F81" w:rsidRDefault="00BC1113" w:rsidP="00BC1113">
      <w:pPr>
        <w:rPr>
          <w:rFonts w:ascii="Arial" w:hAnsi="Arial" w:cs="Arial"/>
          <w:sz w:val="20"/>
          <w:szCs w:val="20"/>
        </w:rPr>
      </w:pPr>
      <w:r w:rsidRPr="00165F81">
        <w:rPr>
          <w:rFonts w:ascii="Arial" w:hAnsi="Arial" w:cs="Arial"/>
          <w:sz w:val="20"/>
          <w:szCs w:val="20"/>
        </w:rPr>
        <w:t>Na wniosek dwóch stron może również zostać zmieniony podział godzin do poszczególnych modułów szkoleniowych, po uprzednim pisemnym wystąpieniu którejkolwiek ze stron.</w:t>
      </w:r>
    </w:p>
    <w:p w:rsidR="00BC1113" w:rsidRPr="00165F81" w:rsidRDefault="00BC1113" w:rsidP="00BC1113">
      <w:pPr>
        <w:rPr>
          <w:rFonts w:ascii="Arial" w:hAnsi="Arial" w:cs="Arial"/>
          <w:sz w:val="20"/>
          <w:szCs w:val="20"/>
        </w:rPr>
      </w:pPr>
      <w:r w:rsidRPr="00165F81">
        <w:rPr>
          <w:rFonts w:ascii="Arial" w:hAnsi="Arial" w:cs="Arial"/>
          <w:sz w:val="20"/>
          <w:szCs w:val="20"/>
        </w:rPr>
        <w:t>D1 – 6,25 dnia [50 godzin]</w:t>
      </w:r>
    </w:p>
    <w:p w:rsidR="00BC1113" w:rsidRPr="00165F81" w:rsidRDefault="00BC1113" w:rsidP="00BC1113">
      <w:pPr>
        <w:rPr>
          <w:rFonts w:ascii="Arial" w:hAnsi="Arial" w:cs="Arial"/>
          <w:sz w:val="20"/>
          <w:szCs w:val="20"/>
        </w:rPr>
      </w:pPr>
      <w:r w:rsidRPr="00165F81">
        <w:rPr>
          <w:rFonts w:ascii="Arial" w:hAnsi="Arial" w:cs="Arial"/>
          <w:sz w:val="20"/>
          <w:szCs w:val="20"/>
        </w:rPr>
        <w:t>D2 – 6,25 dnia [50 godzin]</w:t>
      </w:r>
    </w:p>
    <w:p w:rsidR="00BC1113" w:rsidRPr="00165F81" w:rsidRDefault="00BC1113" w:rsidP="00BC1113">
      <w:pPr>
        <w:rPr>
          <w:rFonts w:ascii="Arial" w:hAnsi="Arial" w:cs="Arial"/>
          <w:sz w:val="20"/>
          <w:szCs w:val="20"/>
        </w:rPr>
      </w:pPr>
      <w:r w:rsidRPr="00165F81">
        <w:rPr>
          <w:rFonts w:ascii="Arial" w:hAnsi="Arial" w:cs="Arial"/>
          <w:sz w:val="20"/>
          <w:szCs w:val="20"/>
        </w:rPr>
        <w:t>TT- 7,5 dnia [50 godzin]</w:t>
      </w:r>
    </w:p>
    <w:p w:rsidR="00BC1113" w:rsidRPr="00165F81" w:rsidRDefault="00BC1113" w:rsidP="00BC1113">
      <w:pPr>
        <w:jc w:val="both"/>
        <w:rPr>
          <w:rFonts w:ascii="Arial" w:hAnsi="Arial" w:cs="Arial"/>
          <w:color w:val="000000"/>
          <w:sz w:val="20"/>
          <w:szCs w:val="20"/>
        </w:rPr>
      </w:pPr>
    </w:p>
    <w:p w:rsidR="00BC1113" w:rsidRPr="00165F81" w:rsidRDefault="00BC1113" w:rsidP="00542EEB">
      <w:pPr>
        <w:numPr>
          <w:ilvl w:val="0"/>
          <w:numId w:val="77"/>
        </w:numPr>
        <w:shd w:val="clear" w:color="auto" w:fill="D9D9D9"/>
        <w:suppressAutoHyphens/>
        <w:ind w:left="567" w:hanging="567"/>
        <w:jc w:val="both"/>
        <w:rPr>
          <w:rFonts w:ascii="Arial" w:hAnsi="Arial" w:cs="Arial"/>
          <w:color w:val="000000"/>
          <w:sz w:val="20"/>
          <w:szCs w:val="20"/>
        </w:rPr>
      </w:pPr>
      <w:r w:rsidRPr="00165F81">
        <w:rPr>
          <w:rFonts w:ascii="Arial" w:hAnsi="Arial" w:cs="Arial"/>
          <w:color w:val="000000"/>
          <w:sz w:val="20"/>
          <w:szCs w:val="20"/>
        </w:rPr>
        <w:t>Trenerzy / Wykładowcy:</w:t>
      </w:r>
    </w:p>
    <w:p w:rsidR="00BC1113" w:rsidRPr="00165F81" w:rsidRDefault="00BC1113" w:rsidP="00BC1113">
      <w:pPr>
        <w:tabs>
          <w:tab w:val="num" w:pos="993"/>
        </w:tabs>
        <w:jc w:val="both"/>
        <w:rPr>
          <w:rFonts w:ascii="Arial" w:hAnsi="Arial" w:cs="Arial"/>
          <w:bCs/>
          <w:sz w:val="20"/>
          <w:szCs w:val="20"/>
        </w:rPr>
      </w:pPr>
      <w:r w:rsidRPr="00165F81">
        <w:rPr>
          <w:rFonts w:ascii="Arial" w:hAnsi="Arial" w:cs="Arial"/>
          <w:bCs/>
          <w:sz w:val="20"/>
          <w:szCs w:val="20"/>
        </w:rPr>
        <w:t>Zespół trenerów / wykładowców musi liczyć minimum 15 osób</w:t>
      </w:r>
      <w:r>
        <w:rPr>
          <w:rFonts w:ascii="Arial" w:hAnsi="Arial" w:cs="Arial"/>
          <w:bCs/>
          <w:sz w:val="20"/>
          <w:szCs w:val="20"/>
        </w:rPr>
        <w:t>, które spełniają warunki określone w SIWZ</w:t>
      </w:r>
      <w:r w:rsidRPr="00165F81">
        <w:rPr>
          <w:rFonts w:ascii="Arial" w:hAnsi="Arial" w:cs="Arial"/>
          <w:bCs/>
          <w:sz w:val="20"/>
          <w:szCs w:val="20"/>
        </w:rPr>
        <w:t>, w skład których wchodzą: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
        <w:gridCol w:w="2400"/>
        <w:gridCol w:w="6378"/>
      </w:tblGrid>
      <w:tr w:rsidR="00BC1113" w:rsidRPr="00165F81" w:rsidTr="00BC1113">
        <w:tc>
          <w:tcPr>
            <w:tcW w:w="402" w:type="dxa"/>
          </w:tcPr>
          <w:p w:rsidR="00BC1113" w:rsidRPr="00165F81" w:rsidRDefault="00BC1113" w:rsidP="00BC1113">
            <w:pPr>
              <w:tabs>
                <w:tab w:val="num" w:pos="993"/>
              </w:tabs>
              <w:jc w:val="both"/>
              <w:rPr>
                <w:rFonts w:ascii="Arial" w:eastAsia="Calibri" w:hAnsi="Arial" w:cs="Arial"/>
                <w:bCs/>
                <w:sz w:val="20"/>
                <w:szCs w:val="20"/>
              </w:rPr>
            </w:pPr>
            <w:r w:rsidRPr="00165F81">
              <w:rPr>
                <w:rFonts w:ascii="Arial" w:eastAsia="Calibri" w:hAnsi="Arial" w:cs="Arial"/>
                <w:bCs/>
                <w:sz w:val="20"/>
                <w:szCs w:val="20"/>
              </w:rPr>
              <w:t>1</w:t>
            </w:r>
          </w:p>
        </w:tc>
        <w:tc>
          <w:tcPr>
            <w:tcW w:w="2400" w:type="dxa"/>
          </w:tcPr>
          <w:p w:rsidR="00BC1113" w:rsidRPr="00165F81" w:rsidRDefault="00BC1113" w:rsidP="00BC1113">
            <w:pPr>
              <w:tabs>
                <w:tab w:val="num" w:pos="993"/>
              </w:tabs>
              <w:jc w:val="both"/>
              <w:rPr>
                <w:rFonts w:ascii="Arial" w:eastAsia="Calibri" w:hAnsi="Arial" w:cs="Arial"/>
                <w:bCs/>
                <w:sz w:val="20"/>
                <w:szCs w:val="20"/>
              </w:rPr>
            </w:pPr>
            <w:r w:rsidRPr="00165F81">
              <w:rPr>
                <w:rFonts w:ascii="Arial" w:eastAsia="Calibri" w:hAnsi="Arial" w:cs="Arial"/>
                <w:bCs/>
                <w:sz w:val="20"/>
                <w:szCs w:val="20"/>
              </w:rPr>
              <w:t>D1 i D2</w:t>
            </w:r>
          </w:p>
        </w:tc>
        <w:tc>
          <w:tcPr>
            <w:tcW w:w="6378" w:type="dxa"/>
          </w:tcPr>
          <w:p w:rsidR="00BC1113" w:rsidRPr="00165F81" w:rsidRDefault="00BC1113" w:rsidP="00BC1113">
            <w:pPr>
              <w:tabs>
                <w:tab w:val="num" w:pos="993"/>
              </w:tabs>
              <w:jc w:val="both"/>
              <w:rPr>
                <w:rFonts w:ascii="Arial" w:eastAsia="Calibri" w:hAnsi="Arial" w:cs="Arial"/>
                <w:bCs/>
                <w:sz w:val="20"/>
                <w:szCs w:val="20"/>
              </w:rPr>
            </w:pPr>
            <w:r w:rsidRPr="00165F81">
              <w:rPr>
                <w:rFonts w:ascii="Arial" w:eastAsia="Calibri" w:hAnsi="Arial" w:cs="Arial"/>
                <w:bCs/>
                <w:sz w:val="20"/>
                <w:szCs w:val="20"/>
              </w:rPr>
              <w:t>Sędzia, Prokurator, Kurator zawodowy</w:t>
            </w:r>
          </w:p>
        </w:tc>
      </w:tr>
      <w:tr w:rsidR="00BC1113" w:rsidRPr="00165F81" w:rsidTr="00BC1113">
        <w:tc>
          <w:tcPr>
            <w:tcW w:w="402" w:type="dxa"/>
          </w:tcPr>
          <w:p w:rsidR="00BC1113" w:rsidRPr="00165F81" w:rsidRDefault="00BC1113" w:rsidP="00BC1113">
            <w:pPr>
              <w:tabs>
                <w:tab w:val="num" w:pos="993"/>
              </w:tabs>
              <w:jc w:val="both"/>
              <w:rPr>
                <w:rFonts w:ascii="Arial" w:eastAsia="Calibri" w:hAnsi="Arial" w:cs="Arial"/>
                <w:bCs/>
                <w:sz w:val="20"/>
                <w:szCs w:val="20"/>
              </w:rPr>
            </w:pPr>
            <w:r w:rsidRPr="00165F81">
              <w:rPr>
                <w:rFonts w:ascii="Arial" w:eastAsia="Calibri" w:hAnsi="Arial" w:cs="Arial"/>
                <w:bCs/>
                <w:sz w:val="20"/>
                <w:szCs w:val="20"/>
              </w:rPr>
              <w:t>2</w:t>
            </w:r>
          </w:p>
        </w:tc>
        <w:tc>
          <w:tcPr>
            <w:tcW w:w="2400" w:type="dxa"/>
          </w:tcPr>
          <w:p w:rsidR="00BC1113" w:rsidRPr="00165F81" w:rsidRDefault="00BC1113" w:rsidP="00BC1113">
            <w:pPr>
              <w:tabs>
                <w:tab w:val="num" w:pos="993"/>
              </w:tabs>
              <w:jc w:val="both"/>
              <w:rPr>
                <w:rFonts w:ascii="Arial" w:hAnsi="Arial" w:cs="Arial"/>
                <w:sz w:val="20"/>
                <w:szCs w:val="20"/>
              </w:rPr>
            </w:pPr>
            <w:r w:rsidRPr="00165F81">
              <w:rPr>
                <w:rFonts w:ascii="Arial" w:eastAsia="Calibri" w:hAnsi="Arial" w:cs="Arial"/>
                <w:bCs/>
                <w:sz w:val="20"/>
                <w:szCs w:val="20"/>
              </w:rPr>
              <w:t>D1 i D2</w:t>
            </w:r>
          </w:p>
        </w:tc>
        <w:tc>
          <w:tcPr>
            <w:tcW w:w="6378" w:type="dxa"/>
          </w:tcPr>
          <w:p w:rsidR="00BC1113" w:rsidRPr="00165F81" w:rsidRDefault="00BC1113" w:rsidP="00BC1113">
            <w:pPr>
              <w:tabs>
                <w:tab w:val="num" w:pos="993"/>
              </w:tabs>
              <w:jc w:val="both"/>
              <w:rPr>
                <w:rFonts w:ascii="Arial" w:eastAsia="Calibri" w:hAnsi="Arial" w:cs="Arial"/>
                <w:bCs/>
                <w:sz w:val="20"/>
                <w:szCs w:val="20"/>
              </w:rPr>
            </w:pPr>
            <w:r w:rsidRPr="00165F81">
              <w:rPr>
                <w:rFonts w:ascii="Arial" w:hAnsi="Arial" w:cs="Arial"/>
                <w:sz w:val="20"/>
                <w:szCs w:val="20"/>
              </w:rPr>
              <w:t>Pracownik naukowy / nauczyciel akademicki</w:t>
            </w:r>
          </w:p>
        </w:tc>
      </w:tr>
      <w:tr w:rsidR="00BC1113" w:rsidRPr="00165F81" w:rsidTr="00BC1113">
        <w:tc>
          <w:tcPr>
            <w:tcW w:w="402" w:type="dxa"/>
          </w:tcPr>
          <w:p w:rsidR="00BC1113" w:rsidRPr="00165F81" w:rsidRDefault="00BC1113" w:rsidP="00BC1113">
            <w:pPr>
              <w:tabs>
                <w:tab w:val="num" w:pos="993"/>
              </w:tabs>
              <w:jc w:val="both"/>
              <w:rPr>
                <w:rFonts w:ascii="Arial" w:eastAsia="Calibri" w:hAnsi="Arial" w:cs="Arial"/>
                <w:bCs/>
                <w:sz w:val="20"/>
                <w:szCs w:val="20"/>
              </w:rPr>
            </w:pPr>
            <w:r w:rsidRPr="00165F81">
              <w:rPr>
                <w:rFonts w:ascii="Arial" w:eastAsia="Calibri" w:hAnsi="Arial" w:cs="Arial"/>
                <w:bCs/>
                <w:sz w:val="20"/>
                <w:szCs w:val="20"/>
              </w:rPr>
              <w:t>3</w:t>
            </w:r>
          </w:p>
        </w:tc>
        <w:tc>
          <w:tcPr>
            <w:tcW w:w="2400" w:type="dxa"/>
          </w:tcPr>
          <w:p w:rsidR="00BC1113" w:rsidRPr="00165F81" w:rsidRDefault="00BC1113" w:rsidP="00BC1113">
            <w:pPr>
              <w:rPr>
                <w:rFonts w:ascii="Arial" w:hAnsi="Arial" w:cs="Arial"/>
                <w:sz w:val="20"/>
                <w:szCs w:val="20"/>
              </w:rPr>
            </w:pPr>
            <w:r w:rsidRPr="00165F81">
              <w:rPr>
                <w:rFonts w:ascii="Arial" w:eastAsia="Calibri" w:hAnsi="Arial" w:cs="Arial"/>
                <w:bCs/>
                <w:sz w:val="20"/>
                <w:szCs w:val="20"/>
              </w:rPr>
              <w:t>D1 i D2</w:t>
            </w:r>
          </w:p>
        </w:tc>
        <w:tc>
          <w:tcPr>
            <w:tcW w:w="6378" w:type="dxa"/>
          </w:tcPr>
          <w:p w:rsidR="00BC1113" w:rsidRPr="00165F81" w:rsidRDefault="00BC1113" w:rsidP="00BC1113">
            <w:pPr>
              <w:rPr>
                <w:rFonts w:ascii="Arial" w:hAnsi="Arial" w:cs="Arial"/>
                <w:sz w:val="20"/>
                <w:szCs w:val="20"/>
              </w:rPr>
            </w:pPr>
            <w:r w:rsidRPr="00165F81">
              <w:rPr>
                <w:rFonts w:ascii="Arial" w:hAnsi="Arial" w:cs="Arial"/>
                <w:sz w:val="20"/>
                <w:szCs w:val="20"/>
              </w:rPr>
              <w:t xml:space="preserve">Specjalista z zakresu praktycznej diagnozy w resocjalizacji, pedagogiki resocjalizacyjnej, psycholog penitencjarny /Ekspert / biegły sądowy / pracownik naukowy / nauczyciel akademicki / prawnik /  </w:t>
            </w:r>
          </w:p>
        </w:tc>
      </w:tr>
      <w:tr w:rsidR="00BC1113" w:rsidRPr="00165F81" w:rsidTr="00BC1113">
        <w:tc>
          <w:tcPr>
            <w:tcW w:w="402" w:type="dxa"/>
          </w:tcPr>
          <w:p w:rsidR="00BC1113" w:rsidRPr="00165F81" w:rsidRDefault="00BC1113" w:rsidP="00BC1113">
            <w:pPr>
              <w:tabs>
                <w:tab w:val="num" w:pos="993"/>
              </w:tabs>
              <w:jc w:val="both"/>
              <w:rPr>
                <w:rFonts w:ascii="Arial" w:eastAsia="Calibri" w:hAnsi="Arial" w:cs="Arial"/>
                <w:bCs/>
                <w:sz w:val="20"/>
                <w:szCs w:val="20"/>
              </w:rPr>
            </w:pPr>
            <w:r w:rsidRPr="00165F81">
              <w:rPr>
                <w:rFonts w:ascii="Arial" w:eastAsia="Calibri" w:hAnsi="Arial" w:cs="Arial"/>
                <w:bCs/>
                <w:sz w:val="20"/>
                <w:szCs w:val="20"/>
              </w:rPr>
              <w:t>4</w:t>
            </w:r>
          </w:p>
        </w:tc>
        <w:tc>
          <w:tcPr>
            <w:tcW w:w="2400" w:type="dxa"/>
          </w:tcPr>
          <w:p w:rsidR="00BC1113" w:rsidRPr="00165F81" w:rsidRDefault="00BC1113" w:rsidP="00BC1113">
            <w:pPr>
              <w:rPr>
                <w:rFonts w:ascii="Arial" w:hAnsi="Arial" w:cs="Arial"/>
                <w:sz w:val="20"/>
                <w:szCs w:val="20"/>
              </w:rPr>
            </w:pPr>
            <w:r w:rsidRPr="00165F81">
              <w:rPr>
                <w:rFonts w:ascii="Arial" w:hAnsi="Arial" w:cs="Arial"/>
                <w:sz w:val="20"/>
                <w:szCs w:val="20"/>
              </w:rPr>
              <w:t>TT</w:t>
            </w:r>
          </w:p>
        </w:tc>
        <w:tc>
          <w:tcPr>
            <w:tcW w:w="6378" w:type="dxa"/>
          </w:tcPr>
          <w:p w:rsidR="00BC1113" w:rsidRPr="00165F81" w:rsidRDefault="00BC1113" w:rsidP="00BC1113">
            <w:pPr>
              <w:rPr>
                <w:rFonts w:ascii="Arial" w:hAnsi="Arial" w:cs="Arial"/>
                <w:sz w:val="20"/>
                <w:szCs w:val="20"/>
              </w:rPr>
            </w:pPr>
            <w:r w:rsidRPr="00165F81">
              <w:rPr>
                <w:rFonts w:ascii="Arial" w:hAnsi="Arial" w:cs="Arial"/>
                <w:sz w:val="20"/>
                <w:szCs w:val="20"/>
              </w:rPr>
              <w:t xml:space="preserve">Trener </w:t>
            </w:r>
          </w:p>
        </w:tc>
      </w:tr>
    </w:tbl>
    <w:p w:rsidR="00BC1113" w:rsidRPr="00165F81" w:rsidRDefault="00BC1113" w:rsidP="00BC1113">
      <w:pPr>
        <w:pStyle w:val="Akapitzlist3"/>
        <w:ind w:left="0"/>
        <w:rPr>
          <w:rFonts w:ascii="Arial" w:hAnsi="Arial" w:cs="Arial"/>
          <w:color w:val="000000"/>
          <w:sz w:val="20"/>
          <w:szCs w:val="20"/>
        </w:rPr>
      </w:pPr>
    </w:p>
    <w:p w:rsidR="00BC1113" w:rsidRPr="00165F81" w:rsidRDefault="00BC1113" w:rsidP="00542EEB">
      <w:pPr>
        <w:pStyle w:val="Akapitzlist"/>
        <w:numPr>
          <w:ilvl w:val="0"/>
          <w:numId w:val="77"/>
        </w:numPr>
        <w:shd w:val="clear" w:color="auto" w:fill="D9D9D9"/>
        <w:jc w:val="both"/>
        <w:rPr>
          <w:b/>
          <w:color w:val="000000"/>
          <w:sz w:val="20"/>
          <w:szCs w:val="20"/>
        </w:rPr>
      </w:pPr>
      <w:r w:rsidRPr="00165F81">
        <w:rPr>
          <w:b/>
          <w:color w:val="000000"/>
          <w:sz w:val="20"/>
          <w:szCs w:val="20"/>
        </w:rPr>
        <w:t xml:space="preserve">  Wymagania:</w:t>
      </w:r>
    </w:p>
    <w:p w:rsidR="00BC1113" w:rsidRPr="00747290" w:rsidRDefault="00BC1113" w:rsidP="00542EEB">
      <w:pPr>
        <w:pStyle w:val="Akapitzlist"/>
        <w:numPr>
          <w:ilvl w:val="1"/>
          <w:numId w:val="107"/>
        </w:numPr>
        <w:suppressAutoHyphens/>
        <w:jc w:val="both"/>
        <w:rPr>
          <w:color w:val="000000"/>
          <w:sz w:val="20"/>
          <w:szCs w:val="20"/>
        </w:rPr>
      </w:pPr>
      <w:r w:rsidRPr="00747290">
        <w:rPr>
          <w:b/>
          <w:bCs/>
          <w:color w:val="000000"/>
          <w:sz w:val="20"/>
          <w:szCs w:val="20"/>
        </w:rPr>
        <w:t>Wykładowcy/trenerzy</w:t>
      </w:r>
    </w:p>
    <w:p w:rsidR="00BC1113" w:rsidRPr="00165F81" w:rsidRDefault="00BC1113" w:rsidP="00BC1113">
      <w:pPr>
        <w:pStyle w:val="Akapitzlist"/>
        <w:ind w:left="0"/>
        <w:jc w:val="both"/>
        <w:rPr>
          <w:color w:val="000000"/>
          <w:sz w:val="20"/>
          <w:szCs w:val="20"/>
        </w:rPr>
      </w:pPr>
      <w:r w:rsidRPr="00165F81">
        <w:rPr>
          <w:color w:val="000000"/>
          <w:sz w:val="20"/>
          <w:szCs w:val="20"/>
        </w:rPr>
        <w:t xml:space="preserve">Szczegółowe wymagania dotyczące wykładowców/trenerów prowadzących szkolenie zostały przedstawione w Specyfikacji istotnych warunków zamówienia – zwanej dalej „SIWZ”.  </w:t>
      </w:r>
    </w:p>
    <w:p w:rsidR="00BC1113" w:rsidRPr="00165F81" w:rsidRDefault="00BC1113" w:rsidP="00BC1113">
      <w:pPr>
        <w:pStyle w:val="Akapitzlist"/>
        <w:ind w:left="0"/>
        <w:jc w:val="both"/>
        <w:rPr>
          <w:color w:val="000000"/>
          <w:sz w:val="20"/>
          <w:szCs w:val="20"/>
        </w:rPr>
      </w:pPr>
      <w:r w:rsidRPr="00165F81">
        <w:rPr>
          <w:color w:val="000000"/>
          <w:sz w:val="20"/>
          <w:szCs w:val="20"/>
        </w:rPr>
        <w:t xml:space="preserve">Zamawiający zastrzega, iż każdy blok szkoleniowy liczony, jako 1 zjazd 5 dniowy winien być prowadzony w części oznaczonej symbolem „D1” i „D2” przez minimum 2 wykładowców/trenerów [nie </w:t>
      </w:r>
      <w:r w:rsidRPr="00165F81">
        <w:rPr>
          <w:color w:val="000000"/>
          <w:sz w:val="20"/>
          <w:szCs w:val="20"/>
        </w:rPr>
        <w:lastRenderedPageBreak/>
        <w:t>jednocześnie]. Wyłączeniem tej reguły jest moduł oznaczony symbolem „TT” gdzie zamawiający dopuszcza możliwość prowadzenia zajęć przez 2 trenerów jednocześnie.</w:t>
      </w:r>
    </w:p>
    <w:p w:rsidR="00BC1113" w:rsidRPr="00165F81" w:rsidRDefault="00BC1113" w:rsidP="00BC1113">
      <w:pPr>
        <w:pStyle w:val="Akapitzlist"/>
        <w:ind w:left="0"/>
        <w:jc w:val="both"/>
        <w:rPr>
          <w:color w:val="000000"/>
          <w:sz w:val="20"/>
          <w:szCs w:val="20"/>
        </w:rPr>
      </w:pPr>
      <w:r w:rsidRPr="00165F81">
        <w:rPr>
          <w:color w:val="000000"/>
          <w:sz w:val="20"/>
          <w:szCs w:val="20"/>
        </w:rPr>
        <w:t>Zamawiający dopuszcza możliwość poszerzenia składu trenerskiego w trakcie realizacji szkoleń w wyjątkowych/nagłych/losowych przypadkach.</w:t>
      </w:r>
    </w:p>
    <w:p w:rsidR="00BC1113" w:rsidRPr="00165F81" w:rsidRDefault="00BC1113" w:rsidP="00BC1113">
      <w:pPr>
        <w:pStyle w:val="Akapitzlist"/>
        <w:ind w:left="0"/>
        <w:jc w:val="both"/>
        <w:rPr>
          <w:color w:val="000000"/>
          <w:sz w:val="20"/>
          <w:szCs w:val="20"/>
        </w:rPr>
      </w:pPr>
    </w:p>
    <w:p w:rsidR="00BC1113" w:rsidRPr="00747290" w:rsidRDefault="00BC1113" w:rsidP="00542EEB">
      <w:pPr>
        <w:pStyle w:val="Akapitzlist"/>
        <w:numPr>
          <w:ilvl w:val="1"/>
          <w:numId w:val="107"/>
        </w:numPr>
        <w:suppressAutoHyphens/>
        <w:jc w:val="both"/>
        <w:rPr>
          <w:color w:val="000000"/>
          <w:sz w:val="20"/>
          <w:szCs w:val="20"/>
        </w:rPr>
      </w:pPr>
      <w:r w:rsidRPr="00747290">
        <w:rPr>
          <w:b/>
          <w:bCs/>
          <w:color w:val="000000"/>
          <w:sz w:val="20"/>
          <w:szCs w:val="20"/>
        </w:rPr>
        <w:t>Spotkania z Wykładowcami/trenerami.</w:t>
      </w:r>
    </w:p>
    <w:p w:rsidR="00BC1113" w:rsidRPr="00165F81" w:rsidRDefault="00BC1113" w:rsidP="00BC1113">
      <w:pPr>
        <w:pStyle w:val="Akapitzlist"/>
        <w:ind w:left="0" w:firstLine="708"/>
        <w:jc w:val="both"/>
        <w:rPr>
          <w:color w:val="000000"/>
          <w:sz w:val="20"/>
          <w:szCs w:val="20"/>
        </w:rPr>
      </w:pPr>
      <w:r w:rsidRPr="00165F81">
        <w:rPr>
          <w:color w:val="000000"/>
          <w:sz w:val="20"/>
          <w:szCs w:val="20"/>
        </w:rPr>
        <w:t>Wykonawca zobowiązuje się zorganizować w Warszawie spotkanie zespołu trenerskiego 7 dni po podpisaniu umowy celem omówienia zakresu merytorycznego szkoleń, jak również podziału tematów na poszczególne osoby. W spotkaniu udział wezmą: wszyscy trenerzy [osoby nieobecne na pierwszym spotkaniu nie będą mogły prowadzić szkoleń w ramach przedmiotowego zamówienia], przedstawiciele Wykonawcy jak również przedstawicieli Zamawiającego. Zamawiający nie określa minimalnej liczby uczestników ze strony Zamawiającego. W sytuacji przewidzianej w punkcie wyżej – włączenia dodatkowego trenera w trakcie realizacji zamówienia – Wykonawca zobowiązany jest przedstawić nowej osobie wszelkie ustalenia ze spotkania trenerskiego na piśmie, zapoznanie się z obowiązującymi ustaleniami winno zostać potwierdzone na piśmie.</w:t>
      </w:r>
    </w:p>
    <w:p w:rsidR="00BC1113" w:rsidRPr="00165F81" w:rsidRDefault="00BC1113" w:rsidP="00BC1113">
      <w:pPr>
        <w:pStyle w:val="Akapitzlist"/>
        <w:ind w:left="0" w:firstLine="708"/>
        <w:jc w:val="both"/>
        <w:rPr>
          <w:color w:val="000000"/>
          <w:sz w:val="20"/>
          <w:szCs w:val="20"/>
        </w:rPr>
      </w:pPr>
      <w:r w:rsidRPr="00165F81">
        <w:rPr>
          <w:color w:val="000000"/>
          <w:sz w:val="20"/>
          <w:szCs w:val="20"/>
        </w:rPr>
        <w:t>Na zakończenie realizacji szkoleń Wykonawca zorganizuje spotkanie podsumowujące wszystkie szkolenia. W spotkaniu wezmą udział przedstawiciele Zamawiającego i Wykonawcy, przedstawiciele kadry trenerskiej (kluczowi trenerzy, minimum 1 osoba z każdego modułu).</w:t>
      </w:r>
    </w:p>
    <w:p w:rsidR="00BC1113" w:rsidRPr="00165F81" w:rsidRDefault="00BC1113" w:rsidP="00BC1113">
      <w:pPr>
        <w:pStyle w:val="Akapitzlist"/>
        <w:ind w:left="0"/>
        <w:jc w:val="both"/>
        <w:rPr>
          <w:color w:val="000000"/>
          <w:sz w:val="20"/>
          <w:szCs w:val="20"/>
        </w:rPr>
      </w:pPr>
      <w:r w:rsidRPr="00165F81">
        <w:rPr>
          <w:color w:val="000000"/>
          <w:sz w:val="20"/>
          <w:szCs w:val="20"/>
        </w:rPr>
        <w:t xml:space="preserve"> </w:t>
      </w:r>
    </w:p>
    <w:p w:rsidR="00BC1113" w:rsidRPr="00165F81" w:rsidRDefault="00BC1113" w:rsidP="00BC1113">
      <w:pPr>
        <w:pStyle w:val="Akapitzlist"/>
        <w:ind w:left="0"/>
        <w:jc w:val="both"/>
        <w:rPr>
          <w:color w:val="000000"/>
          <w:sz w:val="20"/>
          <w:szCs w:val="20"/>
        </w:rPr>
      </w:pPr>
      <w:r w:rsidRPr="00165F81">
        <w:rPr>
          <w:color w:val="000000"/>
          <w:sz w:val="20"/>
          <w:szCs w:val="20"/>
        </w:rPr>
        <w:t>Wszystkie spotkania, muszą zostać zorganizowane w Warszawie w odległości nie większej niż 3 km w linii prostej od Ministerstwa Sprawiedliwości [Aleje Ujazdowskie 11].</w:t>
      </w:r>
    </w:p>
    <w:p w:rsidR="00BC1113" w:rsidRPr="00165F81" w:rsidRDefault="00BC1113" w:rsidP="00542EEB">
      <w:pPr>
        <w:pStyle w:val="Akapitzlist"/>
        <w:numPr>
          <w:ilvl w:val="0"/>
          <w:numId w:val="74"/>
        </w:numPr>
        <w:tabs>
          <w:tab w:val="clear" w:pos="360"/>
          <w:tab w:val="num" w:pos="720"/>
        </w:tabs>
        <w:suppressAutoHyphens/>
        <w:spacing w:line="240" w:lineRule="auto"/>
        <w:ind w:left="720"/>
        <w:jc w:val="both"/>
        <w:rPr>
          <w:color w:val="000000"/>
          <w:sz w:val="20"/>
          <w:szCs w:val="20"/>
        </w:rPr>
      </w:pPr>
      <w:r w:rsidRPr="00165F81">
        <w:rPr>
          <w:color w:val="000000"/>
          <w:sz w:val="20"/>
          <w:szCs w:val="20"/>
        </w:rPr>
        <w:t>Spotkania będą trwały nie więcej niż 4 godzin zegarowe [łącznie z przerwami].</w:t>
      </w:r>
    </w:p>
    <w:p w:rsidR="00BC1113" w:rsidRPr="00165F81" w:rsidRDefault="00BC1113" w:rsidP="00542EEB">
      <w:pPr>
        <w:pStyle w:val="Akapitzlist"/>
        <w:numPr>
          <w:ilvl w:val="0"/>
          <w:numId w:val="74"/>
        </w:numPr>
        <w:tabs>
          <w:tab w:val="clear" w:pos="360"/>
          <w:tab w:val="num" w:pos="720"/>
        </w:tabs>
        <w:suppressAutoHyphens/>
        <w:spacing w:line="240" w:lineRule="auto"/>
        <w:ind w:left="720"/>
        <w:jc w:val="both"/>
        <w:rPr>
          <w:color w:val="000000"/>
          <w:sz w:val="20"/>
          <w:szCs w:val="20"/>
        </w:rPr>
      </w:pPr>
      <w:r w:rsidRPr="00165F81">
        <w:rPr>
          <w:color w:val="000000"/>
          <w:sz w:val="20"/>
          <w:szCs w:val="20"/>
        </w:rPr>
        <w:t>Wykonawca zagwarantuje i zorganizuje wyżywienie/serwis kawowy zgodnie ze standardami określonymi przy organizacji szkoleń dla wszystkich uczestników spotkań.</w:t>
      </w:r>
    </w:p>
    <w:p w:rsidR="00BC1113" w:rsidRPr="00165F81" w:rsidRDefault="00BC1113" w:rsidP="00542EEB">
      <w:pPr>
        <w:pStyle w:val="Akapitzlist"/>
        <w:numPr>
          <w:ilvl w:val="0"/>
          <w:numId w:val="74"/>
        </w:numPr>
        <w:tabs>
          <w:tab w:val="clear" w:pos="360"/>
          <w:tab w:val="num" w:pos="720"/>
        </w:tabs>
        <w:suppressAutoHyphens/>
        <w:spacing w:line="240" w:lineRule="auto"/>
        <w:ind w:left="720"/>
        <w:jc w:val="both"/>
        <w:rPr>
          <w:color w:val="000000"/>
          <w:sz w:val="20"/>
          <w:szCs w:val="20"/>
        </w:rPr>
      </w:pPr>
      <w:r w:rsidRPr="00165F81">
        <w:rPr>
          <w:color w:val="000000"/>
          <w:sz w:val="20"/>
          <w:szCs w:val="20"/>
        </w:rPr>
        <w:t>Wykonawca pokryje wszelkie koszty niezbędne do organizacji przedmiotowego spotkania.</w:t>
      </w:r>
    </w:p>
    <w:p w:rsidR="00BC1113" w:rsidRPr="00165F81" w:rsidRDefault="00BC1113" w:rsidP="00542EEB">
      <w:pPr>
        <w:pStyle w:val="Akapitzlist"/>
        <w:numPr>
          <w:ilvl w:val="0"/>
          <w:numId w:val="74"/>
        </w:numPr>
        <w:tabs>
          <w:tab w:val="clear" w:pos="360"/>
          <w:tab w:val="num" w:pos="720"/>
        </w:tabs>
        <w:suppressAutoHyphens/>
        <w:spacing w:line="240" w:lineRule="auto"/>
        <w:ind w:left="720"/>
        <w:jc w:val="both"/>
        <w:rPr>
          <w:color w:val="000000"/>
          <w:sz w:val="20"/>
          <w:szCs w:val="20"/>
        </w:rPr>
      </w:pPr>
      <w:r w:rsidRPr="00165F81">
        <w:rPr>
          <w:color w:val="000000"/>
          <w:sz w:val="20"/>
          <w:szCs w:val="20"/>
        </w:rPr>
        <w:t>W związku z realizacją zadań w projekcie z udziałem partnera norweskiego, Wykonawca zapewni obsługę tłumacza polsko angielskiego jak i warunki techniczne do prowadzenia minimum jednego - końcowego spotkania z trenerami z udziałem gości zagranicznych. O udziale gości zagranicznych Zamawiający poinformuje niezwłocznie po powzięciu takiej informacji od partnera norweskiego.</w:t>
      </w:r>
    </w:p>
    <w:p w:rsidR="00BC1113" w:rsidRPr="00165F81" w:rsidRDefault="00BC1113" w:rsidP="00542EEB">
      <w:pPr>
        <w:pStyle w:val="Akapitzlist"/>
        <w:numPr>
          <w:ilvl w:val="0"/>
          <w:numId w:val="74"/>
        </w:numPr>
        <w:tabs>
          <w:tab w:val="clear" w:pos="360"/>
          <w:tab w:val="num" w:pos="720"/>
        </w:tabs>
        <w:suppressAutoHyphens/>
        <w:spacing w:line="240" w:lineRule="auto"/>
        <w:ind w:left="720"/>
        <w:jc w:val="both"/>
        <w:rPr>
          <w:color w:val="000000"/>
          <w:sz w:val="20"/>
          <w:szCs w:val="20"/>
        </w:rPr>
      </w:pPr>
      <w:r w:rsidRPr="00165F81">
        <w:rPr>
          <w:color w:val="000000"/>
          <w:sz w:val="20"/>
          <w:szCs w:val="20"/>
        </w:rPr>
        <w:t>Wszystkie spotkania będą prowadzone przez Wykonawcę przy udziale Zamawiającego.</w:t>
      </w:r>
    </w:p>
    <w:p w:rsidR="00BC1113" w:rsidRPr="00165F81" w:rsidRDefault="00BC1113" w:rsidP="00542EEB">
      <w:pPr>
        <w:pStyle w:val="Akapitzlist"/>
        <w:numPr>
          <w:ilvl w:val="0"/>
          <w:numId w:val="74"/>
        </w:numPr>
        <w:tabs>
          <w:tab w:val="clear" w:pos="360"/>
          <w:tab w:val="num" w:pos="720"/>
        </w:tabs>
        <w:suppressAutoHyphens/>
        <w:spacing w:line="240" w:lineRule="auto"/>
        <w:ind w:left="720"/>
        <w:jc w:val="both"/>
        <w:rPr>
          <w:color w:val="000000"/>
          <w:sz w:val="20"/>
          <w:szCs w:val="20"/>
        </w:rPr>
      </w:pPr>
      <w:r w:rsidRPr="00165F81">
        <w:rPr>
          <w:color w:val="000000"/>
          <w:sz w:val="20"/>
          <w:szCs w:val="20"/>
        </w:rPr>
        <w:t>Zamawiający dopuszcza możliwość organizacji częstszych spotkań z trenerami, przy zapewnieni</w:t>
      </w:r>
      <w:r>
        <w:rPr>
          <w:color w:val="000000"/>
          <w:sz w:val="20"/>
          <w:szCs w:val="20"/>
        </w:rPr>
        <w:t>u minimum 2 miejsc dla Zamawiają</w:t>
      </w:r>
      <w:r w:rsidRPr="00165F81">
        <w:rPr>
          <w:color w:val="000000"/>
          <w:sz w:val="20"/>
          <w:szCs w:val="20"/>
        </w:rPr>
        <w:t>cego.</w:t>
      </w:r>
    </w:p>
    <w:p w:rsidR="00BC1113" w:rsidRPr="00165F81" w:rsidRDefault="00BC1113" w:rsidP="00542EEB">
      <w:pPr>
        <w:pStyle w:val="Akapitzlist"/>
        <w:numPr>
          <w:ilvl w:val="0"/>
          <w:numId w:val="74"/>
        </w:numPr>
        <w:tabs>
          <w:tab w:val="clear" w:pos="360"/>
          <w:tab w:val="num" w:pos="720"/>
        </w:tabs>
        <w:suppressAutoHyphens/>
        <w:spacing w:line="240" w:lineRule="auto"/>
        <w:ind w:left="720"/>
        <w:jc w:val="both"/>
        <w:rPr>
          <w:color w:val="000000"/>
          <w:sz w:val="20"/>
          <w:szCs w:val="20"/>
        </w:rPr>
      </w:pPr>
      <w:r w:rsidRPr="00165F81">
        <w:rPr>
          <w:color w:val="000000"/>
          <w:sz w:val="20"/>
          <w:szCs w:val="20"/>
        </w:rPr>
        <w:t>O terminie, miejscu oraz harmonogramie spotkań Wykonawca poinformuje zamawiającego nie później niż 7 dni przed planowanym terminem spotkania.</w:t>
      </w:r>
    </w:p>
    <w:p w:rsidR="00BC1113" w:rsidRDefault="00BC1113" w:rsidP="00542EEB">
      <w:pPr>
        <w:pStyle w:val="Akapitzlist"/>
        <w:numPr>
          <w:ilvl w:val="0"/>
          <w:numId w:val="74"/>
        </w:numPr>
        <w:tabs>
          <w:tab w:val="clear" w:pos="360"/>
          <w:tab w:val="num" w:pos="720"/>
        </w:tabs>
        <w:suppressAutoHyphens/>
        <w:spacing w:line="240" w:lineRule="auto"/>
        <w:ind w:left="720"/>
        <w:jc w:val="both"/>
        <w:rPr>
          <w:color w:val="000000"/>
          <w:sz w:val="20"/>
          <w:szCs w:val="20"/>
        </w:rPr>
      </w:pPr>
      <w:r w:rsidRPr="00165F81">
        <w:rPr>
          <w:color w:val="000000"/>
          <w:sz w:val="20"/>
          <w:szCs w:val="20"/>
        </w:rPr>
        <w:t>Wszystkie spotkanie będą protokołowane przez Wykonawcę a protokoły przedstawiane do zatwierdzenia Zamawiającego w terminie nie dłuższym niż 5 dni. Protokoły będą zawierały wszelkie niezbędne informacje, ustalenia poruszane na spotkaniu. W celu umożliwienia dokonania szczegółowych zapisów, Zamawiający wyraża zgodę na nagrywanie spotkania za pomocą rejestratorów dźwięku. W przypadku nagrywania spotkania załącznikiem do protokołu jest również zapis dyskusji w formacie MP3. Zamawiający nie wyraża zgody na filmowanie spotkania. Zamawiający nie wyraża zgody na udostępnianie i publikację całości nagrań lub części nagrań. Zapis dźwięku ma służyć jedynie do sporządzenia protokołu. Wszelkie prawa do zapisu cyfrowego dźwięku przechodzą na zamawiającego zgodnie z postanowieniami umowy.</w:t>
      </w:r>
    </w:p>
    <w:p w:rsidR="00935765" w:rsidRPr="00165F81" w:rsidRDefault="00935765" w:rsidP="00F77040">
      <w:pPr>
        <w:pStyle w:val="Akapitzlist"/>
        <w:suppressAutoHyphens/>
        <w:spacing w:line="240" w:lineRule="auto"/>
        <w:jc w:val="both"/>
        <w:rPr>
          <w:color w:val="000000"/>
          <w:sz w:val="20"/>
          <w:szCs w:val="20"/>
        </w:rPr>
      </w:pPr>
    </w:p>
    <w:p w:rsidR="004D279A" w:rsidRDefault="00BC1113" w:rsidP="00BC1113">
      <w:pPr>
        <w:pStyle w:val="Bezodstpw2"/>
        <w:shd w:val="clear" w:color="auto" w:fill="D9D9D9" w:themeFill="background1" w:themeFillShade="D9"/>
        <w:jc w:val="both"/>
        <w:rPr>
          <w:rFonts w:ascii="Arial" w:hAnsi="Arial" w:cs="Arial"/>
          <w:b/>
          <w:color w:val="000000"/>
          <w:sz w:val="20"/>
          <w:szCs w:val="20"/>
        </w:rPr>
      </w:pPr>
      <w:r w:rsidRPr="00165F81">
        <w:rPr>
          <w:rFonts w:ascii="Arial" w:hAnsi="Arial" w:cs="Arial"/>
          <w:b/>
          <w:color w:val="000000"/>
          <w:sz w:val="20"/>
          <w:szCs w:val="20"/>
        </w:rPr>
        <w:t xml:space="preserve">Zadania Wykonawcy </w:t>
      </w:r>
    </w:p>
    <w:p w:rsidR="00BC1113" w:rsidRPr="00165F81" w:rsidRDefault="00BC1113" w:rsidP="00BC1113">
      <w:pPr>
        <w:pStyle w:val="Bezodstpw2"/>
        <w:shd w:val="clear" w:color="auto" w:fill="D9D9D9" w:themeFill="background1" w:themeFillShade="D9"/>
        <w:jc w:val="both"/>
        <w:rPr>
          <w:rFonts w:ascii="Arial" w:hAnsi="Arial" w:cs="Arial"/>
          <w:color w:val="000000"/>
          <w:sz w:val="20"/>
          <w:szCs w:val="20"/>
        </w:rPr>
      </w:pPr>
      <w:r w:rsidRPr="00165F81">
        <w:rPr>
          <w:rFonts w:ascii="Arial" w:hAnsi="Arial" w:cs="Arial"/>
          <w:b/>
          <w:color w:val="000000"/>
          <w:sz w:val="20"/>
          <w:szCs w:val="20"/>
        </w:rPr>
        <w:t>PRZYGOTOWANIE I ORGANIZACJA SZKOLEŃ:</w:t>
      </w:r>
    </w:p>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W ramach przedmiotowej usługi Wykonawca wykona między innymi:</w:t>
      </w:r>
    </w:p>
    <w:p w:rsidR="00BC1113" w:rsidRPr="00165F81" w:rsidRDefault="00BC1113" w:rsidP="00542EEB">
      <w:pPr>
        <w:pStyle w:val="Bezodstpw2"/>
        <w:numPr>
          <w:ilvl w:val="0"/>
          <w:numId w:val="71"/>
        </w:numPr>
        <w:jc w:val="both"/>
        <w:rPr>
          <w:rFonts w:ascii="Arial" w:hAnsi="Arial" w:cs="Arial"/>
          <w:color w:val="000000"/>
          <w:sz w:val="20"/>
          <w:szCs w:val="20"/>
        </w:rPr>
      </w:pPr>
      <w:r w:rsidRPr="00165F81">
        <w:rPr>
          <w:rFonts w:ascii="Arial" w:hAnsi="Arial" w:cs="Arial"/>
          <w:color w:val="000000"/>
          <w:sz w:val="20"/>
          <w:szCs w:val="20"/>
        </w:rPr>
        <w:t>Wykonawca w ramach przedmiotowej usługi zobowiązany jest do zorganizowania i przeprowadzenia wszystkich zaplanowanych szkoleń. Zamawiający nie wyraża zgody na skracanie szkoleń bez wcześniejszego poinformowania Zamawiającego o przyczynie skrócenia jak i terminie odrobienia czasu szkoleniowego.</w:t>
      </w:r>
    </w:p>
    <w:p w:rsidR="00BC1113" w:rsidRPr="00165F81" w:rsidRDefault="00BC1113" w:rsidP="00542EEB">
      <w:pPr>
        <w:pStyle w:val="Bezodstpw2"/>
        <w:numPr>
          <w:ilvl w:val="0"/>
          <w:numId w:val="71"/>
        </w:numPr>
        <w:jc w:val="both"/>
        <w:rPr>
          <w:rFonts w:ascii="Arial" w:hAnsi="Arial" w:cs="Arial"/>
          <w:color w:val="000000"/>
          <w:sz w:val="20"/>
          <w:szCs w:val="20"/>
        </w:rPr>
      </w:pPr>
      <w:r w:rsidRPr="00165F81">
        <w:rPr>
          <w:rFonts w:ascii="Arial" w:hAnsi="Arial" w:cs="Arial"/>
          <w:color w:val="000000"/>
          <w:sz w:val="20"/>
          <w:szCs w:val="20"/>
        </w:rPr>
        <w:lastRenderedPageBreak/>
        <w:t>Wykonawca zapewni dla wszystkich uczestników szkoleń materiały szkoleniowe wg poniżej zamieszczonego szczegółowego wykazu [tabela].</w:t>
      </w:r>
    </w:p>
    <w:p w:rsidR="00BC1113" w:rsidRPr="00165F81" w:rsidRDefault="00BC1113" w:rsidP="00542EEB">
      <w:pPr>
        <w:pStyle w:val="Bezodstpw2"/>
        <w:numPr>
          <w:ilvl w:val="0"/>
          <w:numId w:val="71"/>
        </w:numPr>
        <w:jc w:val="both"/>
        <w:rPr>
          <w:rFonts w:ascii="Arial" w:hAnsi="Arial" w:cs="Arial"/>
          <w:color w:val="000000"/>
          <w:sz w:val="20"/>
          <w:szCs w:val="20"/>
        </w:rPr>
      </w:pPr>
      <w:r w:rsidRPr="00165F81">
        <w:rPr>
          <w:rFonts w:ascii="Arial" w:hAnsi="Arial" w:cs="Arial"/>
          <w:color w:val="000000"/>
          <w:sz w:val="20"/>
          <w:szCs w:val="20"/>
        </w:rPr>
        <w:t>Wykonawca zapewni: noclegi, miejsce szkolenia – sala, wyżywienie, obsługę techniczną, logistyczną wszystkich szkoleń.</w:t>
      </w:r>
    </w:p>
    <w:p w:rsidR="00BC1113" w:rsidRPr="00165F81" w:rsidRDefault="00BC1113" w:rsidP="00542EEB">
      <w:pPr>
        <w:pStyle w:val="Bezodstpw2"/>
        <w:numPr>
          <w:ilvl w:val="0"/>
          <w:numId w:val="71"/>
        </w:numPr>
        <w:jc w:val="both"/>
        <w:rPr>
          <w:rFonts w:ascii="Arial" w:hAnsi="Arial" w:cs="Arial"/>
          <w:color w:val="000000"/>
          <w:sz w:val="20"/>
          <w:szCs w:val="20"/>
        </w:rPr>
      </w:pPr>
      <w:r w:rsidRPr="00165F81">
        <w:rPr>
          <w:rFonts w:ascii="Arial" w:hAnsi="Arial" w:cs="Arial"/>
          <w:color w:val="000000"/>
          <w:sz w:val="20"/>
          <w:szCs w:val="20"/>
        </w:rPr>
        <w:t>wykonawca zapewni udział wykwalifikowanych trenerów / ekspertów zgodnie z wymaganiami Zamawiającego.</w:t>
      </w:r>
    </w:p>
    <w:p w:rsidR="00BC1113" w:rsidRPr="00165F81" w:rsidRDefault="00BC1113" w:rsidP="00542EEB">
      <w:pPr>
        <w:pStyle w:val="Bezodstpw2"/>
        <w:numPr>
          <w:ilvl w:val="0"/>
          <w:numId w:val="71"/>
        </w:numPr>
        <w:jc w:val="both"/>
        <w:rPr>
          <w:rFonts w:ascii="Arial" w:hAnsi="Arial" w:cs="Arial"/>
          <w:color w:val="000000"/>
          <w:sz w:val="20"/>
          <w:szCs w:val="20"/>
        </w:rPr>
      </w:pPr>
      <w:r w:rsidRPr="00165F81">
        <w:rPr>
          <w:rFonts w:ascii="Arial" w:hAnsi="Arial" w:cs="Arial"/>
          <w:color w:val="000000"/>
          <w:sz w:val="20"/>
          <w:szCs w:val="20"/>
        </w:rPr>
        <w:t>Wykonawca w ostatnim dniu szkolenia wyda wszystkim uczestnikom szkoleń Zaświadczenia potwierdzające udział w szkoleniu z zastrzeżeniem, iż dana osoba uzyskała frekwencję nie mniejszą niż 80 procent. Drugi egz. Zaświadczenia wykonawca przekaże Zamawiającemu wraz z dokumentami dotyczącymi rozliczenia poszczególnych szkoleń. Wykonawca zobowiązany jest prowadzić rejestr wydanych zaświadczeń.</w:t>
      </w:r>
    </w:p>
    <w:p w:rsidR="00BC1113" w:rsidRPr="00165F81" w:rsidRDefault="00BC1113" w:rsidP="00542EEB">
      <w:pPr>
        <w:pStyle w:val="Bezodstpw2"/>
        <w:numPr>
          <w:ilvl w:val="0"/>
          <w:numId w:val="71"/>
        </w:numPr>
        <w:jc w:val="both"/>
        <w:rPr>
          <w:rFonts w:ascii="Arial" w:hAnsi="Arial" w:cs="Arial"/>
          <w:color w:val="000000"/>
          <w:sz w:val="20"/>
          <w:szCs w:val="20"/>
        </w:rPr>
      </w:pPr>
      <w:r w:rsidRPr="00165F81">
        <w:rPr>
          <w:rFonts w:ascii="Arial" w:hAnsi="Arial" w:cs="Arial"/>
          <w:color w:val="000000"/>
          <w:sz w:val="20"/>
          <w:szCs w:val="20"/>
        </w:rPr>
        <w:t>Wykonawca zobowiązany jest prowadzić bazę wszystkich uczestników szkoleń.</w:t>
      </w:r>
    </w:p>
    <w:p w:rsidR="00BC1113" w:rsidRPr="00165F81" w:rsidRDefault="00BC1113" w:rsidP="00BC1113">
      <w:pPr>
        <w:pStyle w:val="Bezodstpw2"/>
        <w:jc w:val="both"/>
        <w:rPr>
          <w:rFonts w:ascii="Arial" w:hAnsi="Arial" w:cs="Arial"/>
          <w:color w:val="000000"/>
          <w:sz w:val="20"/>
          <w:szCs w:val="20"/>
        </w:rPr>
      </w:pPr>
    </w:p>
    <w:p w:rsidR="00BC1113" w:rsidRPr="00165F81" w:rsidRDefault="00BC1113" w:rsidP="00BC1113">
      <w:pPr>
        <w:pStyle w:val="Bezodstpw2"/>
        <w:jc w:val="both"/>
        <w:rPr>
          <w:rFonts w:ascii="Arial" w:hAnsi="Arial" w:cs="Arial"/>
          <w:b/>
          <w:color w:val="000000"/>
          <w:sz w:val="20"/>
          <w:szCs w:val="20"/>
        </w:rPr>
      </w:pPr>
      <w:r w:rsidRPr="00165F81">
        <w:rPr>
          <w:rFonts w:ascii="Arial" w:hAnsi="Arial" w:cs="Arial"/>
          <w:b/>
          <w:color w:val="000000"/>
          <w:sz w:val="20"/>
          <w:szCs w:val="20"/>
        </w:rPr>
        <w:t>Materiały informacyjne (drukowane) i akcesoria konferencyjne:</w:t>
      </w:r>
    </w:p>
    <w:p w:rsidR="00BC1113" w:rsidRPr="00165F81" w:rsidRDefault="00BC1113" w:rsidP="00542EEB">
      <w:pPr>
        <w:pStyle w:val="Bezodstpw2"/>
        <w:numPr>
          <w:ilvl w:val="0"/>
          <w:numId w:val="72"/>
        </w:numPr>
        <w:jc w:val="both"/>
        <w:rPr>
          <w:rFonts w:ascii="Arial" w:hAnsi="Arial" w:cs="Arial"/>
          <w:color w:val="000000"/>
          <w:sz w:val="20"/>
          <w:szCs w:val="20"/>
        </w:rPr>
      </w:pPr>
      <w:r w:rsidRPr="00165F81">
        <w:rPr>
          <w:rFonts w:ascii="Arial" w:hAnsi="Arial" w:cs="Arial"/>
          <w:color w:val="000000"/>
          <w:sz w:val="20"/>
          <w:szCs w:val="20"/>
        </w:rPr>
        <w:t xml:space="preserve">Najpóźniej </w:t>
      </w:r>
      <w:r>
        <w:rPr>
          <w:rFonts w:ascii="Arial" w:hAnsi="Arial" w:cs="Arial"/>
          <w:color w:val="000000"/>
          <w:sz w:val="20"/>
          <w:szCs w:val="20"/>
        </w:rPr>
        <w:t>3 dnia po podpisaniu umowy</w:t>
      </w:r>
      <w:r w:rsidRPr="00165F81">
        <w:rPr>
          <w:rFonts w:ascii="Arial" w:hAnsi="Arial" w:cs="Arial"/>
          <w:color w:val="000000"/>
          <w:sz w:val="20"/>
          <w:szCs w:val="20"/>
        </w:rPr>
        <w:t xml:space="preserve"> Wykonawca przekaże Zamawiającemu do akceptacji nazwiska ekspertów/trenerów którzy będą uczestniczyć w opracowaniu materiałów szkoleniowych. Zamawiający najpóźniej na </w:t>
      </w:r>
      <w:r>
        <w:rPr>
          <w:rFonts w:ascii="Arial" w:hAnsi="Arial" w:cs="Arial"/>
          <w:color w:val="000000"/>
          <w:sz w:val="20"/>
          <w:szCs w:val="20"/>
        </w:rPr>
        <w:t>3</w:t>
      </w:r>
      <w:r w:rsidRPr="00165F81">
        <w:rPr>
          <w:rFonts w:ascii="Arial" w:hAnsi="Arial" w:cs="Arial"/>
          <w:color w:val="000000"/>
          <w:sz w:val="20"/>
          <w:szCs w:val="20"/>
        </w:rPr>
        <w:t xml:space="preserve"> dni </w:t>
      </w:r>
      <w:r>
        <w:rPr>
          <w:rFonts w:ascii="Arial" w:hAnsi="Arial" w:cs="Arial"/>
          <w:color w:val="000000"/>
          <w:sz w:val="20"/>
          <w:szCs w:val="20"/>
        </w:rPr>
        <w:t>po podpisaniu umowy</w:t>
      </w:r>
      <w:r w:rsidRPr="00165F81">
        <w:rPr>
          <w:rFonts w:ascii="Arial" w:hAnsi="Arial" w:cs="Arial"/>
          <w:color w:val="000000"/>
          <w:sz w:val="20"/>
          <w:szCs w:val="20"/>
        </w:rPr>
        <w:t xml:space="preserve"> przekaże Wykonawcy odpowiednie oznaczenia (logotypy) do umieszczenia na stronie tytułowej materiałów szkoleniowych. </w:t>
      </w:r>
    </w:p>
    <w:p w:rsidR="00BC1113" w:rsidRPr="00165F81" w:rsidRDefault="00BC1113" w:rsidP="00542EEB">
      <w:pPr>
        <w:pStyle w:val="Bezodstpw2"/>
        <w:numPr>
          <w:ilvl w:val="0"/>
          <w:numId w:val="72"/>
        </w:numPr>
        <w:jc w:val="both"/>
        <w:rPr>
          <w:rFonts w:ascii="Arial" w:hAnsi="Arial" w:cs="Arial"/>
          <w:color w:val="000000"/>
          <w:sz w:val="20"/>
          <w:szCs w:val="20"/>
        </w:rPr>
      </w:pPr>
      <w:r w:rsidRPr="00165F81">
        <w:rPr>
          <w:rFonts w:ascii="Arial" w:hAnsi="Arial" w:cs="Arial"/>
          <w:color w:val="000000"/>
          <w:sz w:val="20"/>
          <w:szCs w:val="20"/>
        </w:rPr>
        <w:t xml:space="preserve">Wykonawca najpóźniej 7 dni </w:t>
      </w:r>
      <w:r>
        <w:rPr>
          <w:rFonts w:ascii="Arial" w:hAnsi="Arial" w:cs="Arial"/>
          <w:color w:val="000000"/>
          <w:sz w:val="20"/>
          <w:szCs w:val="20"/>
        </w:rPr>
        <w:t xml:space="preserve">po przedstawieniu listy </w:t>
      </w:r>
      <w:proofErr w:type="spellStart"/>
      <w:r>
        <w:rPr>
          <w:rFonts w:ascii="Arial" w:hAnsi="Arial" w:cs="Arial"/>
          <w:color w:val="000000"/>
          <w:sz w:val="20"/>
          <w:szCs w:val="20"/>
        </w:rPr>
        <w:t>trenerów</w:t>
      </w:r>
      <w:r w:rsidRPr="00165F81">
        <w:rPr>
          <w:rFonts w:ascii="Arial" w:hAnsi="Arial" w:cs="Arial"/>
          <w:color w:val="000000"/>
          <w:sz w:val="20"/>
          <w:szCs w:val="20"/>
        </w:rPr>
        <w:t>przedstawi</w:t>
      </w:r>
      <w:proofErr w:type="spellEnd"/>
      <w:r w:rsidRPr="00165F81">
        <w:rPr>
          <w:rFonts w:ascii="Arial" w:hAnsi="Arial" w:cs="Arial"/>
          <w:color w:val="000000"/>
          <w:sz w:val="20"/>
          <w:szCs w:val="20"/>
        </w:rPr>
        <w:t xml:space="preserve"> Zamawiającemu do akceptacji materiały merytoryczne, wszystkich modułów szkoleniowych. Zamawiający dopuszcza możliwość wnoszenia zmian i poprawek w terminie umożliwiającym ich naniesienie, Wykonawca dostarczy poprawione wzory, zawierające uwagi/sugestie Zamawiającego w terminie 3 dni roboczych. </w:t>
      </w:r>
    </w:p>
    <w:p w:rsidR="00BC1113" w:rsidRDefault="00BC1113" w:rsidP="00542EEB">
      <w:pPr>
        <w:pStyle w:val="Bezodstpw2"/>
        <w:numPr>
          <w:ilvl w:val="0"/>
          <w:numId w:val="72"/>
        </w:numPr>
        <w:jc w:val="both"/>
        <w:rPr>
          <w:rFonts w:ascii="Arial" w:hAnsi="Arial" w:cs="Arial"/>
          <w:color w:val="000000"/>
          <w:sz w:val="20"/>
          <w:szCs w:val="20"/>
        </w:rPr>
      </w:pPr>
      <w:r w:rsidRPr="00165F81">
        <w:rPr>
          <w:rFonts w:ascii="Arial" w:hAnsi="Arial" w:cs="Arial"/>
          <w:color w:val="000000"/>
          <w:sz w:val="20"/>
          <w:szCs w:val="20"/>
        </w:rPr>
        <w:t xml:space="preserve">Wszystkie materiały szkoleniowe  i promocyjne zostaną przygotowane i wydrukowane najpóźniej na 3 dni przed datą pierwszego szkolenia  (w ramach materiałów szkoleniowych /z wyłączeniem materiałów merytorycznych/ Wykonawca przekaże Zamawiającemu 10 </w:t>
      </w:r>
      <w:proofErr w:type="spellStart"/>
      <w:r w:rsidRPr="00165F81">
        <w:rPr>
          <w:rFonts w:ascii="Arial" w:hAnsi="Arial" w:cs="Arial"/>
          <w:color w:val="000000"/>
          <w:sz w:val="20"/>
          <w:szCs w:val="20"/>
        </w:rPr>
        <w:t>kpl</w:t>
      </w:r>
      <w:proofErr w:type="spellEnd"/>
      <w:r w:rsidRPr="00165F81">
        <w:rPr>
          <w:rFonts w:ascii="Arial" w:hAnsi="Arial" w:cs="Arial"/>
          <w:color w:val="000000"/>
          <w:sz w:val="20"/>
          <w:szCs w:val="20"/>
        </w:rPr>
        <w:t xml:space="preserve">. – obowiązek archiwizacji). Wszystkie niewykorzystane pakiety zostaną przekazane Zamawiającemu wraz z fakturą i protokołem odbioru. </w:t>
      </w:r>
    </w:p>
    <w:p w:rsidR="00BC1113" w:rsidRPr="00165F81" w:rsidRDefault="00BC1113" w:rsidP="00542EEB">
      <w:pPr>
        <w:pStyle w:val="Bezodstpw2"/>
        <w:numPr>
          <w:ilvl w:val="0"/>
          <w:numId w:val="72"/>
        </w:numPr>
        <w:jc w:val="both"/>
        <w:rPr>
          <w:rFonts w:ascii="Arial" w:hAnsi="Arial" w:cs="Arial"/>
          <w:color w:val="000000"/>
          <w:sz w:val="20"/>
          <w:szCs w:val="20"/>
        </w:rPr>
      </w:pPr>
      <w:r>
        <w:rPr>
          <w:rFonts w:ascii="Arial" w:hAnsi="Arial" w:cs="Arial"/>
          <w:color w:val="000000"/>
          <w:sz w:val="20"/>
          <w:szCs w:val="20"/>
        </w:rPr>
        <w:t>Wskazane terminy mogą zostać skrócone w przypadku deklarowanych krótszych terminów realizacji zamówienia przez Wykonawcę na etapie składania oferty [kryterium cenowe].</w:t>
      </w:r>
    </w:p>
    <w:p w:rsidR="00BC1113" w:rsidRPr="00165F81" w:rsidRDefault="00BC1113" w:rsidP="00542EEB">
      <w:pPr>
        <w:pStyle w:val="Bezodstpw2"/>
        <w:numPr>
          <w:ilvl w:val="0"/>
          <w:numId w:val="72"/>
        </w:numPr>
        <w:jc w:val="both"/>
        <w:rPr>
          <w:rFonts w:ascii="Arial" w:hAnsi="Arial" w:cs="Arial"/>
          <w:color w:val="000000"/>
          <w:sz w:val="20"/>
          <w:szCs w:val="20"/>
        </w:rPr>
      </w:pPr>
      <w:r w:rsidRPr="00165F81">
        <w:rPr>
          <w:rFonts w:ascii="Arial" w:hAnsi="Arial" w:cs="Arial"/>
          <w:color w:val="000000"/>
          <w:sz w:val="20"/>
          <w:szCs w:val="20"/>
        </w:rPr>
        <w:t>Materiały szkoleniowe zawierają minimum:</w:t>
      </w:r>
    </w:p>
    <w:p w:rsidR="00BC1113" w:rsidRPr="00165F81" w:rsidRDefault="00BC1113" w:rsidP="00BC1113">
      <w:pPr>
        <w:pStyle w:val="Bezodstpw2"/>
        <w:ind w:left="720"/>
        <w:jc w:val="both"/>
        <w:rPr>
          <w:rFonts w:ascii="Arial" w:hAnsi="Arial" w:cs="Arial"/>
          <w:color w:val="000000"/>
          <w:sz w:val="20"/>
          <w:szCs w:val="20"/>
        </w:rPr>
      </w:pPr>
    </w:p>
    <w:tbl>
      <w:tblPr>
        <w:tblW w:w="9296" w:type="dxa"/>
        <w:tblInd w:w="-5" w:type="dxa"/>
        <w:tblLayout w:type="fixed"/>
        <w:tblLook w:val="0000" w:firstRow="0" w:lastRow="0" w:firstColumn="0" w:lastColumn="0" w:noHBand="0" w:noVBand="0"/>
      </w:tblPr>
      <w:tblGrid>
        <w:gridCol w:w="534"/>
        <w:gridCol w:w="1568"/>
        <w:gridCol w:w="7194"/>
      </w:tblGrid>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Style w:val="FontStyle27"/>
                <w:rFonts w:ascii="Arial" w:hAnsi="Arial" w:cs="Arial"/>
                <w:b w:val="0"/>
                <w:bCs/>
                <w:color w:val="000000"/>
                <w:szCs w:val="20"/>
              </w:rPr>
            </w:pPr>
            <w:r w:rsidRPr="00165F81">
              <w:rPr>
                <w:rStyle w:val="FontStyle27"/>
                <w:rFonts w:ascii="Arial" w:hAnsi="Arial" w:cs="Arial"/>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BC1113">
            <w:pPr>
              <w:pStyle w:val="Bezodstpw2"/>
              <w:jc w:val="both"/>
              <w:rPr>
                <w:rFonts w:ascii="Arial" w:hAnsi="Arial" w:cs="Arial"/>
                <w:sz w:val="20"/>
                <w:szCs w:val="20"/>
              </w:rPr>
            </w:pPr>
            <w:r w:rsidRPr="00165F81">
              <w:rPr>
                <w:rStyle w:val="FontStyle27"/>
                <w:rFonts w:ascii="Arial" w:hAnsi="Arial" w:cs="Arial"/>
                <w:bCs/>
                <w:color w:val="000000"/>
                <w:szCs w:val="20"/>
              </w:rPr>
              <w:t>Opis przedmiotu zamówienia</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BC1113" w:rsidRDefault="00BC1113" w:rsidP="00BC1113">
            <w:pPr>
              <w:pStyle w:val="Bezodstpw2"/>
              <w:rPr>
                <w:rStyle w:val="FontStyle27"/>
                <w:rFonts w:ascii="Arial" w:hAnsi="Arial" w:cs="Arial"/>
                <w:b w:val="0"/>
                <w:bCs/>
                <w:color w:val="000000"/>
                <w:szCs w:val="20"/>
              </w:rPr>
            </w:pPr>
            <w:r w:rsidRPr="00165F81">
              <w:rPr>
                <w:rStyle w:val="FontStyle27"/>
                <w:rFonts w:ascii="Arial" w:hAnsi="Arial" w:cs="Arial"/>
                <w:bCs/>
                <w:color w:val="000000"/>
                <w:szCs w:val="20"/>
              </w:rPr>
              <w:t>Teczka konferencyjna A4 (</w:t>
            </w:r>
            <w:proofErr w:type="spellStart"/>
            <w:r w:rsidRPr="00165F81">
              <w:rPr>
                <w:rStyle w:val="FontStyle27"/>
                <w:rFonts w:ascii="Arial" w:hAnsi="Arial" w:cs="Arial"/>
                <w:bCs/>
                <w:color w:val="000000"/>
                <w:szCs w:val="20"/>
              </w:rPr>
              <w:t>organizer</w:t>
            </w:r>
            <w:proofErr w:type="spellEnd"/>
            <w:r w:rsidRPr="00165F81">
              <w:rPr>
                <w:rStyle w:val="FontStyle27"/>
                <w:rFonts w:ascii="Arial" w:hAnsi="Arial" w:cs="Arial"/>
                <w:bCs/>
                <w:color w:val="000000"/>
                <w:szCs w:val="20"/>
              </w:rPr>
              <w:t>)</w:t>
            </w:r>
          </w:p>
          <w:p w:rsidR="00BC1113" w:rsidRPr="00165F81" w:rsidRDefault="00BC1113" w:rsidP="00BC1113">
            <w:pPr>
              <w:pStyle w:val="Bezodstpw2"/>
              <w:rPr>
                <w:rFonts w:ascii="Arial" w:hAnsi="Arial" w:cs="Arial"/>
                <w:color w:val="000000"/>
                <w:sz w:val="20"/>
                <w:szCs w:val="20"/>
              </w:rPr>
            </w:pPr>
            <w:r>
              <w:rPr>
                <w:rStyle w:val="FontStyle27"/>
                <w:bCs/>
              </w:rPr>
              <w:t xml:space="preserve">125 </w:t>
            </w:r>
            <w:proofErr w:type="spellStart"/>
            <w:r>
              <w:rPr>
                <w:rStyle w:val="FontStyle27"/>
                <w:bCs/>
              </w:rPr>
              <w:t>szt</w:t>
            </w:r>
            <w:proofErr w:type="spellEnd"/>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BC1113">
            <w:pPr>
              <w:jc w:val="both"/>
              <w:rPr>
                <w:rFonts w:ascii="Arial" w:hAnsi="Arial" w:cs="Arial"/>
                <w:sz w:val="20"/>
                <w:szCs w:val="20"/>
              </w:rPr>
            </w:pPr>
            <w:r w:rsidRPr="00165F81">
              <w:rPr>
                <w:rFonts w:ascii="Arial" w:hAnsi="Arial" w:cs="Arial"/>
                <w:sz w:val="20"/>
                <w:szCs w:val="20"/>
              </w:rPr>
              <w:t>Teczka konferencyjna:</w:t>
            </w:r>
          </w:p>
          <w:p w:rsidR="00BC1113" w:rsidRPr="00165F81" w:rsidRDefault="00BC1113" w:rsidP="00542EEB">
            <w:pPr>
              <w:numPr>
                <w:ilvl w:val="0"/>
                <w:numId w:val="82"/>
              </w:numPr>
              <w:suppressAutoHyphens/>
              <w:ind w:left="313"/>
              <w:jc w:val="both"/>
              <w:rPr>
                <w:rFonts w:ascii="Arial" w:hAnsi="Arial" w:cs="Arial"/>
                <w:sz w:val="20"/>
                <w:szCs w:val="20"/>
              </w:rPr>
            </w:pPr>
            <w:r w:rsidRPr="00165F81">
              <w:rPr>
                <w:rFonts w:ascii="Arial" w:hAnsi="Arial" w:cs="Arial"/>
                <w:sz w:val="20"/>
                <w:szCs w:val="20"/>
              </w:rPr>
              <w:t>Po lewej wewnętrznej stronie okładki 4 ringi na koszulki A4, w tym min 5 koszulek A4, lub kieszeń na materiały szkoleniowe A4.</w:t>
            </w:r>
          </w:p>
          <w:p w:rsidR="00BC1113" w:rsidRPr="00165F81" w:rsidRDefault="00BC1113" w:rsidP="00542EEB">
            <w:pPr>
              <w:numPr>
                <w:ilvl w:val="0"/>
                <w:numId w:val="82"/>
              </w:numPr>
              <w:suppressAutoHyphens/>
              <w:ind w:left="313"/>
              <w:jc w:val="both"/>
              <w:rPr>
                <w:rFonts w:ascii="Arial" w:hAnsi="Arial" w:cs="Arial"/>
                <w:sz w:val="20"/>
                <w:szCs w:val="20"/>
              </w:rPr>
            </w:pPr>
            <w:r w:rsidRPr="00165F81">
              <w:rPr>
                <w:rFonts w:ascii="Arial" w:hAnsi="Arial" w:cs="Arial"/>
                <w:sz w:val="20"/>
                <w:szCs w:val="20"/>
              </w:rPr>
              <w:t>Uchwyt na długopis, w tym długopis</w:t>
            </w:r>
          </w:p>
          <w:p w:rsidR="00BC1113" w:rsidRPr="00165F81" w:rsidRDefault="00BC1113" w:rsidP="00542EEB">
            <w:pPr>
              <w:numPr>
                <w:ilvl w:val="0"/>
                <w:numId w:val="82"/>
              </w:numPr>
              <w:suppressAutoHyphens/>
              <w:ind w:left="313"/>
              <w:jc w:val="both"/>
              <w:rPr>
                <w:rFonts w:ascii="Arial" w:hAnsi="Arial" w:cs="Arial"/>
                <w:sz w:val="20"/>
                <w:szCs w:val="20"/>
              </w:rPr>
            </w:pPr>
            <w:r w:rsidRPr="00165F81">
              <w:rPr>
                <w:rFonts w:ascii="Arial" w:hAnsi="Arial" w:cs="Arial"/>
                <w:sz w:val="20"/>
                <w:szCs w:val="20"/>
              </w:rPr>
              <w:t>Prawa strona okładki lub środek teczki ze sprężystym mechanizmem zaciskowym przytrzymującym kartki papieru, w tym notes A4 minimum 32 kartki notesu.</w:t>
            </w:r>
          </w:p>
          <w:p w:rsidR="00BC1113" w:rsidRPr="00165F81" w:rsidRDefault="00BC1113" w:rsidP="00542EEB">
            <w:pPr>
              <w:numPr>
                <w:ilvl w:val="0"/>
                <w:numId w:val="82"/>
              </w:numPr>
              <w:suppressAutoHyphens/>
              <w:ind w:left="313"/>
              <w:jc w:val="both"/>
              <w:rPr>
                <w:rFonts w:ascii="Arial" w:hAnsi="Arial" w:cs="Arial"/>
                <w:sz w:val="20"/>
                <w:szCs w:val="20"/>
              </w:rPr>
            </w:pPr>
            <w:r w:rsidRPr="00165F81">
              <w:rPr>
                <w:rFonts w:ascii="Arial" w:hAnsi="Arial" w:cs="Arial"/>
                <w:sz w:val="20"/>
                <w:szCs w:val="20"/>
              </w:rPr>
              <w:t xml:space="preserve">Na grzbiecie przymocowany jest ring z notesem. </w:t>
            </w:r>
          </w:p>
          <w:p w:rsidR="00BC1113" w:rsidRPr="00165F81" w:rsidRDefault="00BC1113" w:rsidP="00542EEB">
            <w:pPr>
              <w:numPr>
                <w:ilvl w:val="0"/>
                <w:numId w:val="82"/>
              </w:numPr>
              <w:suppressAutoHyphens/>
              <w:ind w:left="313"/>
              <w:jc w:val="both"/>
              <w:rPr>
                <w:rFonts w:ascii="Arial" w:hAnsi="Arial" w:cs="Arial"/>
                <w:sz w:val="20"/>
                <w:szCs w:val="20"/>
              </w:rPr>
            </w:pPr>
            <w:r w:rsidRPr="00165F81">
              <w:rPr>
                <w:rFonts w:ascii="Arial" w:hAnsi="Arial" w:cs="Arial"/>
                <w:sz w:val="20"/>
                <w:szCs w:val="20"/>
              </w:rPr>
              <w:t xml:space="preserve">Format A4. </w:t>
            </w:r>
          </w:p>
          <w:p w:rsidR="00BC1113" w:rsidRPr="00165F81" w:rsidRDefault="00BC1113" w:rsidP="00542EEB">
            <w:pPr>
              <w:numPr>
                <w:ilvl w:val="0"/>
                <w:numId w:val="82"/>
              </w:numPr>
              <w:suppressAutoHyphens/>
              <w:ind w:left="313"/>
              <w:jc w:val="both"/>
              <w:rPr>
                <w:rFonts w:ascii="Arial" w:hAnsi="Arial" w:cs="Arial"/>
                <w:sz w:val="20"/>
                <w:szCs w:val="20"/>
              </w:rPr>
            </w:pPr>
            <w:r w:rsidRPr="00165F81">
              <w:rPr>
                <w:rFonts w:ascii="Arial" w:hAnsi="Arial" w:cs="Arial"/>
                <w:sz w:val="20"/>
                <w:szCs w:val="20"/>
              </w:rPr>
              <w:t>Wykonana z trwałego materiału, np. wysokiej klasy folia [zamawiający nie dopuszcza produktu wykonanego z tektury].</w:t>
            </w:r>
          </w:p>
          <w:p w:rsidR="00BC1113" w:rsidRPr="00165F81" w:rsidRDefault="00BC1113" w:rsidP="00542EEB">
            <w:pPr>
              <w:numPr>
                <w:ilvl w:val="0"/>
                <w:numId w:val="82"/>
              </w:numPr>
              <w:suppressAutoHyphens/>
              <w:ind w:left="313"/>
              <w:jc w:val="both"/>
              <w:rPr>
                <w:rFonts w:ascii="Arial" w:hAnsi="Arial" w:cs="Arial"/>
                <w:sz w:val="20"/>
                <w:szCs w:val="20"/>
              </w:rPr>
            </w:pPr>
            <w:r w:rsidRPr="00165F81">
              <w:rPr>
                <w:rFonts w:ascii="Arial" w:hAnsi="Arial" w:cs="Arial"/>
                <w:sz w:val="20"/>
                <w:szCs w:val="20"/>
              </w:rPr>
              <w:t>Kolor: czarny lub granatowy</w:t>
            </w:r>
          </w:p>
          <w:p w:rsidR="00BC1113" w:rsidRPr="00165F81" w:rsidRDefault="00BC1113" w:rsidP="00542EEB">
            <w:pPr>
              <w:numPr>
                <w:ilvl w:val="0"/>
                <w:numId w:val="82"/>
              </w:numPr>
              <w:suppressAutoHyphens/>
              <w:ind w:left="313"/>
              <w:jc w:val="both"/>
              <w:rPr>
                <w:rFonts w:ascii="Arial" w:hAnsi="Arial" w:cs="Arial"/>
                <w:sz w:val="20"/>
                <w:szCs w:val="20"/>
              </w:rPr>
            </w:pPr>
            <w:r w:rsidRPr="00165F81">
              <w:rPr>
                <w:rFonts w:ascii="Arial" w:hAnsi="Arial" w:cs="Arial"/>
                <w:sz w:val="20"/>
                <w:szCs w:val="20"/>
              </w:rPr>
              <w:t>Teczka konferencyjna [</w:t>
            </w:r>
            <w:proofErr w:type="spellStart"/>
            <w:r w:rsidRPr="00165F81">
              <w:rPr>
                <w:rFonts w:ascii="Arial" w:hAnsi="Arial" w:cs="Arial"/>
                <w:sz w:val="20"/>
                <w:szCs w:val="20"/>
              </w:rPr>
              <w:t>organizer</w:t>
            </w:r>
            <w:proofErr w:type="spellEnd"/>
            <w:r w:rsidRPr="00165F81">
              <w:rPr>
                <w:rFonts w:ascii="Arial" w:hAnsi="Arial" w:cs="Arial"/>
                <w:sz w:val="20"/>
                <w:szCs w:val="20"/>
              </w:rPr>
              <w:t xml:space="preserve">] musi umożliwiać przy jej wykorzystaniu swobodne notowanie bez konieczności korzystania ze stołów podczas zajęć. </w:t>
            </w:r>
          </w:p>
          <w:p w:rsidR="00BC1113" w:rsidRPr="00165F81" w:rsidRDefault="00BC1113" w:rsidP="00542EEB">
            <w:pPr>
              <w:numPr>
                <w:ilvl w:val="0"/>
                <w:numId w:val="82"/>
              </w:numPr>
              <w:suppressAutoHyphens/>
              <w:ind w:left="313"/>
              <w:jc w:val="both"/>
              <w:rPr>
                <w:rFonts w:ascii="Arial" w:hAnsi="Arial" w:cs="Arial"/>
                <w:sz w:val="20"/>
                <w:szCs w:val="20"/>
              </w:rPr>
            </w:pPr>
            <w:r w:rsidRPr="00165F81">
              <w:rPr>
                <w:rFonts w:ascii="Arial" w:hAnsi="Arial" w:cs="Arial"/>
                <w:color w:val="000000"/>
                <w:sz w:val="20"/>
                <w:szCs w:val="20"/>
              </w:rPr>
              <w:t>Oznakowanie:</w:t>
            </w:r>
            <w:r w:rsidRPr="00165F81">
              <w:rPr>
                <w:rFonts w:ascii="Arial" w:hAnsi="Arial" w:cs="Arial"/>
                <w:sz w:val="20"/>
                <w:szCs w:val="20"/>
              </w:rPr>
              <w:t xml:space="preserve"> </w:t>
            </w:r>
            <w:r w:rsidRPr="00165F81">
              <w:rPr>
                <w:rFonts w:ascii="Arial" w:hAnsi="Arial" w:cs="Arial"/>
                <w:color w:val="000000"/>
                <w:sz w:val="20"/>
                <w:szCs w:val="20"/>
              </w:rPr>
              <w:t>oznakowanie: logotypy MS i NMF na jednej stronie wraz z informacją o współfinansowaniu (technika wykonania do uzgodnienia po prezentacji produktu, możliwe również wykonanie tłoczenia).</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BC1113" w:rsidRDefault="00BC1113" w:rsidP="00BC1113">
            <w:pPr>
              <w:pStyle w:val="Bezodstpw2"/>
              <w:rPr>
                <w:rFonts w:ascii="Arial" w:hAnsi="Arial" w:cs="Arial"/>
                <w:color w:val="000000"/>
                <w:sz w:val="20"/>
                <w:szCs w:val="20"/>
              </w:rPr>
            </w:pPr>
            <w:r w:rsidRPr="00165F81">
              <w:rPr>
                <w:rFonts w:ascii="Arial" w:hAnsi="Arial" w:cs="Arial"/>
                <w:color w:val="000000"/>
                <w:sz w:val="20"/>
                <w:szCs w:val="20"/>
              </w:rPr>
              <w:t>Materiały informacyjne i szkoleniowe</w:t>
            </w:r>
          </w:p>
          <w:p w:rsidR="00BC1113" w:rsidRPr="00165F81" w:rsidRDefault="00BC1113" w:rsidP="00BC1113">
            <w:pPr>
              <w:pStyle w:val="Bezodstpw2"/>
              <w:rPr>
                <w:rFonts w:ascii="Arial" w:hAnsi="Arial" w:cs="Arial"/>
                <w:color w:val="000000"/>
                <w:sz w:val="20"/>
                <w:szCs w:val="20"/>
              </w:rPr>
            </w:pPr>
            <w:r>
              <w:rPr>
                <w:rFonts w:ascii="Arial" w:hAnsi="Arial" w:cs="Arial"/>
                <w:color w:val="000000"/>
                <w:sz w:val="20"/>
                <w:szCs w:val="20"/>
              </w:rPr>
              <w:t>125szt.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542EEB">
            <w:pPr>
              <w:pStyle w:val="Bezodstpw2"/>
              <w:numPr>
                <w:ilvl w:val="0"/>
                <w:numId w:val="69"/>
              </w:numPr>
              <w:ind w:left="313"/>
              <w:jc w:val="both"/>
              <w:rPr>
                <w:rFonts w:ascii="Arial" w:hAnsi="Arial" w:cs="Arial"/>
                <w:color w:val="000000"/>
                <w:sz w:val="20"/>
                <w:szCs w:val="20"/>
              </w:rPr>
            </w:pPr>
            <w:r w:rsidRPr="00165F81">
              <w:rPr>
                <w:rFonts w:ascii="Arial" w:hAnsi="Arial" w:cs="Arial"/>
                <w:color w:val="000000"/>
                <w:sz w:val="20"/>
                <w:szCs w:val="20"/>
              </w:rPr>
              <w:t>Objętość - minimum 150 stron A4, zawierające między innymi: informacje o Zamawiającym, informację o projekcie, treści merytoryczne, wydruki prezentacji trenerów e</w:t>
            </w:r>
            <w:r>
              <w:rPr>
                <w:rFonts w:ascii="Arial" w:hAnsi="Arial" w:cs="Arial"/>
                <w:color w:val="000000"/>
                <w:sz w:val="20"/>
                <w:szCs w:val="20"/>
              </w:rPr>
              <w:t>tc</w:t>
            </w:r>
            <w:r w:rsidRPr="00165F81">
              <w:rPr>
                <w:rFonts w:ascii="Arial" w:hAnsi="Arial" w:cs="Arial"/>
                <w:color w:val="000000"/>
                <w:sz w:val="20"/>
                <w:szCs w:val="20"/>
              </w:rPr>
              <w:t xml:space="preserve">. </w:t>
            </w:r>
          </w:p>
          <w:p w:rsidR="00BC1113" w:rsidRPr="00165F81" w:rsidRDefault="00BC1113" w:rsidP="00542EEB">
            <w:pPr>
              <w:pStyle w:val="Bezodstpw2"/>
              <w:numPr>
                <w:ilvl w:val="0"/>
                <w:numId w:val="69"/>
              </w:numPr>
              <w:ind w:left="313"/>
              <w:jc w:val="both"/>
              <w:rPr>
                <w:rFonts w:ascii="Arial" w:hAnsi="Arial" w:cs="Arial"/>
                <w:color w:val="000000"/>
                <w:sz w:val="20"/>
                <w:szCs w:val="20"/>
              </w:rPr>
            </w:pPr>
            <w:r w:rsidRPr="00165F81">
              <w:rPr>
                <w:rFonts w:ascii="Arial" w:hAnsi="Arial" w:cs="Arial"/>
                <w:color w:val="000000"/>
                <w:sz w:val="20"/>
                <w:szCs w:val="20"/>
              </w:rPr>
              <w:lastRenderedPageBreak/>
              <w:t xml:space="preserve">Materiały informacyjne i szkoleniowe drukowane w kolorze </w:t>
            </w:r>
          </w:p>
          <w:p w:rsidR="00BC1113" w:rsidRPr="00165F81" w:rsidRDefault="00BC1113" w:rsidP="00542EEB">
            <w:pPr>
              <w:pStyle w:val="Bezodstpw2"/>
              <w:numPr>
                <w:ilvl w:val="0"/>
                <w:numId w:val="69"/>
              </w:numPr>
              <w:ind w:left="313"/>
              <w:jc w:val="both"/>
              <w:rPr>
                <w:rFonts w:ascii="Arial" w:hAnsi="Arial" w:cs="Arial"/>
                <w:color w:val="000000"/>
                <w:sz w:val="20"/>
                <w:szCs w:val="20"/>
              </w:rPr>
            </w:pPr>
            <w:r w:rsidRPr="00165F81">
              <w:rPr>
                <w:rFonts w:ascii="Arial" w:hAnsi="Arial" w:cs="Arial"/>
                <w:color w:val="000000"/>
                <w:sz w:val="20"/>
                <w:szCs w:val="20"/>
              </w:rPr>
              <w:t>Druk dwustronny</w:t>
            </w:r>
          </w:p>
          <w:p w:rsidR="00BC1113" w:rsidRPr="00165F81" w:rsidRDefault="00BC1113" w:rsidP="00542EEB">
            <w:pPr>
              <w:pStyle w:val="Bezodstpw2"/>
              <w:numPr>
                <w:ilvl w:val="0"/>
                <w:numId w:val="69"/>
              </w:numPr>
              <w:ind w:left="313"/>
              <w:jc w:val="both"/>
              <w:rPr>
                <w:rFonts w:ascii="Arial" w:hAnsi="Arial" w:cs="Arial"/>
                <w:color w:val="000000"/>
                <w:sz w:val="20"/>
                <w:szCs w:val="20"/>
              </w:rPr>
            </w:pPr>
            <w:r w:rsidRPr="00165F81">
              <w:rPr>
                <w:rFonts w:ascii="Arial" w:hAnsi="Arial" w:cs="Arial"/>
                <w:color w:val="000000"/>
                <w:sz w:val="20"/>
                <w:szCs w:val="20"/>
              </w:rPr>
              <w:t>Sposób łączenia: szycie zeszytowe / zgrzewanie / bindowanie /z wykorzystaniem segregatora</w:t>
            </w:r>
          </w:p>
          <w:p w:rsidR="00BC1113" w:rsidRPr="00165F81" w:rsidRDefault="00BC1113" w:rsidP="00542EEB">
            <w:pPr>
              <w:pStyle w:val="Bezodstpw2"/>
              <w:numPr>
                <w:ilvl w:val="0"/>
                <w:numId w:val="69"/>
              </w:numPr>
              <w:ind w:left="313"/>
              <w:jc w:val="both"/>
              <w:rPr>
                <w:rFonts w:ascii="Arial" w:hAnsi="Arial" w:cs="Arial"/>
                <w:color w:val="000000"/>
                <w:sz w:val="20"/>
                <w:szCs w:val="20"/>
              </w:rPr>
            </w:pPr>
            <w:r w:rsidRPr="00165F81">
              <w:rPr>
                <w:rFonts w:ascii="Arial" w:hAnsi="Arial" w:cs="Arial"/>
                <w:color w:val="000000"/>
                <w:sz w:val="20"/>
                <w:szCs w:val="20"/>
              </w:rPr>
              <w:t>Okładka (papier błyszczący, gramatura min 90)</w:t>
            </w:r>
          </w:p>
          <w:p w:rsidR="00BC1113" w:rsidRPr="00165F81" w:rsidRDefault="00BC1113" w:rsidP="00542EEB">
            <w:pPr>
              <w:pStyle w:val="Bezodstpw2"/>
              <w:numPr>
                <w:ilvl w:val="0"/>
                <w:numId w:val="69"/>
              </w:numPr>
              <w:ind w:left="313"/>
              <w:jc w:val="both"/>
              <w:rPr>
                <w:rFonts w:ascii="Arial" w:hAnsi="Arial" w:cs="Arial"/>
                <w:sz w:val="20"/>
                <w:szCs w:val="20"/>
              </w:rPr>
            </w:pPr>
            <w:r w:rsidRPr="00165F81">
              <w:rPr>
                <w:rFonts w:ascii="Arial" w:hAnsi="Arial" w:cs="Arial"/>
                <w:color w:val="000000"/>
                <w:sz w:val="20"/>
                <w:szCs w:val="20"/>
              </w:rPr>
              <w:t>Informacja o współfinansowaniu [oznakowanie: logotypy MS i NMF na jednej wraz z informacja o współfinansowaniu]</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lastRenderedPageBreak/>
              <w:t>3</w:t>
            </w:r>
          </w:p>
        </w:tc>
        <w:tc>
          <w:tcPr>
            <w:tcW w:w="1568" w:type="dxa"/>
            <w:tcBorders>
              <w:top w:val="single" w:sz="4" w:space="0" w:color="000000"/>
              <w:left w:val="single" w:sz="4" w:space="0" w:color="000000"/>
              <w:bottom w:val="single" w:sz="4" w:space="0" w:color="000000"/>
            </w:tcBorders>
            <w:shd w:val="clear" w:color="auto" w:fill="auto"/>
          </w:tcPr>
          <w:p w:rsidR="00BC1113" w:rsidRDefault="00BC1113" w:rsidP="00BC1113">
            <w:pPr>
              <w:rPr>
                <w:rFonts w:ascii="Arial" w:hAnsi="Arial" w:cs="Arial"/>
                <w:color w:val="000000"/>
                <w:sz w:val="20"/>
                <w:szCs w:val="20"/>
              </w:rPr>
            </w:pPr>
            <w:r w:rsidRPr="00165F81">
              <w:rPr>
                <w:rFonts w:ascii="Arial" w:hAnsi="Arial" w:cs="Arial"/>
                <w:color w:val="000000"/>
                <w:sz w:val="20"/>
                <w:szCs w:val="20"/>
              </w:rPr>
              <w:t>Power bank [bank energii]</w:t>
            </w:r>
          </w:p>
          <w:p w:rsidR="00BC1113" w:rsidRPr="00165F81" w:rsidRDefault="00BC1113" w:rsidP="00BC1113">
            <w:pPr>
              <w:rPr>
                <w:rFonts w:ascii="Arial" w:hAnsi="Arial" w:cs="Arial"/>
                <w:color w:val="000000"/>
                <w:sz w:val="20"/>
                <w:szCs w:val="20"/>
              </w:rPr>
            </w:pPr>
            <w:r>
              <w:rPr>
                <w:rFonts w:ascii="Arial" w:hAnsi="Arial" w:cs="Arial"/>
                <w:color w:val="000000"/>
                <w:sz w:val="20"/>
                <w:szCs w:val="20"/>
              </w:rPr>
              <w:t>125 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color w:val="000000"/>
                <w:sz w:val="20"/>
                <w:szCs w:val="20"/>
              </w:rPr>
              <w:t>zestaw wraz z zasilaczem i niezbędnymi akcesoriami.</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 xml:space="preserve">Pojemność minimum 13 000 </w:t>
            </w:r>
            <w:proofErr w:type="spellStart"/>
            <w:r w:rsidRPr="00165F81">
              <w:rPr>
                <w:rFonts w:ascii="Arial" w:hAnsi="Arial" w:cs="Arial"/>
                <w:sz w:val="20"/>
                <w:szCs w:val="20"/>
              </w:rPr>
              <w:t>mAh</w:t>
            </w:r>
            <w:proofErr w:type="spellEnd"/>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Możliwość ładowania telefonu komórkowego oraz ładowanie tabletów</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Style w:val="Pogrubienie"/>
                <w:rFonts w:ascii="Arial" w:hAnsi="Arial" w:cs="Arial"/>
                <w:sz w:val="20"/>
                <w:szCs w:val="20"/>
              </w:rPr>
              <w:t>Wskaźnik naładowania:</w:t>
            </w:r>
            <w:r w:rsidRPr="00165F81">
              <w:rPr>
                <w:rFonts w:ascii="Arial" w:hAnsi="Arial" w:cs="Arial"/>
                <w:sz w:val="20"/>
                <w:szCs w:val="20"/>
              </w:rPr>
              <w:t xml:space="preserve"> diodowy albo wyświetlacz</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Posiada bezpiecznik zapobiegający zwarciom czy przeciążeniom.</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uniwersalność: 2 wyjścia USB o różnych natężeniach (1A i 2A) oraz zestaw uniwersalnych  końcówek</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Style w:val="Pogrubienie"/>
                <w:rFonts w:ascii="Arial" w:hAnsi="Arial" w:cs="Arial"/>
                <w:sz w:val="20"/>
                <w:szCs w:val="20"/>
              </w:rPr>
              <w:t>Żywotność baterii:</w:t>
            </w:r>
            <w:r w:rsidRPr="00165F81">
              <w:rPr>
                <w:rFonts w:ascii="Arial" w:hAnsi="Arial" w:cs="Arial"/>
                <w:sz w:val="20"/>
                <w:szCs w:val="20"/>
              </w:rPr>
              <w:t xml:space="preserve"> minimum 500 </w:t>
            </w:r>
            <w:proofErr w:type="spellStart"/>
            <w:r w:rsidRPr="00165F81">
              <w:rPr>
                <w:rFonts w:ascii="Arial" w:hAnsi="Arial" w:cs="Arial"/>
                <w:sz w:val="20"/>
                <w:szCs w:val="20"/>
              </w:rPr>
              <w:t>ładowań</w:t>
            </w:r>
            <w:proofErr w:type="spellEnd"/>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Gwarancja 24 miesiące</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 xml:space="preserve">zapewnia około 400% dodatkowej baterii dla przeciętnego  </w:t>
            </w:r>
            <w:proofErr w:type="spellStart"/>
            <w:r w:rsidRPr="00165F81">
              <w:rPr>
                <w:rFonts w:ascii="Arial" w:hAnsi="Arial" w:cs="Arial"/>
                <w:sz w:val="20"/>
                <w:szCs w:val="20"/>
              </w:rPr>
              <w:t>smartfona</w:t>
            </w:r>
            <w:proofErr w:type="spellEnd"/>
            <w:r w:rsidRPr="00165F81">
              <w:rPr>
                <w:rFonts w:ascii="Arial" w:hAnsi="Arial" w:cs="Arial"/>
                <w:color w:val="000000"/>
                <w:sz w:val="20"/>
                <w:szCs w:val="20"/>
              </w:rPr>
              <w:t xml:space="preserve"> bez konieczności doładowywania Power banku</w:t>
            </w:r>
          </w:p>
          <w:p w:rsidR="00BC1113" w:rsidRPr="00165F81" w:rsidRDefault="00BC1113" w:rsidP="00542EEB">
            <w:pPr>
              <w:numPr>
                <w:ilvl w:val="0"/>
                <w:numId w:val="70"/>
              </w:numPr>
              <w:tabs>
                <w:tab w:val="clear" w:pos="1200"/>
                <w:tab w:val="num" w:pos="0"/>
              </w:tabs>
              <w:suppressAutoHyphens/>
              <w:ind w:left="313"/>
              <w:jc w:val="both"/>
              <w:rPr>
                <w:rFonts w:ascii="Arial" w:hAnsi="Arial" w:cs="Arial"/>
                <w:sz w:val="20"/>
                <w:szCs w:val="20"/>
              </w:rPr>
            </w:pPr>
            <w:r w:rsidRPr="00165F81">
              <w:rPr>
                <w:rFonts w:ascii="Arial" w:hAnsi="Arial" w:cs="Arial"/>
                <w:color w:val="000000"/>
                <w:sz w:val="20"/>
                <w:szCs w:val="20"/>
              </w:rPr>
              <w:t>kolor: brak wskazań</w:t>
            </w:r>
          </w:p>
          <w:p w:rsidR="00BC1113" w:rsidRPr="00165F81" w:rsidRDefault="00BC1113" w:rsidP="00542EEB">
            <w:pPr>
              <w:numPr>
                <w:ilvl w:val="0"/>
                <w:numId w:val="70"/>
              </w:numPr>
              <w:tabs>
                <w:tab w:val="clear" w:pos="1200"/>
                <w:tab w:val="num" w:pos="0"/>
              </w:tabs>
              <w:suppressAutoHyphens/>
              <w:ind w:left="313"/>
              <w:jc w:val="both"/>
              <w:rPr>
                <w:rFonts w:ascii="Arial" w:hAnsi="Arial" w:cs="Arial"/>
                <w:sz w:val="20"/>
                <w:szCs w:val="20"/>
              </w:rPr>
            </w:pPr>
            <w:r w:rsidRPr="00165F81">
              <w:rPr>
                <w:rFonts w:ascii="Arial" w:hAnsi="Arial" w:cs="Arial"/>
                <w:color w:val="000000"/>
                <w:sz w:val="20"/>
                <w:szCs w:val="20"/>
              </w:rPr>
              <w:t>oznakowanie:</w:t>
            </w:r>
            <w:r w:rsidRPr="00165F81">
              <w:rPr>
                <w:rFonts w:ascii="Arial" w:hAnsi="Arial" w:cs="Arial"/>
                <w:sz w:val="20"/>
                <w:szCs w:val="20"/>
              </w:rPr>
              <w:t xml:space="preserve"> </w:t>
            </w:r>
            <w:r w:rsidRPr="00165F81">
              <w:rPr>
                <w:rFonts w:ascii="Arial" w:hAnsi="Arial" w:cs="Arial"/>
                <w:color w:val="000000"/>
                <w:sz w:val="20"/>
                <w:szCs w:val="20"/>
              </w:rPr>
              <w:t>oznakowanie: logotypy MS i NMF na jednej stronie wraz z informacją o współfinansowaniu (technika wykonania do uzgodnienia po prezentacji produktu).</w:t>
            </w:r>
          </w:p>
        </w:tc>
      </w:tr>
    </w:tbl>
    <w:p w:rsidR="00BC1113" w:rsidRPr="00165F81" w:rsidRDefault="00BC1113" w:rsidP="00BC1113">
      <w:pPr>
        <w:pStyle w:val="Bezodstpw2"/>
        <w:jc w:val="both"/>
        <w:rPr>
          <w:rFonts w:ascii="Arial" w:hAnsi="Arial" w:cs="Arial"/>
          <w:color w:val="000000"/>
          <w:sz w:val="20"/>
          <w:szCs w:val="20"/>
        </w:rPr>
      </w:pPr>
    </w:p>
    <w:p w:rsidR="004D279A" w:rsidRPr="00165F81" w:rsidRDefault="00BC1113" w:rsidP="00542EEB">
      <w:pPr>
        <w:pStyle w:val="Bezodstpw2"/>
        <w:numPr>
          <w:ilvl w:val="0"/>
          <w:numId w:val="68"/>
        </w:numPr>
        <w:jc w:val="both"/>
        <w:rPr>
          <w:rFonts w:ascii="Arial" w:hAnsi="Arial" w:cs="Arial"/>
          <w:color w:val="000000"/>
          <w:sz w:val="20"/>
          <w:szCs w:val="20"/>
        </w:rPr>
      </w:pPr>
      <w:r w:rsidRPr="00165F81">
        <w:rPr>
          <w:rFonts w:ascii="Arial" w:hAnsi="Arial" w:cs="Arial"/>
          <w:color w:val="000000"/>
          <w:sz w:val="20"/>
          <w:szCs w:val="20"/>
        </w:rPr>
        <w:t>Zapewnienie dla wszystkich uczestników szkolenia, prelegentów, oraz przedstawicieli Zamawiającego drukowanych imiennych identyfikatorów wraz ze smyczami.</w:t>
      </w:r>
    </w:p>
    <w:p w:rsidR="004D279A" w:rsidRPr="004D279A" w:rsidRDefault="00BC1113" w:rsidP="00747290">
      <w:pPr>
        <w:pStyle w:val="Bezodstpw2"/>
        <w:ind w:left="720"/>
        <w:jc w:val="both"/>
        <w:rPr>
          <w:rFonts w:ascii="Arial" w:hAnsi="Arial" w:cs="Arial"/>
          <w:color w:val="000000"/>
          <w:sz w:val="20"/>
          <w:szCs w:val="20"/>
        </w:rPr>
      </w:pPr>
      <w:r w:rsidRPr="004D279A">
        <w:rPr>
          <w:rFonts w:ascii="Arial" w:hAnsi="Arial" w:cs="Arial"/>
          <w:color w:val="000000"/>
          <w:sz w:val="20"/>
          <w:szCs w:val="20"/>
        </w:rPr>
        <w:t>Odbiór z siedziby Zamawiającego w terminie nie wcześniej niż 5 dni roboczych przed pierwszym szkoleniem elementów wizualizacji (</w:t>
      </w:r>
      <w:proofErr w:type="spellStart"/>
      <w:r w:rsidRPr="004D279A">
        <w:rPr>
          <w:rFonts w:ascii="Arial" w:hAnsi="Arial" w:cs="Arial"/>
          <w:color w:val="000000"/>
          <w:sz w:val="20"/>
          <w:szCs w:val="20"/>
        </w:rPr>
        <w:t>Roll-upy</w:t>
      </w:r>
      <w:proofErr w:type="spellEnd"/>
      <w:r w:rsidRPr="004D279A">
        <w:rPr>
          <w:rFonts w:ascii="Arial" w:hAnsi="Arial" w:cs="Arial"/>
          <w:color w:val="000000"/>
          <w:sz w:val="20"/>
          <w:szCs w:val="20"/>
        </w:rPr>
        <w:t xml:space="preserve">) i ich prezentacja podczas szkolenia lub innych materiałów zaplanowanych przez Zamawiającego [jeśli dotyczy]. Zwrot do siedziby Zamawiającego wskazanych elementów wizualizacji powinien nastąpić w ciągu 3 dni roboczych od dnia zakończenia ostatniego szkolenia. </w:t>
      </w:r>
    </w:p>
    <w:p w:rsidR="004D279A" w:rsidRPr="004D279A" w:rsidRDefault="00BC1113" w:rsidP="00542EEB">
      <w:pPr>
        <w:pStyle w:val="Bezodstpw2"/>
        <w:numPr>
          <w:ilvl w:val="0"/>
          <w:numId w:val="68"/>
        </w:numPr>
        <w:jc w:val="both"/>
        <w:rPr>
          <w:rFonts w:ascii="Arial" w:hAnsi="Arial" w:cs="Arial"/>
          <w:color w:val="000000"/>
          <w:sz w:val="20"/>
          <w:szCs w:val="20"/>
        </w:rPr>
      </w:pPr>
      <w:r w:rsidRPr="004D279A">
        <w:rPr>
          <w:rFonts w:ascii="Arial" w:hAnsi="Arial" w:cs="Arial"/>
          <w:color w:val="000000"/>
          <w:sz w:val="20"/>
          <w:szCs w:val="20"/>
        </w:rPr>
        <w:t>Wykonawca jest zobowiązany do ścisłej współpracy z Zamawiającym i osobami wyznaczonymi przez Zamawiającego przy organizacji, obsłudze, prowadzeniu oraz rozliczaniu szkoleń.</w:t>
      </w:r>
    </w:p>
    <w:p w:rsidR="004D279A" w:rsidRPr="004D279A" w:rsidRDefault="00BC1113" w:rsidP="00542EEB">
      <w:pPr>
        <w:pStyle w:val="Bezodstpw2"/>
        <w:numPr>
          <w:ilvl w:val="0"/>
          <w:numId w:val="68"/>
        </w:numPr>
        <w:jc w:val="both"/>
        <w:rPr>
          <w:rFonts w:ascii="Arial" w:hAnsi="Arial" w:cs="Arial"/>
          <w:color w:val="000000"/>
          <w:sz w:val="20"/>
          <w:szCs w:val="20"/>
        </w:rPr>
      </w:pPr>
      <w:r w:rsidRPr="004D279A">
        <w:rPr>
          <w:rFonts w:ascii="Arial" w:hAnsi="Arial" w:cs="Arial"/>
          <w:color w:val="000000"/>
          <w:sz w:val="20"/>
          <w:szCs w:val="20"/>
        </w:rPr>
        <w:t>Udokumentowanie fotograficzne i sprawozdanie przebiegu całego szkolenia (z wyłączeniem dokumentowania spożywania posiłków przez uczestników).</w:t>
      </w:r>
    </w:p>
    <w:p w:rsidR="004D279A" w:rsidRPr="004D279A" w:rsidRDefault="00BC1113" w:rsidP="00542EEB">
      <w:pPr>
        <w:pStyle w:val="Bezodstpw2"/>
        <w:numPr>
          <w:ilvl w:val="0"/>
          <w:numId w:val="68"/>
        </w:numPr>
        <w:jc w:val="both"/>
        <w:rPr>
          <w:rFonts w:ascii="Arial" w:hAnsi="Arial" w:cs="Arial"/>
          <w:color w:val="000000"/>
          <w:sz w:val="20"/>
          <w:szCs w:val="20"/>
        </w:rPr>
      </w:pPr>
      <w:r w:rsidRPr="004D279A">
        <w:rPr>
          <w:rFonts w:ascii="Arial" w:hAnsi="Arial" w:cs="Arial"/>
          <w:color w:val="000000"/>
          <w:sz w:val="20"/>
          <w:szCs w:val="20"/>
        </w:rPr>
        <w:t>Przekazanie Zamawiającemu wraz z protokołem następujących materiałów na nośniku CD/DVD, tj</w:t>
      </w:r>
      <w:r w:rsidRPr="0063318D">
        <w:rPr>
          <w:rFonts w:ascii="Arial" w:hAnsi="Arial" w:cs="Arial"/>
          <w:color w:val="000000"/>
          <w:sz w:val="20"/>
          <w:szCs w:val="20"/>
        </w:rPr>
        <w:t>.: co najmniej 30 zdjęć z każdego szkolenia o rozdzielczości nie mniejszej niż   300dpi,</w:t>
      </w:r>
    </w:p>
    <w:p w:rsidR="00BC1113" w:rsidRPr="002434DE" w:rsidRDefault="00BC1113" w:rsidP="00542EEB">
      <w:pPr>
        <w:pStyle w:val="Bezodstpw2"/>
        <w:numPr>
          <w:ilvl w:val="0"/>
          <w:numId w:val="68"/>
        </w:numPr>
        <w:jc w:val="both"/>
        <w:rPr>
          <w:rFonts w:ascii="Arial" w:hAnsi="Arial" w:cs="Arial"/>
          <w:color w:val="000000"/>
          <w:sz w:val="20"/>
          <w:szCs w:val="20"/>
        </w:rPr>
      </w:pPr>
      <w:r w:rsidRPr="0063318D">
        <w:rPr>
          <w:rFonts w:ascii="Arial" w:hAnsi="Arial" w:cs="Arial"/>
          <w:color w:val="000000"/>
          <w:sz w:val="20"/>
          <w:szCs w:val="20"/>
        </w:rPr>
        <w:t>Przekazanie Zamawiającemu wraz z protokołem w wersji papierowej oraz na nośniku CD/DVD, raportu z przebieg</w:t>
      </w:r>
      <w:r w:rsidRPr="002434DE">
        <w:rPr>
          <w:rFonts w:ascii="Arial" w:hAnsi="Arial" w:cs="Arial"/>
          <w:color w:val="000000"/>
          <w:sz w:val="20"/>
          <w:szCs w:val="20"/>
        </w:rPr>
        <w:t xml:space="preserve">u realizacji przedmiotu Umowy. Załącznikami do raportu będą: </w:t>
      </w:r>
    </w:p>
    <w:p w:rsidR="00BC1113" w:rsidRPr="00165F81" w:rsidRDefault="00BC1113" w:rsidP="00542EEB">
      <w:pPr>
        <w:pStyle w:val="Bezodstpw2"/>
        <w:numPr>
          <w:ilvl w:val="0"/>
          <w:numId w:val="76"/>
        </w:numPr>
        <w:ind w:firstLine="0"/>
        <w:jc w:val="both"/>
        <w:rPr>
          <w:rFonts w:ascii="Arial" w:hAnsi="Arial" w:cs="Arial"/>
          <w:color w:val="000000"/>
          <w:sz w:val="20"/>
          <w:szCs w:val="20"/>
        </w:rPr>
      </w:pPr>
      <w:r w:rsidRPr="00165F81">
        <w:rPr>
          <w:rFonts w:ascii="Arial" w:hAnsi="Arial" w:cs="Arial"/>
          <w:color w:val="000000"/>
          <w:sz w:val="20"/>
          <w:szCs w:val="20"/>
        </w:rPr>
        <w:t>zestaw  materiałów szkoleniowych;</w:t>
      </w:r>
    </w:p>
    <w:p w:rsidR="00BC1113" w:rsidRPr="00165F81" w:rsidRDefault="00BC1113" w:rsidP="00542EEB">
      <w:pPr>
        <w:pStyle w:val="Bezodstpw2"/>
        <w:numPr>
          <w:ilvl w:val="0"/>
          <w:numId w:val="75"/>
        </w:numPr>
        <w:tabs>
          <w:tab w:val="clear" w:pos="1080"/>
          <w:tab w:val="num" w:pos="720"/>
        </w:tabs>
        <w:ind w:left="720" w:firstLine="0"/>
        <w:jc w:val="both"/>
        <w:rPr>
          <w:rFonts w:ascii="Arial" w:hAnsi="Arial" w:cs="Arial"/>
          <w:color w:val="000000"/>
          <w:sz w:val="20"/>
          <w:szCs w:val="20"/>
        </w:rPr>
      </w:pPr>
      <w:r w:rsidRPr="00165F81">
        <w:rPr>
          <w:rFonts w:ascii="Arial" w:hAnsi="Arial" w:cs="Arial"/>
          <w:color w:val="000000"/>
          <w:sz w:val="20"/>
          <w:szCs w:val="20"/>
        </w:rPr>
        <w:t>pełna  lista uczestników szkolenia, zawierająca: imiona i nazwiska, nazwy firm/instytucji i podpisy uczestników.</w:t>
      </w:r>
    </w:p>
    <w:p w:rsidR="00BC1113" w:rsidRPr="00165F81" w:rsidRDefault="00BC1113" w:rsidP="00BC1113">
      <w:pPr>
        <w:pStyle w:val="Bezodstpw2"/>
        <w:jc w:val="both"/>
        <w:rPr>
          <w:rFonts w:ascii="Arial" w:hAnsi="Arial" w:cs="Arial"/>
          <w:color w:val="000000"/>
          <w:sz w:val="20"/>
          <w:szCs w:val="20"/>
        </w:rPr>
      </w:pPr>
    </w:p>
    <w:p w:rsidR="00BC1113" w:rsidRPr="00165F81" w:rsidRDefault="00BC1113" w:rsidP="00BC1113">
      <w:pPr>
        <w:pStyle w:val="Bezodstpw2"/>
        <w:jc w:val="both"/>
        <w:rPr>
          <w:rFonts w:ascii="Arial" w:hAnsi="Arial" w:cs="Arial"/>
          <w:color w:val="000000"/>
          <w:sz w:val="20"/>
          <w:szCs w:val="20"/>
        </w:rPr>
      </w:pPr>
      <w:r w:rsidRPr="00165F81">
        <w:rPr>
          <w:rFonts w:ascii="Arial" w:hAnsi="Arial" w:cs="Arial"/>
          <w:b/>
          <w:bCs/>
          <w:color w:val="000000"/>
          <w:sz w:val="20"/>
          <w:szCs w:val="20"/>
        </w:rPr>
        <w:t>Kontrola</w:t>
      </w:r>
    </w:p>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Zamawiający zastrzega sobie prawo kontroli sposobu realizacji zadań wchodzących w skład przedmiot umowy na każdym jego etapie.</w:t>
      </w:r>
    </w:p>
    <w:p w:rsidR="00BC1113" w:rsidRPr="00165F81" w:rsidRDefault="00BC1113" w:rsidP="00BC1113">
      <w:pPr>
        <w:jc w:val="both"/>
        <w:rPr>
          <w:rFonts w:ascii="Arial" w:hAnsi="Arial" w:cs="Arial"/>
          <w:sz w:val="20"/>
          <w:szCs w:val="20"/>
        </w:rPr>
      </w:pPr>
    </w:p>
    <w:p w:rsidR="00BC1113" w:rsidRPr="00747290" w:rsidRDefault="00BC1113" w:rsidP="00542EEB">
      <w:pPr>
        <w:pStyle w:val="Akapitzlist"/>
        <w:numPr>
          <w:ilvl w:val="0"/>
          <w:numId w:val="77"/>
        </w:numPr>
        <w:shd w:val="clear" w:color="auto" w:fill="D9D9D9"/>
        <w:suppressAutoHyphens/>
        <w:autoSpaceDE w:val="0"/>
        <w:jc w:val="both"/>
        <w:rPr>
          <w:color w:val="000000"/>
          <w:sz w:val="20"/>
          <w:szCs w:val="20"/>
        </w:rPr>
      </w:pPr>
      <w:r w:rsidRPr="00747290">
        <w:rPr>
          <w:b/>
          <w:color w:val="000000"/>
          <w:sz w:val="20"/>
          <w:szCs w:val="20"/>
        </w:rPr>
        <w:t>Informacja na temat dofinansowania z Norweskiego Mechanizmu Finansowego:</w:t>
      </w:r>
    </w:p>
    <w:p w:rsidR="00BC1113" w:rsidRPr="00165F81" w:rsidRDefault="00BC1113" w:rsidP="00BC1113">
      <w:pPr>
        <w:autoSpaceDE w:val="0"/>
        <w:jc w:val="both"/>
        <w:rPr>
          <w:rFonts w:ascii="Arial" w:hAnsi="Arial" w:cs="Arial"/>
          <w:color w:val="000000"/>
          <w:sz w:val="20"/>
          <w:szCs w:val="20"/>
        </w:rPr>
      </w:pPr>
      <w:r w:rsidRPr="00165F81">
        <w:rPr>
          <w:rFonts w:ascii="Arial" w:hAnsi="Arial" w:cs="Arial"/>
          <w:color w:val="000000"/>
          <w:sz w:val="20"/>
          <w:szCs w:val="20"/>
        </w:rPr>
        <w:t>Zakup jest dofinansowany ze finansowany ze środków funduszy norweskich oraz środków krajowych</w:t>
      </w:r>
      <w:r w:rsidRPr="00165F81">
        <w:rPr>
          <w:rFonts w:ascii="Arial" w:hAnsi="Arial" w:cs="Arial"/>
          <w:i/>
          <w:color w:val="000000"/>
          <w:sz w:val="20"/>
          <w:szCs w:val="20"/>
        </w:rPr>
        <w:t>.</w:t>
      </w:r>
    </w:p>
    <w:p w:rsidR="00BC1113" w:rsidRPr="00165F81" w:rsidRDefault="00BC1113" w:rsidP="00542EEB">
      <w:pPr>
        <w:pStyle w:val="Akapitzlist3"/>
        <w:numPr>
          <w:ilvl w:val="0"/>
          <w:numId w:val="73"/>
        </w:numPr>
        <w:suppressAutoHyphens/>
        <w:spacing w:before="0"/>
        <w:outlineLvl w:val="9"/>
        <w:rPr>
          <w:rFonts w:ascii="Arial" w:hAnsi="Arial" w:cs="Arial"/>
          <w:color w:val="000000"/>
          <w:sz w:val="20"/>
          <w:szCs w:val="20"/>
        </w:rPr>
      </w:pPr>
      <w:r w:rsidRPr="00165F81">
        <w:rPr>
          <w:rFonts w:ascii="Arial" w:hAnsi="Arial" w:cs="Arial"/>
          <w:color w:val="000000"/>
          <w:sz w:val="20"/>
          <w:szCs w:val="20"/>
        </w:rPr>
        <w:t xml:space="preserve">Wykonawca zobowiązany jest przedstawić Zamawiającemu do zaakceptowania szczegółowy program szkoleń, </w:t>
      </w:r>
    </w:p>
    <w:p w:rsidR="00BC1113" w:rsidRPr="00165F81" w:rsidRDefault="00BC1113" w:rsidP="00542EEB">
      <w:pPr>
        <w:pStyle w:val="Akapitzlist3"/>
        <w:numPr>
          <w:ilvl w:val="0"/>
          <w:numId w:val="73"/>
        </w:numPr>
        <w:suppressAutoHyphens/>
        <w:spacing w:before="0"/>
        <w:outlineLvl w:val="9"/>
        <w:rPr>
          <w:rFonts w:ascii="Arial" w:hAnsi="Arial" w:cs="Arial"/>
          <w:color w:val="000000"/>
          <w:sz w:val="20"/>
          <w:szCs w:val="20"/>
        </w:rPr>
      </w:pPr>
      <w:r w:rsidRPr="00165F81">
        <w:rPr>
          <w:rFonts w:ascii="Arial" w:hAnsi="Arial" w:cs="Arial"/>
          <w:color w:val="000000"/>
          <w:sz w:val="20"/>
          <w:szCs w:val="20"/>
        </w:rPr>
        <w:t>Wykonawca zorganizuje, przeprowadzi i obsłuży szkolenia przy założeniu zaakceptowania wszystkich dokumentów, materiałów przez Zamawiającego –</w:t>
      </w:r>
      <w:r w:rsidRPr="00165F81">
        <w:rPr>
          <w:rFonts w:ascii="Arial" w:hAnsi="Arial" w:cs="Arial"/>
          <w:sz w:val="20"/>
          <w:szCs w:val="20"/>
        </w:rPr>
        <w:t xml:space="preserve"> w terminach</w:t>
      </w:r>
      <w:r w:rsidRPr="00165F81">
        <w:rPr>
          <w:rFonts w:ascii="Arial" w:hAnsi="Arial" w:cs="Arial"/>
          <w:color w:val="000000"/>
          <w:sz w:val="20"/>
          <w:szCs w:val="20"/>
        </w:rPr>
        <w:t xml:space="preserve"> określonych umową oraz załącznikami do umowy.</w:t>
      </w:r>
    </w:p>
    <w:p w:rsidR="00BC1113" w:rsidRDefault="00BC1113" w:rsidP="00542EEB">
      <w:pPr>
        <w:pStyle w:val="Akapitzlist3"/>
        <w:numPr>
          <w:ilvl w:val="0"/>
          <w:numId w:val="73"/>
        </w:numPr>
        <w:suppressAutoHyphens/>
        <w:spacing w:before="0"/>
        <w:outlineLvl w:val="9"/>
        <w:rPr>
          <w:rFonts w:ascii="Arial" w:hAnsi="Arial" w:cs="Arial"/>
          <w:color w:val="000000"/>
          <w:sz w:val="20"/>
          <w:szCs w:val="20"/>
        </w:rPr>
      </w:pPr>
      <w:r w:rsidRPr="00165F81">
        <w:rPr>
          <w:rFonts w:ascii="Arial" w:hAnsi="Arial" w:cs="Arial"/>
          <w:color w:val="000000"/>
          <w:sz w:val="20"/>
          <w:szCs w:val="20"/>
        </w:rPr>
        <w:lastRenderedPageBreak/>
        <w:t>Wszelkie materiały publikowane przed, w trakcie jak i po szkoleniach muszą uzyskać akceptację Zamawiającego przed ich upublicznieniem.</w:t>
      </w:r>
    </w:p>
    <w:p w:rsidR="00935765" w:rsidRDefault="00935765" w:rsidP="00BC1113">
      <w:pPr>
        <w:rPr>
          <w:rFonts w:ascii="Arial" w:hAnsi="Arial" w:cs="Arial"/>
          <w:b/>
          <w:sz w:val="20"/>
          <w:szCs w:val="20"/>
        </w:rPr>
      </w:pPr>
    </w:p>
    <w:p w:rsidR="00BC1113" w:rsidRPr="00027BFF" w:rsidRDefault="00BC1113" w:rsidP="00BC1113">
      <w:pPr>
        <w:rPr>
          <w:rFonts w:ascii="Arial" w:hAnsi="Arial" w:cs="Arial"/>
          <w:b/>
          <w:sz w:val="20"/>
          <w:szCs w:val="20"/>
        </w:rPr>
      </w:pPr>
      <w:r>
        <w:rPr>
          <w:rFonts w:ascii="Arial" w:hAnsi="Arial" w:cs="Arial"/>
          <w:b/>
          <w:sz w:val="20"/>
          <w:szCs w:val="20"/>
        </w:rPr>
        <w:t xml:space="preserve">CZĘŚĆ </w:t>
      </w:r>
      <w:r w:rsidRPr="00027BFF">
        <w:rPr>
          <w:rFonts w:ascii="Arial" w:hAnsi="Arial" w:cs="Arial"/>
          <w:b/>
          <w:sz w:val="20"/>
          <w:szCs w:val="20"/>
        </w:rPr>
        <w:t>I</w:t>
      </w:r>
      <w:r>
        <w:rPr>
          <w:rFonts w:ascii="Arial" w:hAnsi="Arial" w:cs="Arial"/>
          <w:b/>
          <w:sz w:val="20"/>
          <w:szCs w:val="20"/>
        </w:rPr>
        <w:t>I</w:t>
      </w:r>
      <w:r w:rsidRPr="00027BFF">
        <w:rPr>
          <w:rFonts w:ascii="Arial" w:hAnsi="Arial" w:cs="Arial"/>
          <w:b/>
          <w:sz w:val="20"/>
          <w:szCs w:val="20"/>
        </w:rPr>
        <w:t xml:space="preserve"> </w:t>
      </w:r>
      <w:r>
        <w:rPr>
          <w:rFonts w:ascii="Arial" w:hAnsi="Arial" w:cs="Arial"/>
          <w:b/>
          <w:sz w:val="20"/>
          <w:szCs w:val="20"/>
        </w:rPr>
        <w:t>USŁUGA ORGANIZACJI KONFERENCJI</w:t>
      </w:r>
    </w:p>
    <w:p w:rsidR="00BC1113" w:rsidRPr="00165F81" w:rsidRDefault="00BC1113" w:rsidP="00542EEB">
      <w:pPr>
        <w:numPr>
          <w:ilvl w:val="0"/>
          <w:numId w:val="97"/>
        </w:numPr>
        <w:shd w:val="clear" w:color="auto" w:fill="D9D9D9"/>
        <w:suppressAutoHyphens/>
        <w:ind w:left="567" w:hanging="567"/>
        <w:jc w:val="both"/>
        <w:rPr>
          <w:rFonts w:ascii="Arial" w:hAnsi="Arial" w:cs="Arial"/>
          <w:color w:val="000000"/>
          <w:sz w:val="20"/>
          <w:szCs w:val="20"/>
        </w:rPr>
      </w:pPr>
      <w:bookmarkStart w:id="3" w:name="Cz2"/>
      <w:bookmarkEnd w:id="3"/>
      <w:r w:rsidRPr="00165F81">
        <w:rPr>
          <w:rFonts w:ascii="Arial" w:hAnsi="Arial" w:cs="Arial"/>
          <w:color w:val="000000"/>
          <w:sz w:val="20"/>
          <w:szCs w:val="20"/>
        </w:rPr>
        <w:t>PRZEDMIOT ZAMÓWIENIA:</w:t>
      </w:r>
    </w:p>
    <w:p w:rsidR="00BC1113" w:rsidRPr="00F77040" w:rsidRDefault="00BC1113" w:rsidP="00F77040">
      <w:pPr>
        <w:jc w:val="both"/>
        <w:rPr>
          <w:sz w:val="20"/>
          <w:szCs w:val="20"/>
        </w:rPr>
      </w:pPr>
      <w:r w:rsidRPr="00165F81">
        <w:rPr>
          <w:rFonts w:ascii="Arial" w:hAnsi="Arial" w:cs="Arial"/>
          <w:sz w:val="20"/>
          <w:szCs w:val="20"/>
        </w:rPr>
        <w:t>Przedmiotem zamówienia jest kompleksowa organizacja konferencji wraz z usługa wynajmu sali konferencyjnej w tym: z obsługą techniczną, usługą cateringu, noclegu na potrzeby konferencji, organizowanej przez Ministerstwo Sprawiedliwości, dla minimalnie 100 uczestników maksymalnie 1</w:t>
      </w:r>
      <w:r>
        <w:rPr>
          <w:rFonts w:ascii="Arial" w:hAnsi="Arial" w:cs="Arial"/>
          <w:sz w:val="20"/>
          <w:szCs w:val="20"/>
        </w:rPr>
        <w:t>2</w:t>
      </w:r>
      <w:r w:rsidRPr="00165F81">
        <w:rPr>
          <w:rFonts w:ascii="Arial" w:hAnsi="Arial" w:cs="Arial"/>
          <w:sz w:val="20"/>
          <w:szCs w:val="20"/>
        </w:rPr>
        <w:t>0 uczestników w terminie 8-10 marca 2017 roku w Gdańsku, 15-17 marca 2017 roku w Krakowie oraz 22-24 marca 2017 roku w Warszawie [konferencja międzynarodowa].</w:t>
      </w:r>
    </w:p>
    <w:p w:rsidR="00BC1113" w:rsidRPr="00165F81" w:rsidRDefault="00BC1113" w:rsidP="00BC1113">
      <w:pPr>
        <w:jc w:val="both"/>
        <w:rPr>
          <w:rFonts w:ascii="Arial" w:hAnsi="Arial" w:cs="Arial"/>
          <w:sz w:val="20"/>
          <w:szCs w:val="20"/>
        </w:rPr>
      </w:pPr>
      <w:r w:rsidRPr="00165F81">
        <w:rPr>
          <w:rFonts w:ascii="Arial" w:hAnsi="Arial" w:cs="Arial"/>
          <w:sz w:val="20"/>
          <w:szCs w:val="20"/>
        </w:rPr>
        <w:t xml:space="preserve">CPV 55120000-7 Usługi hotelarskie w zakresie spotkań i konferencji.   </w:t>
      </w:r>
    </w:p>
    <w:p w:rsidR="00BC1113" w:rsidRPr="00165F81" w:rsidRDefault="00BC1113" w:rsidP="00BC1113">
      <w:pPr>
        <w:jc w:val="both"/>
        <w:rPr>
          <w:rFonts w:ascii="Arial" w:hAnsi="Arial" w:cs="Arial"/>
          <w:sz w:val="20"/>
          <w:szCs w:val="20"/>
        </w:rPr>
      </w:pPr>
      <w:r w:rsidRPr="00165F81">
        <w:rPr>
          <w:rFonts w:ascii="Arial" w:hAnsi="Arial" w:cs="Arial"/>
          <w:sz w:val="20"/>
          <w:szCs w:val="20"/>
        </w:rPr>
        <w:t xml:space="preserve">      </w:t>
      </w:r>
    </w:p>
    <w:p w:rsidR="00BC1113" w:rsidRPr="00165F81" w:rsidRDefault="00BC1113" w:rsidP="00542EEB">
      <w:pPr>
        <w:numPr>
          <w:ilvl w:val="0"/>
          <w:numId w:val="97"/>
        </w:numPr>
        <w:shd w:val="clear" w:color="auto" w:fill="D9D9D9"/>
        <w:ind w:left="567" w:hanging="567"/>
        <w:jc w:val="both"/>
        <w:rPr>
          <w:rFonts w:ascii="Arial" w:hAnsi="Arial" w:cs="Arial"/>
          <w:sz w:val="20"/>
          <w:szCs w:val="20"/>
        </w:rPr>
      </w:pPr>
      <w:r w:rsidRPr="00165F81">
        <w:rPr>
          <w:rFonts w:ascii="Arial" w:hAnsi="Arial" w:cs="Arial"/>
          <w:sz w:val="20"/>
          <w:szCs w:val="20"/>
        </w:rPr>
        <w:t>ŹRÓDŁO FINANSOWANIA:</w:t>
      </w:r>
    </w:p>
    <w:p w:rsidR="00BC1113" w:rsidRPr="00165F81" w:rsidRDefault="00BC1113" w:rsidP="00F77040">
      <w:pPr>
        <w:pStyle w:val="Bezodstpw2"/>
        <w:jc w:val="both"/>
        <w:rPr>
          <w:rFonts w:ascii="Arial" w:hAnsi="Arial" w:cs="Arial"/>
          <w:color w:val="000000"/>
          <w:sz w:val="20"/>
          <w:szCs w:val="20"/>
        </w:rPr>
      </w:pPr>
      <w:r w:rsidRPr="00165F81">
        <w:rPr>
          <w:rFonts w:ascii="Arial" w:hAnsi="Arial" w:cs="Arial"/>
          <w:color w:val="000000"/>
          <w:sz w:val="20"/>
          <w:szCs w:val="20"/>
        </w:rPr>
        <w:t xml:space="preserve">Zamówienie realizowane w ramach projektu </w:t>
      </w:r>
      <w:r w:rsidRPr="00165F81">
        <w:rPr>
          <w:rFonts w:ascii="Arial" w:hAnsi="Arial" w:cs="Arial"/>
          <w:bCs/>
          <w:color w:val="000000"/>
          <w:sz w:val="20"/>
          <w:szCs w:val="20"/>
        </w:rPr>
        <w:t xml:space="preserve">"Upowszechnienie stosowania kar </w:t>
      </w:r>
      <w:proofErr w:type="spellStart"/>
      <w:r w:rsidRPr="00165F81">
        <w:rPr>
          <w:rFonts w:ascii="Arial" w:hAnsi="Arial" w:cs="Arial"/>
          <w:bCs/>
          <w:color w:val="000000"/>
          <w:sz w:val="20"/>
          <w:szCs w:val="20"/>
        </w:rPr>
        <w:t>nieizolacyjnych</w:t>
      </w:r>
      <w:proofErr w:type="spellEnd"/>
      <w:r w:rsidRPr="00165F81">
        <w:rPr>
          <w:rFonts w:ascii="Arial" w:hAnsi="Arial" w:cs="Arial"/>
          <w:bCs/>
          <w:color w:val="000000"/>
          <w:sz w:val="20"/>
          <w:szCs w:val="20"/>
        </w:rPr>
        <w:t xml:space="preserve"> i środków probacyjnych w systemie sądownictwa karnego" (NMF no 7, obszar programowy nr 32 – Wsparcie Służby Więziennej, w tym sankcji </w:t>
      </w:r>
      <w:proofErr w:type="spellStart"/>
      <w:r w:rsidRPr="00165F81">
        <w:rPr>
          <w:rFonts w:ascii="Arial" w:hAnsi="Arial" w:cs="Arial"/>
          <w:bCs/>
          <w:color w:val="000000"/>
          <w:sz w:val="20"/>
          <w:szCs w:val="20"/>
        </w:rPr>
        <w:t>pozawięziennych</w:t>
      </w:r>
      <w:proofErr w:type="spellEnd"/>
      <w:r w:rsidRPr="00165F81">
        <w:rPr>
          <w:rFonts w:ascii="Arial" w:hAnsi="Arial" w:cs="Arial"/>
          <w:bCs/>
          <w:color w:val="000000"/>
          <w:sz w:val="20"/>
          <w:szCs w:val="20"/>
        </w:rPr>
        <w:t>)</w:t>
      </w:r>
      <w:r w:rsidRPr="00165F81">
        <w:rPr>
          <w:rFonts w:ascii="Arial" w:hAnsi="Arial" w:cs="Arial"/>
          <w:color w:val="000000"/>
          <w:sz w:val="20"/>
          <w:szCs w:val="20"/>
        </w:rPr>
        <w:t>.</w:t>
      </w:r>
    </w:p>
    <w:p w:rsidR="00BC1113" w:rsidRPr="00165F81" w:rsidRDefault="00BC1113" w:rsidP="00BC1113">
      <w:pPr>
        <w:jc w:val="both"/>
        <w:rPr>
          <w:rFonts w:ascii="Arial" w:hAnsi="Arial" w:cs="Arial"/>
          <w:sz w:val="20"/>
          <w:szCs w:val="20"/>
        </w:rPr>
      </w:pPr>
    </w:p>
    <w:p w:rsidR="00BC1113" w:rsidRPr="00165F81" w:rsidRDefault="00BC1113" w:rsidP="00542EEB">
      <w:pPr>
        <w:pStyle w:val="Akapitzlist"/>
        <w:numPr>
          <w:ilvl w:val="0"/>
          <w:numId w:val="97"/>
        </w:numPr>
        <w:shd w:val="clear" w:color="auto" w:fill="D9D9D9"/>
        <w:spacing w:line="240" w:lineRule="auto"/>
        <w:ind w:left="567" w:hanging="567"/>
        <w:jc w:val="both"/>
        <w:rPr>
          <w:sz w:val="20"/>
          <w:szCs w:val="20"/>
          <w:lang w:eastAsia="pl-PL"/>
        </w:rPr>
      </w:pPr>
      <w:r w:rsidRPr="00165F81">
        <w:rPr>
          <w:sz w:val="20"/>
          <w:szCs w:val="20"/>
          <w:lang w:eastAsia="pl-PL"/>
        </w:rPr>
        <w:t>UCZESTNICY KONFERENCJI:</w:t>
      </w:r>
    </w:p>
    <w:p w:rsidR="00BC1113" w:rsidRPr="00165F81" w:rsidRDefault="00BC1113" w:rsidP="00BC1113">
      <w:pPr>
        <w:jc w:val="both"/>
        <w:rPr>
          <w:rFonts w:ascii="Arial" w:hAnsi="Arial" w:cs="Arial"/>
          <w:sz w:val="20"/>
          <w:szCs w:val="20"/>
        </w:rPr>
      </w:pPr>
      <w:r w:rsidRPr="00165F81">
        <w:rPr>
          <w:rFonts w:ascii="Arial" w:hAnsi="Arial" w:cs="Arial"/>
          <w:sz w:val="20"/>
          <w:szCs w:val="20"/>
        </w:rPr>
        <w:t>Uczestnikami Konferencji są Kuratorzy dla dorosłych, sędziowie, prokuratorzy, funkcjonariusze policji oraz służby więziennej, jak również przedstawiciele środowisk naukowych, sędziów Sądu Najwyższego, Krajowej Rady Sądownictwa, Krajowej Rady Kuratorów. Zamawiający dopuszcza udział przedstawicieli innych niż wymienione powyżej grup zawodowych w konferencji, jednakże wymagać to będzie pisemnego (dopuszczalna również forma wiadomości e-mail) uzasadnienia ich udziału.</w:t>
      </w:r>
    </w:p>
    <w:p w:rsidR="00BC1113" w:rsidRPr="00165F81" w:rsidRDefault="00BC1113" w:rsidP="00BC1113">
      <w:pPr>
        <w:jc w:val="both"/>
        <w:rPr>
          <w:rFonts w:ascii="Arial" w:hAnsi="Arial" w:cs="Arial"/>
          <w:sz w:val="20"/>
          <w:szCs w:val="20"/>
        </w:rPr>
      </w:pPr>
    </w:p>
    <w:p w:rsidR="00BC1113" w:rsidRPr="00165F81" w:rsidRDefault="00BC1113" w:rsidP="00542EEB">
      <w:pPr>
        <w:pStyle w:val="Akapitzlist"/>
        <w:numPr>
          <w:ilvl w:val="0"/>
          <w:numId w:val="97"/>
        </w:numPr>
        <w:shd w:val="clear" w:color="auto" w:fill="D9D9D9" w:themeFill="background1" w:themeFillShade="D9"/>
        <w:spacing w:line="240" w:lineRule="auto"/>
        <w:contextualSpacing/>
        <w:jc w:val="both"/>
        <w:rPr>
          <w:b/>
          <w:sz w:val="20"/>
          <w:szCs w:val="20"/>
        </w:rPr>
      </w:pPr>
      <w:r w:rsidRPr="00165F81">
        <w:rPr>
          <w:b/>
          <w:sz w:val="20"/>
          <w:szCs w:val="20"/>
        </w:rPr>
        <w:t>WYMAGANIA:</w:t>
      </w:r>
    </w:p>
    <w:p w:rsidR="00BC1113" w:rsidRPr="00165F81" w:rsidRDefault="00BC1113" w:rsidP="00542EEB">
      <w:pPr>
        <w:pStyle w:val="Akapitzlist"/>
        <w:numPr>
          <w:ilvl w:val="1"/>
          <w:numId w:val="97"/>
        </w:numPr>
        <w:spacing w:line="240" w:lineRule="auto"/>
        <w:ind w:left="567" w:hanging="567"/>
        <w:contextualSpacing/>
        <w:jc w:val="both"/>
        <w:rPr>
          <w:b/>
          <w:sz w:val="20"/>
          <w:szCs w:val="20"/>
        </w:rPr>
      </w:pPr>
      <w:r w:rsidRPr="00165F81">
        <w:rPr>
          <w:b/>
          <w:sz w:val="20"/>
          <w:szCs w:val="20"/>
        </w:rPr>
        <w:t>Termin realizacji usługi</w:t>
      </w:r>
    </w:p>
    <w:p w:rsidR="00BC1113" w:rsidRPr="00165F81" w:rsidRDefault="00E84654" w:rsidP="00BC1113">
      <w:pPr>
        <w:jc w:val="both"/>
        <w:rPr>
          <w:rFonts w:ascii="Arial" w:hAnsi="Arial" w:cs="Arial"/>
          <w:sz w:val="20"/>
          <w:szCs w:val="20"/>
        </w:rPr>
      </w:pPr>
      <w:r>
        <w:rPr>
          <w:rFonts w:ascii="Arial" w:hAnsi="Arial" w:cs="Arial"/>
          <w:sz w:val="20"/>
          <w:szCs w:val="20"/>
        </w:rPr>
        <w:t xml:space="preserve">Wykonawca zrealizuje zamówienie </w:t>
      </w:r>
      <w:r w:rsidR="00BC1113" w:rsidRPr="00165F81">
        <w:rPr>
          <w:rFonts w:ascii="Arial" w:hAnsi="Arial" w:cs="Arial"/>
          <w:sz w:val="20"/>
          <w:szCs w:val="20"/>
        </w:rPr>
        <w:t xml:space="preserve">w </w:t>
      </w:r>
      <w:r w:rsidR="00D50A00">
        <w:rPr>
          <w:rFonts w:ascii="Arial" w:hAnsi="Arial" w:cs="Arial"/>
          <w:sz w:val="20"/>
          <w:szCs w:val="20"/>
        </w:rPr>
        <w:t>terminie do 31 marca</w:t>
      </w:r>
      <w:r w:rsidR="00BC1113" w:rsidRPr="00165F81">
        <w:rPr>
          <w:rFonts w:ascii="Arial" w:hAnsi="Arial" w:cs="Arial"/>
          <w:sz w:val="20"/>
          <w:szCs w:val="20"/>
        </w:rPr>
        <w:t xml:space="preserve"> 2017</w:t>
      </w:r>
      <w:r w:rsidR="00D50A00">
        <w:rPr>
          <w:rFonts w:ascii="Arial" w:hAnsi="Arial" w:cs="Arial"/>
          <w:sz w:val="20"/>
          <w:szCs w:val="20"/>
        </w:rPr>
        <w:t xml:space="preserve"> r.</w:t>
      </w:r>
      <w:r w:rsidR="00BC1113" w:rsidRPr="00165F81">
        <w:rPr>
          <w:rFonts w:ascii="Arial" w:hAnsi="Arial" w:cs="Arial"/>
          <w:sz w:val="20"/>
          <w:szCs w:val="20"/>
        </w:rPr>
        <w:t>. Wstępną propozycję terminów Zamawiający podał w pkt. I Opisu Przedmiotu Zamówienia. Zamawiający potwierdzi ostateczne daty organizacji konferencji do końca października 2016 roku lub wskaże nowe propozycje terminów.</w:t>
      </w:r>
    </w:p>
    <w:p w:rsidR="00BC1113" w:rsidRPr="00165F81" w:rsidRDefault="00BC1113" w:rsidP="00BC1113">
      <w:pPr>
        <w:jc w:val="both"/>
        <w:rPr>
          <w:rFonts w:ascii="Arial" w:hAnsi="Arial" w:cs="Arial"/>
          <w:sz w:val="20"/>
          <w:szCs w:val="20"/>
        </w:rPr>
      </w:pPr>
      <w:r w:rsidRPr="00165F81">
        <w:rPr>
          <w:rFonts w:ascii="Arial" w:hAnsi="Arial" w:cs="Arial"/>
          <w:sz w:val="20"/>
          <w:szCs w:val="20"/>
        </w:rPr>
        <w:t xml:space="preserve">Wykonawca niezwłocznie po podpisaniu umowy przedstawi minimum 2 propozycje organizacji konferencji dla każdego podanego w pkt. I terminu. W przypadku braku akceptacji wskazanych przez Wykonawcę obiektów, Wykonawca niezwłocznie wskaże kolejne proponowane przez siebie obiekty. </w:t>
      </w:r>
    </w:p>
    <w:p w:rsidR="00BC1113" w:rsidRPr="00165F81" w:rsidRDefault="00BC1113" w:rsidP="00542EEB">
      <w:pPr>
        <w:pStyle w:val="Akapitzlist"/>
        <w:numPr>
          <w:ilvl w:val="1"/>
          <w:numId w:val="97"/>
        </w:numPr>
        <w:spacing w:line="240" w:lineRule="auto"/>
        <w:ind w:left="567" w:hanging="567"/>
        <w:contextualSpacing/>
        <w:jc w:val="both"/>
        <w:rPr>
          <w:b/>
          <w:sz w:val="20"/>
          <w:szCs w:val="20"/>
        </w:rPr>
      </w:pPr>
      <w:r w:rsidRPr="00165F81">
        <w:rPr>
          <w:b/>
          <w:sz w:val="20"/>
          <w:szCs w:val="20"/>
        </w:rPr>
        <w:t>Harmonogram organizacji konferencji</w:t>
      </w:r>
    </w:p>
    <w:p w:rsidR="00BC1113" w:rsidRPr="00165F81" w:rsidRDefault="00BC1113" w:rsidP="00BC1113">
      <w:pPr>
        <w:jc w:val="both"/>
        <w:rPr>
          <w:rFonts w:ascii="Arial" w:hAnsi="Arial" w:cs="Arial"/>
          <w:sz w:val="20"/>
          <w:szCs w:val="20"/>
        </w:rPr>
      </w:pPr>
      <w:r w:rsidRPr="00165F81">
        <w:rPr>
          <w:rFonts w:ascii="Arial" w:hAnsi="Arial" w:cs="Arial"/>
          <w:sz w:val="20"/>
          <w:szCs w:val="20"/>
        </w:rPr>
        <w:t>Wszystkie trzy konferencje zostaną zorganizowane wg poniżej zamieszczonego wstępnego harmonogramu, który posłuży również do wyceny usług związanych z organizacja konferencji. Szczegółowy harmonogram zawierający informacje  merytoryczne (tematy wykładów, tematy paneli będzie przedstawiony i omówiony z Wykonawca po zawarciu umowy).  Za sporządzenie szczegółowego harmonogramu konferencji odpowiada Wykonawca. Zamawiający będzie uczestniczył w pracach nad harmonogramem w charakterze doradcy merytorycznego, opiniowania i zatwierdzania pod względem merytorycznym i formalnym całości wydarzenia.</w:t>
      </w:r>
    </w:p>
    <w:tbl>
      <w:tblPr>
        <w:tblW w:w="10060" w:type="dxa"/>
        <w:tblInd w:w="57" w:type="dxa"/>
        <w:tblCellMar>
          <w:left w:w="70" w:type="dxa"/>
          <w:right w:w="70" w:type="dxa"/>
        </w:tblCellMar>
        <w:tblLook w:val="04A0" w:firstRow="1" w:lastRow="0" w:firstColumn="1" w:lastColumn="0" w:noHBand="0" w:noVBand="1"/>
      </w:tblPr>
      <w:tblGrid>
        <w:gridCol w:w="1900"/>
        <w:gridCol w:w="2720"/>
        <w:gridCol w:w="2720"/>
        <w:gridCol w:w="2720"/>
      </w:tblGrid>
      <w:tr w:rsidR="00BC1113" w:rsidRPr="00165F81" w:rsidTr="00BC1113">
        <w:trPr>
          <w:trHeight w:val="570"/>
        </w:trPr>
        <w:tc>
          <w:tcPr>
            <w:tcW w:w="10060" w:type="dxa"/>
            <w:gridSpan w:val="4"/>
            <w:tcBorders>
              <w:top w:val="single" w:sz="4" w:space="0" w:color="auto"/>
              <w:left w:val="single" w:sz="4" w:space="0" w:color="auto"/>
              <w:bottom w:val="nil"/>
              <w:right w:val="single" w:sz="4" w:space="0" w:color="000000"/>
            </w:tcBorders>
            <w:shd w:val="clear" w:color="auto" w:fill="auto"/>
            <w:vAlign w:val="center"/>
            <w:hideMark/>
          </w:tcPr>
          <w:p w:rsidR="00BC1113" w:rsidRPr="00165F81" w:rsidRDefault="00BC1113" w:rsidP="00BC1113">
            <w:pPr>
              <w:jc w:val="center"/>
              <w:rPr>
                <w:rFonts w:ascii="Arial" w:hAnsi="Arial" w:cs="Arial"/>
                <w:b/>
                <w:bCs/>
                <w:color w:val="000000"/>
                <w:sz w:val="20"/>
                <w:szCs w:val="20"/>
              </w:rPr>
            </w:pPr>
            <w:r w:rsidRPr="00165F81">
              <w:rPr>
                <w:rFonts w:ascii="Arial" w:hAnsi="Arial" w:cs="Arial"/>
                <w:b/>
                <w:bCs/>
                <w:color w:val="000000"/>
                <w:sz w:val="20"/>
                <w:szCs w:val="20"/>
              </w:rPr>
              <w:t>Wstępny harmonogram konferencji</w:t>
            </w:r>
          </w:p>
        </w:tc>
      </w:tr>
      <w:tr w:rsidR="00BC1113" w:rsidRPr="00165F81" w:rsidTr="00BC1113">
        <w:trPr>
          <w:trHeight w:val="330"/>
        </w:trPr>
        <w:tc>
          <w:tcPr>
            <w:tcW w:w="1900" w:type="dxa"/>
            <w:tcBorders>
              <w:top w:val="nil"/>
              <w:left w:val="single" w:sz="4" w:space="0" w:color="auto"/>
              <w:bottom w:val="nil"/>
              <w:right w:val="nil"/>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 </w:t>
            </w:r>
          </w:p>
        </w:tc>
        <w:tc>
          <w:tcPr>
            <w:tcW w:w="2720" w:type="dxa"/>
            <w:tcBorders>
              <w:top w:val="nil"/>
              <w:left w:val="nil"/>
              <w:bottom w:val="nil"/>
              <w:right w:val="nil"/>
            </w:tcBorders>
            <w:shd w:val="clear" w:color="auto" w:fill="auto"/>
            <w:vAlign w:val="center"/>
            <w:hideMark/>
          </w:tcPr>
          <w:p w:rsidR="00BC1113" w:rsidRPr="00165F81" w:rsidRDefault="00BC1113" w:rsidP="00BC1113">
            <w:pPr>
              <w:rPr>
                <w:rFonts w:ascii="Arial" w:hAnsi="Arial" w:cs="Arial"/>
                <w:color w:val="000000"/>
                <w:sz w:val="20"/>
                <w:szCs w:val="20"/>
              </w:rPr>
            </w:pPr>
          </w:p>
        </w:tc>
        <w:tc>
          <w:tcPr>
            <w:tcW w:w="2720" w:type="dxa"/>
            <w:tcBorders>
              <w:top w:val="nil"/>
              <w:left w:val="nil"/>
              <w:bottom w:val="nil"/>
              <w:right w:val="nil"/>
            </w:tcBorders>
            <w:shd w:val="clear" w:color="auto" w:fill="auto"/>
            <w:vAlign w:val="center"/>
            <w:hideMark/>
          </w:tcPr>
          <w:p w:rsidR="00BC1113" w:rsidRPr="00165F81" w:rsidRDefault="00BC1113" w:rsidP="00BC1113">
            <w:pPr>
              <w:rPr>
                <w:rFonts w:ascii="Arial" w:hAnsi="Arial" w:cs="Arial"/>
                <w:color w:val="000000"/>
                <w:sz w:val="20"/>
                <w:szCs w:val="20"/>
              </w:rPr>
            </w:pPr>
          </w:p>
        </w:tc>
        <w:tc>
          <w:tcPr>
            <w:tcW w:w="2720" w:type="dxa"/>
            <w:tcBorders>
              <w:top w:val="nil"/>
              <w:left w:val="nil"/>
              <w:bottom w:val="nil"/>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 </w:t>
            </w:r>
          </w:p>
        </w:tc>
      </w:tr>
      <w:tr w:rsidR="00BC1113" w:rsidRPr="00165F81" w:rsidTr="00BC1113">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BC1113" w:rsidRPr="00165F81" w:rsidRDefault="00BC1113" w:rsidP="00BC1113">
            <w:pPr>
              <w:jc w:val="center"/>
              <w:rPr>
                <w:rFonts w:ascii="Arial" w:hAnsi="Arial" w:cs="Arial"/>
                <w:b/>
                <w:bCs/>
                <w:color w:val="000000"/>
                <w:sz w:val="20"/>
                <w:szCs w:val="20"/>
              </w:rPr>
            </w:pPr>
            <w:r w:rsidRPr="00165F81">
              <w:rPr>
                <w:rFonts w:ascii="Arial" w:hAnsi="Arial" w:cs="Arial"/>
                <w:b/>
                <w:bCs/>
                <w:color w:val="000000"/>
                <w:sz w:val="20"/>
                <w:szCs w:val="20"/>
              </w:rPr>
              <w:t>Dzień 1</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b/>
                <w:bCs/>
                <w:color w:val="000000"/>
                <w:sz w:val="20"/>
                <w:szCs w:val="20"/>
              </w:rPr>
            </w:pPr>
            <w:r w:rsidRPr="00165F81">
              <w:rPr>
                <w:rFonts w:ascii="Arial" w:hAnsi="Arial" w:cs="Arial"/>
                <w:b/>
                <w:bCs/>
                <w:color w:val="000000"/>
                <w:sz w:val="20"/>
                <w:szCs w:val="20"/>
              </w:rPr>
              <w:t>11:30 - 12:00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rejestracja uczestników, serwis kawowy</w:t>
            </w:r>
          </w:p>
        </w:tc>
      </w:tr>
      <w:tr w:rsidR="00BC1113" w:rsidRPr="00165F81" w:rsidTr="00BC1113">
        <w:trPr>
          <w:trHeight w:val="1695"/>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b/>
                <w:bCs/>
                <w:color w:val="000000"/>
                <w:sz w:val="20"/>
                <w:szCs w:val="20"/>
              </w:rPr>
            </w:pPr>
            <w:r w:rsidRPr="00165F81">
              <w:rPr>
                <w:rFonts w:ascii="Arial" w:hAnsi="Arial" w:cs="Arial"/>
                <w:b/>
                <w:bCs/>
                <w:color w:val="000000"/>
                <w:sz w:val="20"/>
                <w:szCs w:val="20"/>
              </w:rPr>
              <w:t>12:00 - 13:30 [90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Rozpoczęcie konferencji:</w:t>
            </w:r>
            <w:r w:rsidRPr="00165F81">
              <w:rPr>
                <w:rFonts w:ascii="Arial" w:hAnsi="Arial" w:cs="Arial"/>
                <w:color w:val="000000"/>
                <w:sz w:val="20"/>
                <w:szCs w:val="20"/>
              </w:rPr>
              <w:br/>
              <w:t>1. Przywitanie uczestników;</w:t>
            </w:r>
            <w:r w:rsidRPr="00165F81">
              <w:rPr>
                <w:rFonts w:ascii="Arial" w:hAnsi="Arial" w:cs="Arial"/>
                <w:color w:val="000000"/>
                <w:sz w:val="20"/>
                <w:szCs w:val="20"/>
              </w:rPr>
              <w:br/>
              <w:t>2. Informacje o projekcie;</w:t>
            </w:r>
            <w:r w:rsidRPr="00165F81">
              <w:rPr>
                <w:rFonts w:ascii="Arial" w:hAnsi="Arial" w:cs="Arial"/>
                <w:color w:val="000000"/>
                <w:sz w:val="20"/>
                <w:szCs w:val="20"/>
              </w:rPr>
              <w:br/>
              <w:t>3. Przedstawienie założeń konferencji;</w:t>
            </w:r>
            <w:r w:rsidRPr="00165F81">
              <w:rPr>
                <w:rFonts w:ascii="Arial" w:hAnsi="Arial" w:cs="Arial"/>
                <w:color w:val="000000"/>
                <w:sz w:val="20"/>
                <w:szCs w:val="20"/>
              </w:rPr>
              <w:br/>
              <w:t>4. Krótki wykład (I) wprowadzający (30 minut).</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lastRenderedPageBreak/>
              <w:t>13:30 - 14:30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Obiad [i zakwaterowanie w hotelu dla uprawnionych]</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b/>
                <w:bCs/>
                <w:color w:val="000000"/>
                <w:sz w:val="20"/>
                <w:szCs w:val="20"/>
              </w:rPr>
            </w:pPr>
            <w:r w:rsidRPr="00165F81">
              <w:rPr>
                <w:rFonts w:ascii="Arial" w:hAnsi="Arial" w:cs="Arial"/>
                <w:b/>
                <w:bCs/>
                <w:color w:val="000000"/>
                <w:sz w:val="20"/>
                <w:szCs w:val="20"/>
              </w:rPr>
              <w:t>14:30 - 15:30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Wykład II</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15:30 - 16:30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Przerwa kawowa</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b/>
                <w:bCs/>
                <w:color w:val="000000"/>
                <w:sz w:val="20"/>
                <w:szCs w:val="20"/>
              </w:rPr>
            </w:pPr>
            <w:r w:rsidRPr="00165F81">
              <w:rPr>
                <w:rFonts w:ascii="Arial" w:hAnsi="Arial" w:cs="Arial"/>
                <w:b/>
                <w:bCs/>
                <w:color w:val="000000"/>
                <w:sz w:val="20"/>
                <w:szCs w:val="20"/>
              </w:rPr>
              <w:t>16:30 - 17:30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Wykład III</w:t>
            </w:r>
          </w:p>
        </w:tc>
      </w:tr>
      <w:tr w:rsidR="00BC1113" w:rsidRPr="00165F81" w:rsidTr="00BC1113">
        <w:trPr>
          <w:trHeight w:val="33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17:30 /18:00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Kolacja</w:t>
            </w:r>
          </w:p>
        </w:tc>
      </w:tr>
      <w:tr w:rsidR="00BC1113" w:rsidRPr="00165F81" w:rsidTr="00BC1113">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BC1113" w:rsidRPr="00165F81" w:rsidRDefault="00BC1113" w:rsidP="00BC1113">
            <w:pPr>
              <w:jc w:val="center"/>
              <w:rPr>
                <w:rFonts w:ascii="Arial" w:hAnsi="Arial" w:cs="Arial"/>
                <w:b/>
                <w:bCs/>
                <w:color w:val="000000"/>
                <w:sz w:val="20"/>
                <w:szCs w:val="20"/>
              </w:rPr>
            </w:pPr>
            <w:r w:rsidRPr="00165F81">
              <w:rPr>
                <w:rFonts w:ascii="Arial" w:hAnsi="Arial" w:cs="Arial"/>
                <w:b/>
                <w:bCs/>
                <w:color w:val="000000"/>
                <w:sz w:val="20"/>
                <w:szCs w:val="20"/>
              </w:rPr>
              <w:t>Dzień 2</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10:00 - 10:30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Serwis kawowy</w:t>
            </w:r>
          </w:p>
        </w:tc>
      </w:tr>
      <w:tr w:rsidR="00BC1113" w:rsidRPr="00165F81" w:rsidTr="00BC1113">
        <w:trPr>
          <w:trHeight w:val="132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b/>
                <w:bCs/>
                <w:color w:val="000000"/>
                <w:sz w:val="20"/>
                <w:szCs w:val="20"/>
              </w:rPr>
            </w:pPr>
            <w:r w:rsidRPr="00165F81">
              <w:rPr>
                <w:rFonts w:ascii="Arial" w:hAnsi="Arial" w:cs="Arial"/>
                <w:b/>
                <w:bCs/>
                <w:color w:val="000000"/>
                <w:sz w:val="20"/>
                <w:szCs w:val="20"/>
              </w:rPr>
              <w:t xml:space="preserve">10:30 - </w:t>
            </w:r>
            <w:r>
              <w:rPr>
                <w:rFonts w:ascii="Arial" w:hAnsi="Arial" w:cs="Arial"/>
                <w:b/>
                <w:bCs/>
                <w:color w:val="000000"/>
                <w:sz w:val="20"/>
                <w:szCs w:val="20"/>
              </w:rPr>
              <w:t>13:00</w:t>
            </w:r>
            <w:r w:rsidRPr="00165F81">
              <w:rPr>
                <w:rFonts w:ascii="Arial" w:hAnsi="Arial" w:cs="Arial"/>
                <w:b/>
                <w:bCs/>
                <w:color w:val="000000"/>
                <w:sz w:val="20"/>
                <w:szCs w:val="20"/>
              </w:rPr>
              <w:t xml:space="preserve"> [1</w:t>
            </w:r>
            <w:r>
              <w:rPr>
                <w:rFonts w:ascii="Arial" w:hAnsi="Arial" w:cs="Arial"/>
                <w:b/>
                <w:bCs/>
                <w:color w:val="000000"/>
                <w:sz w:val="20"/>
                <w:szCs w:val="20"/>
              </w:rPr>
              <w:t>5</w:t>
            </w:r>
            <w:r w:rsidRPr="00165F81">
              <w:rPr>
                <w:rFonts w:ascii="Arial" w:hAnsi="Arial" w:cs="Arial"/>
                <w:b/>
                <w:bCs/>
                <w:color w:val="000000"/>
                <w:sz w:val="20"/>
                <w:szCs w:val="20"/>
              </w:rPr>
              <w:t>0 min]</w:t>
            </w:r>
          </w:p>
        </w:tc>
        <w:tc>
          <w:tcPr>
            <w:tcW w:w="2720" w:type="dxa"/>
            <w:tcBorders>
              <w:top w:val="nil"/>
              <w:left w:val="nil"/>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color w:val="000000"/>
                <w:sz w:val="20"/>
                <w:szCs w:val="20"/>
              </w:rPr>
            </w:pPr>
          </w:p>
        </w:tc>
        <w:tc>
          <w:tcPr>
            <w:tcW w:w="2720" w:type="dxa"/>
            <w:tcBorders>
              <w:top w:val="nil"/>
              <w:left w:val="nil"/>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 xml:space="preserve">Sala I: </w:t>
            </w:r>
            <w:r w:rsidRPr="00165F81">
              <w:rPr>
                <w:rFonts w:ascii="Arial" w:hAnsi="Arial" w:cs="Arial"/>
                <w:color w:val="000000"/>
                <w:sz w:val="20"/>
                <w:szCs w:val="20"/>
              </w:rPr>
              <w:br/>
              <w:t xml:space="preserve">Panel dyskusyjny "Wykonywanie Kary"  </w:t>
            </w:r>
            <w:r w:rsidRPr="00165F81">
              <w:rPr>
                <w:rFonts w:ascii="Arial" w:hAnsi="Arial" w:cs="Arial"/>
                <w:color w:val="000000"/>
                <w:sz w:val="20"/>
                <w:szCs w:val="20"/>
              </w:rPr>
              <w:br/>
              <w:t>Grupa II</w:t>
            </w:r>
          </w:p>
        </w:tc>
        <w:tc>
          <w:tcPr>
            <w:tcW w:w="2720" w:type="dxa"/>
            <w:tcBorders>
              <w:top w:val="nil"/>
              <w:left w:val="nil"/>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 xml:space="preserve">Sala II: </w:t>
            </w:r>
            <w:r w:rsidRPr="00165F81">
              <w:rPr>
                <w:rFonts w:ascii="Arial" w:hAnsi="Arial" w:cs="Arial"/>
                <w:color w:val="000000"/>
                <w:sz w:val="20"/>
                <w:szCs w:val="20"/>
              </w:rPr>
              <w:br/>
              <w:t xml:space="preserve">Panel dyskusyjny "Więziennictwo i recydywa" </w:t>
            </w:r>
            <w:r w:rsidRPr="00165F81">
              <w:rPr>
                <w:rFonts w:ascii="Arial" w:hAnsi="Arial" w:cs="Arial"/>
                <w:color w:val="000000"/>
                <w:sz w:val="20"/>
                <w:szCs w:val="20"/>
              </w:rPr>
              <w:br/>
              <w:t>Grupa III</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Pr>
                <w:rFonts w:ascii="Arial" w:hAnsi="Arial" w:cs="Arial"/>
                <w:color w:val="000000"/>
                <w:sz w:val="20"/>
                <w:szCs w:val="20"/>
              </w:rPr>
              <w:t>13:00-14:00</w:t>
            </w:r>
            <w:r w:rsidRPr="00165F81">
              <w:rPr>
                <w:rFonts w:ascii="Arial" w:hAnsi="Arial" w:cs="Arial"/>
                <w:color w:val="000000"/>
                <w:sz w:val="20"/>
                <w:szCs w:val="20"/>
              </w:rPr>
              <w:t xml:space="preserve">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Obiad</w:t>
            </w:r>
          </w:p>
        </w:tc>
      </w:tr>
      <w:tr w:rsidR="00BC1113" w:rsidRPr="00165F81" w:rsidTr="00BC1113">
        <w:trPr>
          <w:trHeight w:val="132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767140" w:rsidRDefault="00BC1113" w:rsidP="00BC1113">
            <w:pPr>
              <w:rPr>
                <w:rFonts w:ascii="Arial" w:hAnsi="Arial" w:cs="Arial"/>
                <w:b/>
                <w:bCs/>
                <w:color w:val="000000"/>
                <w:sz w:val="20"/>
                <w:szCs w:val="20"/>
              </w:rPr>
            </w:pPr>
            <w:r>
              <w:rPr>
                <w:rFonts w:ascii="Arial" w:hAnsi="Arial" w:cs="Arial"/>
                <w:b/>
                <w:bCs/>
                <w:color w:val="000000"/>
                <w:sz w:val="20"/>
                <w:szCs w:val="20"/>
              </w:rPr>
              <w:t>14:00 – 16:30</w:t>
            </w:r>
          </w:p>
          <w:p w:rsidR="00BC1113" w:rsidRPr="00165F81" w:rsidRDefault="00BC1113" w:rsidP="00767140">
            <w:pPr>
              <w:rPr>
                <w:rFonts w:ascii="Arial" w:hAnsi="Arial" w:cs="Arial"/>
                <w:b/>
                <w:bCs/>
                <w:color w:val="000000"/>
                <w:sz w:val="20"/>
                <w:szCs w:val="20"/>
              </w:rPr>
            </w:pPr>
            <w:r w:rsidRPr="00165F81">
              <w:rPr>
                <w:rFonts w:ascii="Arial" w:hAnsi="Arial" w:cs="Arial"/>
                <w:b/>
                <w:bCs/>
                <w:color w:val="000000"/>
                <w:sz w:val="20"/>
                <w:szCs w:val="20"/>
              </w:rPr>
              <w:t>[1</w:t>
            </w:r>
            <w:r>
              <w:rPr>
                <w:rFonts w:ascii="Arial" w:hAnsi="Arial" w:cs="Arial"/>
                <w:b/>
                <w:bCs/>
                <w:color w:val="000000"/>
                <w:sz w:val="20"/>
                <w:szCs w:val="20"/>
              </w:rPr>
              <w:t>5</w:t>
            </w:r>
            <w:r w:rsidRPr="00165F81">
              <w:rPr>
                <w:rFonts w:ascii="Arial" w:hAnsi="Arial" w:cs="Arial"/>
                <w:b/>
                <w:bCs/>
                <w:color w:val="000000"/>
                <w:sz w:val="20"/>
                <w:szCs w:val="20"/>
              </w:rPr>
              <w:t>0 min]</w:t>
            </w:r>
          </w:p>
        </w:tc>
        <w:tc>
          <w:tcPr>
            <w:tcW w:w="2720" w:type="dxa"/>
            <w:tcBorders>
              <w:top w:val="nil"/>
              <w:left w:val="nil"/>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color w:val="000000"/>
                <w:sz w:val="20"/>
                <w:szCs w:val="20"/>
              </w:rPr>
            </w:pPr>
          </w:p>
        </w:tc>
        <w:tc>
          <w:tcPr>
            <w:tcW w:w="2720" w:type="dxa"/>
            <w:tcBorders>
              <w:top w:val="nil"/>
              <w:left w:val="nil"/>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 xml:space="preserve">Sala II: </w:t>
            </w:r>
            <w:r w:rsidRPr="00165F81">
              <w:rPr>
                <w:rFonts w:ascii="Arial" w:hAnsi="Arial" w:cs="Arial"/>
                <w:color w:val="000000"/>
                <w:sz w:val="20"/>
                <w:szCs w:val="20"/>
              </w:rPr>
              <w:br/>
              <w:t xml:space="preserve">Panel dyskusyjny "Wykonywanie Kary"  </w:t>
            </w:r>
            <w:r w:rsidRPr="00165F81">
              <w:rPr>
                <w:rFonts w:ascii="Arial" w:hAnsi="Arial" w:cs="Arial"/>
                <w:color w:val="000000"/>
                <w:sz w:val="20"/>
                <w:szCs w:val="20"/>
              </w:rPr>
              <w:br/>
              <w:t>Grupa III</w:t>
            </w:r>
          </w:p>
        </w:tc>
        <w:tc>
          <w:tcPr>
            <w:tcW w:w="2720" w:type="dxa"/>
            <w:tcBorders>
              <w:top w:val="nil"/>
              <w:left w:val="nil"/>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 xml:space="preserve">Sala III: </w:t>
            </w:r>
            <w:r w:rsidRPr="00165F81">
              <w:rPr>
                <w:rFonts w:ascii="Arial" w:hAnsi="Arial" w:cs="Arial"/>
                <w:color w:val="000000"/>
                <w:sz w:val="20"/>
                <w:szCs w:val="20"/>
              </w:rPr>
              <w:br/>
              <w:t xml:space="preserve">Panel dyskusyjny "Więziennictwo i recydywa" </w:t>
            </w:r>
            <w:r w:rsidRPr="00165F81">
              <w:rPr>
                <w:rFonts w:ascii="Arial" w:hAnsi="Arial" w:cs="Arial"/>
                <w:color w:val="000000"/>
                <w:sz w:val="20"/>
                <w:szCs w:val="20"/>
              </w:rPr>
              <w:br/>
              <w:t>Grupa I</w:t>
            </w:r>
          </w:p>
        </w:tc>
      </w:tr>
      <w:tr w:rsidR="00BC1113" w:rsidRPr="00165F81" w:rsidTr="00BC1113">
        <w:trPr>
          <w:trHeight w:val="31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p>
        </w:tc>
      </w:tr>
      <w:tr w:rsidR="00BC1113" w:rsidRPr="00165F81" w:rsidTr="00BC1113">
        <w:trPr>
          <w:trHeight w:val="132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b/>
                <w:bCs/>
                <w:color w:val="000000"/>
                <w:sz w:val="20"/>
                <w:szCs w:val="20"/>
              </w:rPr>
            </w:pPr>
          </w:p>
        </w:tc>
        <w:tc>
          <w:tcPr>
            <w:tcW w:w="2720" w:type="dxa"/>
            <w:tcBorders>
              <w:top w:val="nil"/>
              <w:left w:val="nil"/>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color w:val="000000"/>
                <w:sz w:val="20"/>
                <w:szCs w:val="20"/>
              </w:rPr>
            </w:pPr>
          </w:p>
        </w:tc>
        <w:tc>
          <w:tcPr>
            <w:tcW w:w="2720" w:type="dxa"/>
            <w:tcBorders>
              <w:top w:val="nil"/>
              <w:left w:val="nil"/>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I</w:t>
            </w:r>
          </w:p>
        </w:tc>
        <w:tc>
          <w:tcPr>
            <w:tcW w:w="2720" w:type="dxa"/>
            <w:tcBorders>
              <w:top w:val="nil"/>
              <w:left w:val="nil"/>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color w:val="000000"/>
                <w:sz w:val="20"/>
                <w:szCs w:val="20"/>
              </w:rPr>
            </w:pP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17:00 / 17:30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Kolacja</w:t>
            </w:r>
          </w:p>
        </w:tc>
      </w:tr>
      <w:tr w:rsidR="00BC1113" w:rsidRPr="00165F81" w:rsidTr="00BC1113">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BC1113" w:rsidRPr="00165F81" w:rsidRDefault="00BC1113" w:rsidP="00BC1113">
            <w:pPr>
              <w:jc w:val="center"/>
              <w:rPr>
                <w:rFonts w:ascii="Arial" w:hAnsi="Arial" w:cs="Arial"/>
                <w:b/>
                <w:bCs/>
                <w:color w:val="000000"/>
                <w:sz w:val="20"/>
                <w:szCs w:val="20"/>
              </w:rPr>
            </w:pPr>
            <w:r w:rsidRPr="00165F81">
              <w:rPr>
                <w:rFonts w:ascii="Arial" w:hAnsi="Arial" w:cs="Arial"/>
                <w:b/>
                <w:bCs/>
                <w:color w:val="000000"/>
                <w:sz w:val="20"/>
                <w:szCs w:val="20"/>
              </w:rPr>
              <w:t>Dzień 3</w:t>
            </w:r>
          </w:p>
        </w:tc>
      </w:tr>
      <w:tr w:rsidR="00BC1113" w:rsidRPr="00165F81" w:rsidTr="00BC1113">
        <w:trPr>
          <w:trHeight w:val="33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9:30 - 10:00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Serwis kawowy</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b/>
                <w:bCs/>
                <w:color w:val="000000"/>
                <w:sz w:val="20"/>
                <w:szCs w:val="20"/>
              </w:rPr>
            </w:pPr>
            <w:r w:rsidRPr="00165F81">
              <w:rPr>
                <w:rFonts w:ascii="Arial" w:hAnsi="Arial" w:cs="Arial"/>
                <w:b/>
                <w:bCs/>
                <w:color w:val="000000"/>
                <w:sz w:val="20"/>
                <w:szCs w:val="20"/>
              </w:rPr>
              <w:t>10:00 - 11:00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Podsumowanie paneli dyskusyjnych [3 wystąpienia po 15 min] oraz wnioski końcowe.</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11:00 - 11:30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Przerwa kawowa [wykwaterowanie uczestników nocujących w hotelu].</w:t>
            </w:r>
          </w:p>
        </w:tc>
      </w:tr>
      <w:tr w:rsidR="00BC1113" w:rsidRPr="00165F81" w:rsidTr="00BC1113">
        <w:trPr>
          <w:trHeight w:val="1125"/>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BC1113" w:rsidRPr="00165F81" w:rsidRDefault="00BC1113" w:rsidP="00BC1113">
            <w:pPr>
              <w:rPr>
                <w:rFonts w:ascii="Arial" w:hAnsi="Arial" w:cs="Arial"/>
                <w:b/>
                <w:bCs/>
                <w:color w:val="000000"/>
                <w:sz w:val="20"/>
                <w:szCs w:val="20"/>
              </w:rPr>
            </w:pPr>
            <w:r w:rsidRPr="00165F81">
              <w:rPr>
                <w:rFonts w:ascii="Arial" w:hAnsi="Arial" w:cs="Arial"/>
                <w:b/>
                <w:bCs/>
                <w:color w:val="000000"/>
                <w:sz w:val="20"/>
                <w:szCs w:val="20"/>
              </w:rPr>
              <w:t>11:30 - 13:00 [90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Zakończenie konferencji:</w:t>
            </w:r>
            <w:r w:rsidRPr="00165F81">
              <w:rPr>
                <w:rFonts w:ascii="Arial" w:hAnsi="Arial" w:cs="Arial"/>
                <w:color w:val="000000"/>
                <w:sz w:val="20"/>
                <w:szCs w:val="20"/>
              </w:rPr>
              <w:br/>
              <w:t>1. Wykład końcowy [IV];</w:t>
            </w:r>
            <w:r w:rsidRPr="00165F81">
              <w:rPr>
                <w:rFonts w:ascii="Arial" w:hAnsi="Arial" w:cs="Arial"/>
                <w:color w:val="000000"/>
                <w:sz w:val="20"/>
                <w:szCs w:val="20"/>
              </w:rPr>
              <w:br/>
              <w:t>2. Podsumowanie konferencji.</w:t>
            </w:r>
          </w:p>
        </w:tc>
      </w:tr>
      <w:tr w:rsidR="00BC1113" w:rsidRPr="00165F81" w:rsidTr="00BC1113">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lastRenderedPageBreak/>
              <w:t>13:00 - 14:00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Obiad.</w:t>
            </w:r>
          </w:p>
        </w:tc>
      </w:tr>
      <w:tr w:rsidR="00BC1113" w:rsidRPr="00165F81" w:rsidTr="00BC1113">
        <w:trPr>
          <w:trHeight w:val="330"/>
        </w:trPr>
        <w:tc>
          <w:tcPr>
            <w:tcW w:w="1900" w:type="dxa"/>
            <w:tcBorders>
              <w:top w:val="nil"/>
              <w:left w:val="single" w:sz="4" w:space="0" w:color="auto"/>
              <w:bottom w:val="nil"/>
              <w:right w:val="nil"/>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 </w:t>
            </w:r>
          </w:p>
        </w:tc>
        <w:tc>
          <w:tcPr>
            <w:tcW w:w="2720" w:type="dxa"/>
            <w:tcBorders>
              <w:top w:val="nil"/>
              <w:left w:val="nil"/>
              <w:bottom w:val="nil"/>
              <w:right w:val="nil"/>
            </w:tcBorders>
            <w:shd w:val="clear" w:color="auto" w:fill="auto"/>
            <w:vAlign w:val="center"/>
            <w:hideMark/>
          </w:tcPr>
          <w:p w:rsidR="00BC1113" w:rsidRPr="00165F81" w:rsidRDefault="00BC1113" w:rsidP="00BC1113">
            <w:pPr>
              <w:rPr>
                <w:rFonts w:ascii="Arial" w:hAnsi="Arial" w:cs="Arial"/>
                <w:color w:val="000000"/>
                <w:sz w:val="20"/>
                <w:szCs w:val="20"/>
              </w:rPr>
            </w:pPr>
          </w:p>
        </w:tc>
        <w:tc>
          <w:tcPr>
            <w:tcW w:w="2720" w:type="dxa"/>
            <w:tcBorders>
              <w:top w:val="nil"/>
              <w:left w:val="nil"/>
              <w:bottom w:val="nil"/>
              <w:right w:val="nil"/>
            </w:tcBorders>
            <w:shd w:val="clear" w:color="auto" w:fill="auto"/>
            <w:vAlign w:val="center"/>
            <w:hideMark/>
          </w:tcPr>
          <w:p w:rsidR="00BC1113" w:rsidRPr="00165F81" w:rsidRDefault="00BC1113" w:rsidP="00BC1113">
            <w:pPr>
              <w:rPr>
                <w:rFonts w:ascii="Arial" w:hAnsi="Arial" w:cs="Arial"/>
                <w:color w:val="000000"/>
                <w:sz w:val="20"/>
                <w:szCs w:val="20"/>
              </w:rPr>
            </w:pPr>
          </w:p>
        </w:tc>
        <w:tc>
          <w:tcPr>
            <w:tcW w:w="2720" w:type="dxa"/>
            <w:tcBorders>
              <w:top w:val="nil"/>
              <w:left w:val="nil"/>
              <w:bottom w:val="nil"/>
              <w:right w:val="single" w:sz="4" w:space="0" w:color="auto"/>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 </w:t>
            </w:r>
          </w:p>
        </w:tc>
      </w:tr>
      <w:tr w:rsidR="00BC1113" w:rsidRPr="00165F81" w:rsidTr="00BC1113">
        <w:trPr>
          <w:trHeight w:val="330"/>
        </w:trPr>
        <w:tc>
          <w:tcPr>
            <w:tcW w:w="10060" w:type="dxa"/>
            <w:gridSpan w:val="4"/>
            <w:tcBorders>
              <w:top w:val="nil"/>
              <w:left w:val="single" w:sz="4" w:space="0" w:color="auto"/>
              <w:bottom w:val="nil"/>
              <w:right w:val="single" w:sz="4" w:space="0" w:color="000000"/>
            </w:tcBorders>
            <w:shd w:val="clear" w:color="auto" w:fill="auto"/>
            <w:vAlign w:val="center"/>
            <w:hideMark/>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 xml:space="preserve">Czas konferencji zaplanowany w powyższej tabeli w godzinach dydaktycznych 14 godzin i 30 min, na wniosek Zamawiającego może ulec zmianie +/- 20 %. </w:t>
            </w:r>
          </w:p>
        </w:tc>
      </w:tr>
      <w:tr w:rsidR="00BC1113" w:rsidRPr="00165F81" w:rsidTr="00BC1113">
        <w:trPr>
          <w:trHeight w:val="414"/>
        </w:trPr>
        <w:tc>
          <w:tcPr>
            <w:tcW w:w="10060" w:type="dxa"/>
            <w:gridSpan w:val="4"/>
            <w:vMerge w:val="restart"/>
            <w:tcBorders>
              <w:top w:val="nil"/>
              <w:left w:val="single" w:sz="4" w:space="0" w:color="auto"/>
              <w:bottom w:val="single" w:sz="4" w:space="0" w:color="000000"/>
              <w:right w:val="single" w:sz="4" w:space="0" w:color="000000"/>
            </w:tcBorders>
            <w:shd w:val="clear" w:color="auto" w:fill="auto"/>
            <w:vAlign w:val="center"/>
            <w:hideMark/>
          </w:tcPr>
          <w:p w:rsidR="00BC1113" w:rsidRPr="00165F81" w:rsidRDefault="00BC1113" w:rsidP="00BC1113">
            <w:pPr>
              <w:rPr>
                <w:rFonts w:ascii="Arial" w:hAnsi="Arial" w:cs="Arial"/>
                <w:i/>
                <w:iCs/>
                <w:color w:val="000000"/>
                <w:sz w:val="20"/>
                <w:szCs w:val="20"/>
              </w:rPr>
            </w:pPr>
            <w:r w:rsidRPr="00165F81">
              <w:rPr>
                <w:rFonts w:ascii="Arial" w:hAnsi="Arial" w:cs="Arial"/>
                <w:i/>
                <w:iCs/>
                <w:color w:val="000000"/>
                <w:sz w:val="20"/>
                <w:szCs w:val="20"/>
              </w:rPr>
              <w:t>Uwaga: Tytuły paneli są wyłącznie wstępnymi propozycjami mającymi na celu jedynie ukierunkowanie Wykonawców w doborze kardy wykładowej / eksperckiej</w:t>
            </w:r>
          </w:p>
        </w:tc>
      </w:tr>
      <w:tr w:rsidR="00BC1113" w:rsidRPr="00165F81" w:rsidTr="00BC1113">
        <w:trPr>
          <w:trHeight w:val="414"/>
        </w:trPr>
        <w:tc>
          <w:tcPr>
            <w:tcW w:w="10060" w:type="dxa"/>
            <w:gridSpan w:val="4"/>
            <w:vMerge/>
            <w:tcBorders>
              <w:top w:val="nil"/>
              <w:left w:val="single" w:sz="4" w:space="0" w:color="auto"/>
              <w:bottom w:val="single" w:sz="4" w:space="0" w:color="000000"/>
              <w:right w:val="single" w:sz="4" w:space="0" w:color="000000"/>
            </w:tcBorders>
            <w:vAlign w:val="center"/>
            <w:hideMark/>
          </w:tcPr>
          <w:p w:rsidR="00BC1113" w:rsidRPr="00165F81" w:rsidRDefault="00BC1113" w:rsidP="00BC1113">
            <w:pPr>
              <w:rPr>
                <w:rFonts w:ascii="Arial" w:hAnsi="Arial" w:cs="Arial"/>
                <w:i/>
                <w:iCs/>
                <w:color w:val="000000"/>
                <w:sz w:val="20"/>
                <w:szCs w:val="20"/>
              </w:rPr>
            </w:pPr>
          </w:p>
        </w:tc>
      </w:tr>
    </w:tbl>
    <w:p w:rsidR="00BC1113" w:rsidRPr="00165F81" w:rsidRDefault="00BC1113" w:rsidP="00BC1113">
      <w:pPr>
        <w:jc w:val="both"/>
        <w:rPr>
          <w:rFonts w:ascii="Arial" w:hAnsi="Arial" w:cs="Arial"/>
          <w:sz w:val="20"/>
          <w:szCs w:val="20"/>
        </w:rPr>
      </w:pPr>
      <w:r w:rsidRPr="00165F81">
        <w:rPr>
          <w:rFonts w:ascii="Arial" w:hAnsi="Arial" w:cs="Arial"/>
          <w:sz w:val="20"/>
          <w:szCs w:val="20"/>
        </w:rPr>
        <w:t xml:space="preserve">Wykonawca w terminie 7 dni od podpisania umowy przedstawi Zamawiającemu propozycję szczegółowego harmonogramu prac przy organizacji konferencji, zawierający kamienie milowe oraz terminy rozpoczęcia, wykonania i zakończenia wszystkich etapów, w tym między innymi:, wybór cateringu, wybór i organizacja materiałów promocyjnych, wykładowej, procedurę rekrutacji uczestników etc. Harmonogram realizacji umowy podlega zatwierdzeniu przez Zamawiającego, o wszelkich zmianach w terminach wykonania poszczególnych zadań/prac Wykonawca informuje Zamawiającego poprzez naniesienie zmian w harmonogramie wraz z uzasadnieniem [Zamawiający dopuszcza w powyższym zakresie korespondencję mailową]. W przypadku zaistnienia ryzyka terminowego wykonania umowy, Zamawiający ma prawo nie wyrazić zgody na zmianę harmonogramu. </w:t>
      </w:r>
    </w:p>
    <w:p w:rsidR="00BC1113" w:rsidRPr="00165F81" w:rsidRDefault="00BC1113" w:rsidP="00542EEB">
      <w:pPr>
        <w:pStyle w:val="Akapitzlist"/>
        <w:numPr>
          <w:ilvl w:val="1"/>
          <w:numId w:val="97"/>
        </w:numPr>
        <w:spacing w:line="240" w:lineRule="auto"/>
        <w:ind w:left="567" w:hanging="567"/>
        <w:contextualSpacing/>
        <w:jc w:val="both"/>
        <w:rPr>
          <w:b/>
          <w:sz w:val="20"/>
          <w:szCs w:val="20"/>
        </w:rPr>
      </w:pPr>
      <w:r w:rsidRPr="00165F81">
        <w:rPr>
          <w:b/>
          <w:sz w:val="20"/>
          <w:szCs w:val="20"/>
        </w:rPr>
        <w:t>Obiekt</w:t>
      </w:r>
    </w:p>
    <w:p w:rsidR="00BC1113" w:rsidRPr="00165F81" w:rsidRDefault="00BC1113" w:rsidP="00BC1113">
      <w:pPr>
        <w:jc w:val="both"/>
        <w:rPr>
          <w:rFonts w:ascii="Arial" w:hAnsi="Arial" w:cs="Arial"/>
          <w:sz w:val="20"/>
          <w:szCs w:val="20"/>
        </w:rPr>
      </w:pPr>
      <w:r w:rsidRPr="00165F81">
        <w:rPr>
          <w:rFonts w:ascii="Arial" w:hAnsi="Arial" w:cs="Arial"/>
          <w:sz w:val="20"/>
          <w:szCs w:val="20"/>
        </w:rPr>
        <w:t>Obiekt, w którym będzie znajdowała się sala konferencyjna, musi spełniać następujące wymogi:</w:t>
      </w:r>
    </w:p>
    <w:p w:rsidR="00BC1113" w:rsidRPr="00165F81" w:rsidRDefault="00BC1113" w:rsidP="00542EEB">
      <w:pPr>
        <w:pStyle w:val="Akapitzlist"/>
        <w:numPr>
          <w:ilvl w:val="0"/>
          <w:numId w:val="83"/>
        </w:numPr>
        <w:spacing w:line="240" w:lineRule="auto"/>
        <w:ind w:left="567" w:hanging="567"/>
        <w:contextualSpacing/>
        <w:jc w:val="both"/>
        <w:rPr>
          <w:sz w:val="20"/>
          <w:szCs w:val="20"/>
        </w:rPr>
      </w:pPr>
      <w:r w:rsidRPr="00165F81">
        <w:rPr>
          <w:sz w:val="20"/>
          <w:szCs w:val="20"/>
        </w:rPr>
        <w:t>Zlokalizowany jest w Warszawie, Krakowie i Gdańsku – zgodnie z terminami wskazanymi powyżej. Zamawiający dopuszcza maksymalnie jedną przesiadkę w przypadku transportu komunikacją miejską licząc od dworca centralnego/głównego do miejsca wydarzenia, bez konieczności wskazywania ich przez Wykonawcę w treści oferty.</w:t>
      </w:r>
    </w:p>
    <w:p w:rsidR="00BC1113" w:rsidRPr="00165F81" w:rsidRDefault="00BC1113" w:rsidP="00542EEB">
      <w:pPr>
        <w:pStyle w:val="Akapitzlist"/>
        <w:numPr>
          <w:ilvl w:val="0"/>
          <w:numId w:val="83"/>
        </w:numPr>
        <w:spacing w:line="240" w:lineRule="auto"/>
        <w:ind w:left="567" w:hanging="567"/>
        <w:contextualSpacing/>
        <w:jc w:val="both"/>
        <w:rPr>
          <w:sz w:val="20"/>
          <w:szCs w:val="20"/>
        </w:rPr>
      </w:pPr>
      <w:r w:rsidRPr="00165F81">
        <w:rPr>
          <w:sz w:val="20"/>
          <w:szCs w:val="20"/>
        </w:rPr>
        <w:t xml:space="preserve">Standard hotelu powinien odpowiadać minimum 3 gwiazdkom [w rozumieniu przepisów ustawy o usługach turystycznych z dnia 29 sierpnia 1997r. (Dz. U. z 2004r. Nr 223, poz. 2268 z </w:t>
      </w:r>
      <w:proofErr w:type="spellStart"/>
      <w:r w:rsidRPr="00165F81">
        <w:rPr>
          <w:sz w:val="20"/>
          <w:szCs w:val="20"/>
        </w:rPr>
        <w:t>późn</w:t>
      </w:r>
      <w:proofErr w:type="spellEnd"/>
      <w:r w:rsidRPr="00165F81">
        <w:rPr>
          <w:sz w:val="20"/>
          <w:szCs w:val="20"/>
        </w:rPr>
        <w:t>. zm.) i aktów towarzyszących].</w:t>
      </w:r>
    </w:p>
    <w:p w:rsidR="00BC1113" w:rsidRPr="00165F81" w:rsidRDefault="00BC1113" w:rsidP="00542EEB">
      <w:pPr>
        <w:pStyle w:val="Akapitzlist"/>
        <w:numPr>
          <w:ilvl w:val="0"/>
          <w:numId w:val="83"/>
        </w:numPr>
        <w:spacing w:line="240" w:lineRule="auto"/>
        <w:ind w:left="567" w:hanging="567"/>
        <w:contextualSpacing/>
        <w:jc w:val="both"/>
        <w:rPr>
          <w:sz w:val="20"/>
          <w:szCs w:val="20"/>
        </w:rPr>
      </w:pPr>
      <w:r w:rsidRPr="00165F81">
        <w:rPr>
          <w:sz w:val="20"/>
          <w:szCs w:val="20"/>
        </w:rPr>
        <w:t xml:space="preserve">W obiekcie musi być zapewniona możliwość noclegu poprzez zapewnienie pokoi dla minimum 90 % uczestników konferencji maksymalnie 100 % uczestników konferencji. Zamawiający wymaga, aby część pokoi (dla minimum </w:t>
      </w:r>
      <w:r w:rsidR="00902F27">
        <w:rPr>
          <w:sz w:val="20"/>
          <w:szCs w:val="20"/>
        </w:rPr>
        <w:t>6</w:t>
      </w:r>
      <w:r w:rsidR="00F6134A" w:rsidRPr="00165F81">
        <w:rPr>
          <w:sz w:val="20"/>
          <w:szCs w:val="20"/>
        </w:rPr>
        <w:t xml:space="preserve">0 </w:t>
      </w:r>
      <w:r w:rsidRPr="00165F81">
        <w:rPr>
          <w:sz w:val="20"/>
          <w:szCs w:val="20"/>
        </w:rPr>
        <w:t>% osób) była w standardzie 1 osobowym. Zamawiający dopuszcza możliwość wykorzystania pokoi dwuosobowych do pojedynczego wykorzystania wyłącznie przy zastosowaniu ceny jak za pokój jednoosobowy. Zamawiający zastrzega, że w ramach przedmiotowego zamówienia zapłaci jedynie za wykorzystane pokoje – warunek konieczny.</w:t>
      </w:r>
    </w:p>
    <w:p w:rsidR="00BC1113" w:rsidRPr="00165F81" w:rsidRDefault="00BC1113" w:rsidP="00542EEB">
      <w:pPr>
        <w:pStyle w:val="Akapitzlist"/>
        <w:numPr>
          <w:ilvl w:val="0"/>
          <w:numId w:val="83"/>
        </w:numPr>
        <w:spacing w:line="240" w:lineRule="auto"/>
        <w:ind w:left="567" w:hanging="567"/>
        <w:contextualSpacing/>
        <w:jc w:val="both"/>
        <w:rPr>
          <w:sz w:val="20"/>
          <w:szCs w:val="20"/>
        </w:rPr>
      </w:pPr>
      <w:r w:rsidRPr="00165F81">
        <w:rPr>
          <w:sz w:val="20"/>
          <w:szCs w:val="20"/>
        </w:rPr>
        <w:t>Kompleksowe wyposażenie w sprzęt konferencyjny do technicznej obsługi konferencji, zapewniający odpowiedni standard nagłośnienia, oświetlenia.</w:t>
      </w:r>
    </w:p>
    <w:p w:rsidR="00BC1113" w:rsidRPr="00165F81" w:rsidRDefault="00BC1113" w:rsidP="00542EEB">
      <w:pPr>
        <w:pStyle w:val="Akapitzlist"/>
        <w:numPr>
          <w:ilvl w:val="0"/>
          <w:numId w:val="83"/>
        </w:numPr>
        <w:spacing w:line="240" w:lineRule="auto"/>
        <w:ind w:left="567" w:hanging="567"/>
        <w:contextualSpacing/>
        <w:jc w:val="both"/>
        <w:rPr>
          <w:sz w:val="20"/>
          <w:szCs w:val="20"/>
        </w:rPr>
      </w:pPr>
      <w:r w:rsidRPr="00165F81">
        <w:rPr>
          <w:sz w:val="20"/>
          <w:szCs w:val="20"/>
        </w:rPr>
        <w:t>Zaplecze sanitarne dostosowane do liczby uczestników: osobne toalety dla mężczyzn, kobiet, osób niepełnosprawnych – znajdujące się w bezpośrednim sąsiedztwie Sali konferencyjnej.</w:t>
      </w:r>
    </w:p>
    <w:p w:rsidR="00BC1113" w:rsidRPr="00165F81" w:rsidRDefault="00BC1113" w:rsidP="00542EEB">
      <w:pPr>
        <w:pStyle w:val="Akapitzlist"/>
        <w:numPr>
          <w:ilvl w:val="0"/>
          <w:numId w:val="83"/>
        </w:numPr>
        <w:spacing w:line="240" w:lineRule="auto"/>
        <w:ind w:left="567" w:hanging="567"/>
        <w:contextualSpacing/>
        <w:jc w:val="both"/>
        <w:rPr>
          <w:sz w:val="20"/>
          <w:szCs w:val="20"/>
        </w:rPr>
      </w:pPr>
      <w:r w:rsidRPr="00165F81">
        <w:rPr>
          <w:sz w:val="20"/>
          <w:szCs w:val="20"/>
        </w:rPr>
        <w:t>Możliwość wcześniejszego dostarczenia i przechowania materiałów konferencyjnych.</w:t>
      </w:r>
    </w:p>
    <w:p w:rsidR="00BC1113" w:rsidRPr="00165F81" w:rsidRDefault="00BC1113" w:rsidP="00542EEB">
      <w:pPr>
        <w:pStyle w:val="Akapitzlist"/>
        <w:numPr>
          <w:ilvl w:val="0"/>
          <w:numId w:val="83"/>
        </w:numPr>
        <w:spacing w:line="240" w:lineRule="auto"/>
        <w:ind w:left="567" w:hanging="567"/>
        <w:contextualSpacing/>
        <w:jc w:val="both"/>
        <w:rPr>
          <w:sz w:val="20"/>
          <w:szCs w:val="20"/>
        </w:rPr>
      </w:pPr>
      <w:r w:rsidRPr="00165F81">
        <w:rPr>
          <w:sz w:val="20"/>
          <w:szCs w:val="20"/>
        </w:rPr>
        <w:t>Zapewnienie szatni wraz z obsługą dla min 100 max 1</w:t>
      </w:r>
      <w:r>
        <w:rPr>
          <w:sz w:val="20"/>
          <w:szCs w:val="20"/>
        </w:rPr>
        <w:t>2</w:t>
      </w:r>
      <w:r w:rsidRPr="00165F81">
        <w:rPr>
          <w:sz w:val="20"/>
          <w:szCs w:val="20"/>
        </w:rPr>
        <w:t>0 uczestników konferencji oraz prelegentów. Zamawiający zastrzega możliwość wcześniejszego (1 godzina przed rozpoczęciem) przybycia gości, co winno być uwzględnione przy obsłudze uczestników konferencji przez Wykonawcę.</w:t>
      </w:r>
    </w:p>
    <w:p w:rsidR="00BC1113" w:rsidRPr="00165F81" w:rsidRDefault="00BC1113" w:rsidP="00542EEB">
      <w:pPr>
        <w:pStyle w:val="Akapitzlist"/>
        <w:numPr>
          <w:ilvl w:val="0"/>
          <w:numId w:val="83"/>
        </w:numPr>
        <w:spacing w:line="240" w:lineRule="auto"/>
        <w:ind w:left="567" w:hanging="567"/>
        <w:contextualSpacing/>
        <w:jc w:val="both"/>
        <w:rPr>
          <w:sz w:val="20"/>
          <w:szCs w:val="20"/>
        </w:rPr>
      </w:pPr>
      <w:r w:rsidRPr="00165F81">
        <w:rPr>
          <w:sz w:val="20"/>
          <w:szCs w:val="20"/>
        </w:rPr>
        <w:t xml:space="preserve">Zapewnienie 5 bezpłatnych miejsc parkingowych dla Zamawiającego w obiekcie[parking podziemny </w:t>
      </w:r>
      <w:r w:rsidR="00B85E8F">
        <w:rPr>
          <w:sz w:val="20"/>
          <w:szCs w:val="20"/>
        </w:rPr>
        <w:t>lub</w:t>
      </w:r>
      <w:r w:rsidR="00B85E8F" w:rsidRPr="00165F81">
        <w:rPr>
          <w:sz w:val="20"/>
          <w:szCs w:val="20"/>
        </w:rPr>
        <w:t xml:space="preserve"> </w:t>
      </w:r>
      <w:r w:rsidRPr="00165F81">
        <w:rPr>
          <w:sz w:val="20"/>
          <w:szCs w:val="20"/>
        </w:rPr>
        <w:t>naziemny], w którym zostanie zorganizowana konferencja lub w jego bezpośrednim sąsiedztwie.</w:t>
      </w:r>
    </w:p>
    <w:p w:rsidR="00BC1113" w:rsidRPr="00165F81" w:rsidRDefault="00BC1113" w:rsidP="00542EEB">
      <w:pPr>
        <w:pStyle w:val="Akapitzlist"/>
        <w:numPr>
          <w:ilvl w:val="1"/>
          <w:numId w:val="97"/>
        </w:numPr>
        <w:spacing w:line="240" w:lineRule="auto"/>
        <w:ind w:left="567" w:hanging="567"/>
        <w:contextualSpacing/>
        <w:jc w:val="both"/>
        <w:rPr>
          <w:b/>
          <w:sz w:val="20"/>
          <w:szCs w:val="20"/>
        </w:rPr>
      </w:pPr>
      <w:r w:rsidRPr="00165F81">
        <w:rPr>
          <w:b/>
          <w:sz w:val="20"/>
          <w:szCs w:val="20"/>
        </w:rPr>
        <w:t>Sala konferencyjna</w:t>
      </w:r>
    </w:p>
    <w:p w:rsidR="00BC1113" w:rsidRPr="00165F81" w:rsidRDefault="00BC1113" w:rsidP="00BC1113">
      <w:pPr>
        <w:jc w:val="both"/>
        <w:rPr>
          <w:rFonts w:ascii="Arial" w:hAnsi="Arial" w:cs="Arial"/>
          <w:sz w:val="20"/>
          <w:szCs w:val="20"/>
        </w:rPr>
      </w:pPr>
      <w:r w:rsidRPr="00165F81">
        <w:rPr>
          <w:rFonts w:ascii="Arial" w:hAnsi="Arial" w:cs="Arial"/>
          <w:sz w:val="20"/>
          <w:szCs w:val="20"/>
        </w:rPr>
        <w:t>Wykonawca zobowiązany jest zapewnić:</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Salę [1 i 3 dzień konferencji] dostosowaną do liczby uczestników o powierzchni nie mniejszej niż 150 m2 na pierwszy i trzeci dzień konferencji. W przypadku mniejszej sali Wykonawca dostarczy Zamawiającemu szczegółowe warunki obiektu wraz z wskazaniem możliwości przeprowadzenia wydarzenia dla tak dużej liczby uczestników.</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 xml:space="preserve">Trzy sale [2 dzień konferencji] dostosowane do liczby uczestników o powierzchni nie mniejszej niż 55 m2 na drugi dzień konferencji (podział grupy 100/10 osób na </w:t>
      </w:r>
      <w:r>
        <w:rPr>
          <w:sz w:val="20"/>
          <w:szCs w:val="20"/>
        </w:rPr>
        <w:t>2</w:t>
      </w:r>
      <w:r w:rsidRPr="00165F81">
        <w:rPr>
          <w:sz w:val="20"/>
          <w:szCs w:val="20"/>
        </w:rPr>
        <w:t xml:space="preserve"> grupy panelowe). W </w:t>
      </w:r>
      <w:r w:rsidRPr="00165F81">
        <w:rPr>
          <w:sz w:val="20"/>
          <w:szCs w:val="20"/>
        </w:rPr>
        <w:lastRenderedPageBreak/>
        <w:t>przypadku mniejszej Sali Wykonawca dostarczy Zamawiającemu szczegółowe warunki obiektu wraz z wskazaniem możliwości przeprowadzenia wydarzenia dla tak dużej liczby uczestników.</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 xml:space="preserve">Podział </w:t>
      </w:r>
      <w:proofErr w:type="spellStart"/>
      <w:r w:rsidRPr="00165F81">
        <w:rPr>
          <w:sz w:val="20"/>
          <w:szCs w:val="20"/>
        </w:rPr>
        <w:t>sal</w:t>
      </w:r>
      <w:proofErr w:type="spellEnd"/>
      <w:r w:rsidRPr="00165F81">
        <w:rPr>
          <w:sz w:val="20"/>
          <w:szCs w:val="20"/>
        </w:rPr>
        <w:t xml:space="preserve"> szkoleniowych musi umożliwić przeprowadzenie </w:t>
      </w:r>
      <w:r>
        <w:rPr>
          <w:sz w:val="20"/>
          <w:szCs w:val="20"/>
        </w:rPr>
        <w:t>2</w:t>
      </w:r>
      <w:r w:rsidRPr="00165F81">
        <w:rPr>
          <w:sz w:val="20"/>
          <w:szCs w:val="20"/>
        </w:rPr>
        <w:t xml:space="preserve"> paneli dyskusyjnych jednocześnie w drugim dniu konferencji,. Sale muszę być zorganizowane w tym samym obiekcie z możliwością sprawnego przemieszczania się pomiędzy salami (dotyczy to logistyki grup przy przejściach do następnych paneli, jak również możliwości korzystania ze wspólnych przerw kawowych oraz obiadowych).</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Sale klimatyzowane z możliwością zaciemnienia i zapewnienia oświetlenia sztucznego.</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Miejsca siedzące dla uczestników konferencji jak i prowadzących w odpowiedniej ilości w ustawieniu teatralnym sali.</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 xml:space="preserve">Stół prezydialny z miejscami siedzącymi dla min 5 max 10 osób, widoczny dla każdego uczestnika z każdego miejsca sali. Mównicę – usytuowaną obok stołu prezydialnego. </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W celu umożliwienia swobodnego notowania, krzesła uczestników szkoleń winny być wyposażone w pulpity. W przypadku braku odpowiednich krzeseł z pulpitami Wykonawca zapewni dla wszystkich uczestników konferencji podkładki twarde do notowania wraz z notesem i długopisem.</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Nagłośnienie: sala duża - mikrofony stacjonarne przy stole prezydialnym oraz na mównicy w ilości umożliwiającej sprawne prowadzenie konferencji wraz z dyskusją, 3 mikrofony mobilne/bezprzewodowe w 1 i 3 dniu konferencji oraz 2 mikrofony mobilne/bezprzewodowe w każdej Sali w 2 dniu konferencji, nagłośnienie zapewniające słyszalność w każdym punkcie sali; sale małe [wyposażenie minimalne na liczone dla każdej Sali].</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Dostęp do Internetu bezprzewodowego dla wszystkich uczestników konferencji wraz z informacją dotyczącą sposobu połączenia.</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Projektor multimedialny oraz ekran do wyświetlania obrazu z projektora (obraz na ekranie widoczny dla każdego uczestnika, z każdego miejsca Sali).</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Tablicę typu „</w:t>
      </w:r>
      <w:proofErr w:type="spellStart"/>
      <w:r w:rsidRPr="00165F81">
        <w:rPr>
          <w:sz w:val="20"/>
          <w:szCs w:val="20"/>
        </w:rPr>
        <w:t>flipchart</w:t>
      </w:r>
      <w:proofErr w:type="spellEnd"/>
      <w:r w:rsidRPr="00165F81">
        <w:rPr>
          <w:sz w:val="20"/>
          <w:szCs w:val="20"/>
        </w:rPr>
        <w:t>” wraz z arkuszami papieru wystarczającymi do przeprowadzenia całek konferencji, flamastry (4 kolory: czarny, czerwony, zielony, niebieski).</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Stół recepcyjny oraz krzesła przed salą umożliwiające prowadzenie rejestracji uczestników konferencji jak i rozmieszczenie materiałów konferencyjnych dla uczestników.</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 xml:space="preserve">Wszystkie wymagania sprzętowe, techniczne, organizacyjne itp., wskazane powyżej w drugim dniu winny zostać liczone potrójnie, </w:t>
      </w:r>
      <w:proofErr w:type="spellStart"/>
      <w:r w:rsidRPr="00165F81">
        <w:rPr>
          <w:sz w:val="20"/>
          <w:szCs w:val="20"/>
        </w:rPr>
        <w:t>tj</w:t>
      </w:r>
      <w:proofErr w:type="spellEnd"/>
      <w:r w:rsidRPr="00165F81">
        <w:rPr>
          <w:sz w:val="20"/>
          <w:szCs w:val="20"/>
        </w:rPr>
        <w:t xml:space="preserve"> w przeliczeniu na każdą salę w której odbędzie się panel dyskusyjny, tj. np.: </w:t>
      </w:r>
      <w:r>
        <w:rPr>
          <w:sz w:val="20"/>
          <w:szCs w:val="20"/>
        </w:rPr>
        <w:t>2</w:t>
      </w:r>
      <w:r w:rsidRPr="00165F81">
        <w:rPr>
          <w:sz w:val="20"/>
          <w:szCs w:val="20"/>
        </w:rPr>
        <w:t xml:space="preserve"> laptopy,</w:t>
      </w:r>
      <w:r>
        <w:rPr>
          <w:sz w:val="20"/>
          <w:szCs w:val="20"/>
        </w:rPr>
        <w:t>2</w:t>
      </w:r>
      <w:r w:rsidRPr="00165F81">
        <w:rPr>
          <w:sz w:val="20"/>
          <w:szCs w:val="20"/>
        </w:rPr>
        <w:t xml:space="preserve"> rzutniki, </w:t>
      </w:r>
      <w:r>
        <w:rPr>
          <w:sz w:val="20"/>
          <w:szCs w:val="20"/>
        </w:rPr>
        <w:t>2</w:t>
      </w:r>
      <w:r w:rsidRPr="00165F81">
        <w:rPr>
          <w:sz w:val="20"/>
          <w:szCs w:val="20"/>
        </w:rPr>
        <w:t xml:space="preserve"> stoły prezydialne itp.</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 xml:space="preserve">Sale powinny być odpowiednio przygotowane, w szczególności Wykonawca ma zadbać o czystość </w:t>
      </w:r>
      <w:proofErr w:type="spellStart"/>
      <w:r w:rsidRPr="00165F81">
        <w:rPr>
          <w:sz w:val="20"/>
          <w:szCs w:val="20"/>
        </w:rPr>
        <w:t>sal</w:t>
      </w:r>
      <w:proofErr w:type="spellEnd"/>
      <w:r w:rsidRPr="00165F81">
        <w:rPr>
          <w:sz w:val="20"/>
          <w:szCs w:val="20"/>
        </w:rPr>
        <w:t xml:space="preserve">, poprawne ustawienia krzeseł i stolików przed rozpoczęciem szkolenia/konferencji/spotkania itp. </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Usytuowanie Sali powinno zapewnić możliwość przeprowadzenia szkolenia/konferencji/spotkania bez zakłóceń ze strony innych osób, nie biorących udziału w szkoleniu/konferencji/spotkaniu.</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Wykonawca zapewni osobom przebywającym na wynajmowanej Sali bezpieczeństwo w zakresie w jakim wymagają tego przepisy BHP.</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rFonts w:eastAsia="Calibri"/>
          <w:sz w:val="20"/>
          <w:szCs w:val="20"/>
          <w:lang w:eastAsia="pl-PL"/>
        </w:rPr>
        <w:t>Wykonawca, zapewni dodatkowe pomieszczenie biurowe/konferencyjne gwarantujące bezpieczeństwo i ochronę danych i informacji przed ujawnieniem osobom nieuprawnionym. Pomieszczenie powinno być przystosowane do zorganizowania spotkania maksymalnie 6 osobowego. W pomieszczeniu obowiązują zasady serwisu kawowego tak jak w Sali konferencyjnej.</w:t>
      </w:r>
    </w:p>
    <w:p w:rsidR="00BC1113" w:rsidRPr="00165F81" w:rsidRDefault="00BC1113" w:rsidP="00542EEB">
      <w:pPr>
        <w:pStyle w:val="Akapitzlist"/>
        <w:numPr>
          <w:ilvl w:val="0"/>
          <w:numId w:val="84"/>
        </w:numPr>
        <w:spacing w:line="240" w:lineRule="auto"/>
        <w:ind w:left="567" w:hanging="567"/>
        <w:contextualSpacing/>
        <w:jc w:val="both"/>
        <w:rPr>
          <w:sz w:val="20"/>
          <w:szCs w:val="20"/>
        </w:rPr>
      </w:pPr>
      <w:r w:rsidRPr="00165F81">
        <w:rPr>
          <w:sz w:val="20"/>
          <w:szCs w:val="20"/>
        </w:rPr>
        <w:t>Wykonawca zobowiązany jest do oznakowania w sposób wskazany w zamówieniu szczegółowym, drogi do sali konferencyjnej oraz drogi do miejsca serwowania posiłków.</w:t>
      </w:r>
    </w:p>
    <w:p w:rsidR="00BC1113" w:rsidRPr="00165F81" w:rsidRDefault="00BC1113" w:rsidP="00542EEB">
      <w:pPr>
        <w:pStyle w:val="Akapitzlist"/>
        <w:numPr>
          <w:ilvl w:val="1"/>
          <w:numId w:val="97"/>
        </w:numPr>
        <w:spacing w:line="240" w:lineRule="auto"/>
        <w:ind w:left="567" w:hanging="567"/>
        <w:contextualSpacing/>
        <w:jc w:val="both"/>
        <w:rPr>
          <w:b/>
          <w:sz w:val="20"/>
          <w:szCs w:val="20"/>
        </w:rPr>
      </w:pPr>
      <w:r w:rsidRPr="00165F81">
        <w:rPr>
          <w:b/>
          <w:sz w:val="20"/>
          <w:szCs w:val="20"/>
        </w:rPr>
        <w:t>Obsługa techniczna / logistyczna</w:t>
      </w:r>
    </w:p>
    <w:p w:rsidR="00BC1113" w:rsidRPr="00165F81" w:rsidRDefault="00BC1113" w:rsidP="00542EEB">
      <w:pPr>
        <w:pStyle w:val="Akapitzlist"/>
        <w:numPr>
          <w:ilvl w:val="0"/>
          <w:numId w:val="85"/>
        </w:numPr>
        <w:spacing w:line="240" w:lineRule="auto"/>
        <w:ind w:left="567" w:hanging="567"/>
        <w:contextualSpacing/>
        <w:jc w:val="both"/>
        <w:rPr>
          <w:sz w:val="20"/>
          <w:szCs w:val="20"/>
        </w:rPr>
      </w:pPr>
      <w:r w:rsidRPr="00165F81">
        <w:rPr>
          <w:sz w:val="20"/>
          <w:szCs w:val="20"/>
        </w:rPr>
        <w:t>Wykonawca zapewni, co najmniej jedna osobę do obsługi technicznej oraz akustycznej w trakcie trwania konferencji, dostępną przynajmniej na jedną godzinę przed rozpoczęciem konferencji.</w:t>
      </w:r>
    </w:p>
    <w:p w:rsidR="00BC1113" w:rsidRPr="00165F81" w:rsidRDefault="00BC1113" w:rsidP="00542EEB">
      <w:pPr>
        <w:pStyle w:val="Akapitzlist"/>
        <w:numPr>
          <w:ilvl w:val="0"/>
          <w:numId w:val="85"/>
        </w:numPr>
        <w:spacing w:line="240" w:lineRule="auto"/>
        <w:ind w:left="567" w:hanging="567"/>
        <w:contextualSpacing/>
        <w:jc w:val="both"/>
        <w:rPr>
          <w:sz w:val="20"/>
          <w:szCs w:val="20"/>
        </w:rPr>
      </w:pPr>
      <w:r w:rsidRPr="00165F81">
        <w:rPr>
          <w:sz w:val="20"/>
          <w:szCs w:val="20"/>
        </w:rPr>
        <w:t xml:space="preserve">Wykonawca zapewni, co najmniej jedną osobę do obsługi logistycznej (recepcja konferencji) przed oraz w trakcie trwania konferencji, dostępną przynajmniej na jedną godzinę przed rozpoczęciem konferencji z zastrzeżeniem, iż przed rozpoczęciem konferencji jak i podczas pierwszej godziny Wykonawca zapewni łącznie min 2 osoby (do ich zadań należą między innymi: obsługa uczestników, prowadzenie recepcji wraz z listami obecności i wydawaniem </w:t>
      </w:r>
      <w:r w:rsidRPr="00165F81">
        <w:rPr>
          <w:sz w:val="20"/>
          <w:szCs w:val="20"/>
        </w:rPr>
        <w:lastRenderedPageBreak/>
        <w:t xml:space="preserve">materiałów konferencyjnych poświadczonych podpisem uczestnika, dbałość </w:t>
      </w:r>
      <w:r>
        <w:rPr>
          <w:sz w:val="20"/>
          <w:szCs w:val="20"/>
        </w:rPr>
        <w:t>o ciągłość serwisu/</w:t>
      </w:r>
      <w:proofErr w:type="spellStart"/>
      <w:r>
        <w:rPr>
          <w:sz w:val="20"/>
          <w:szCs w:val="20"/>
        </w:rPr>
        <w:t>caternigu</w:t>
      </w:r>
      <w:proofErr w:type="spellEnd"/>
      <w:r>
        <w:rPr>
          <w:sz w:val="20"/>
          <w:szCs w:val="20"/>
        </w:rPr>
        <w:t>, e</w:t>
      </w:r>
      <w:r w:rsidRPr="00165F81">
        <w:rPr>
          <w:sz w:val="20"/>
          <w:szCs w:val="20"/>
        </w:rPr>
        <w:t>t</w:t>
      </w:r>
      <w:r>
        <w:rPr>
          <w:sz w:val="20"/>
          <w:szCs w:val="20"/>
        </w:rPr>
        <w:t>c</w:t>
      </w:r>
      <w:r w:rsidRPr="00165F81">
        <w:rPr>
          <w:sz w:val="20"/>
          <w:szCs w:val="20"/>
        </w:rPr>
        <w:t xml:space="preserve">.). Z uwagi na podział drugiego dnia konferencji na </w:t>
      </w:r>
      <w:r>
        <w:rPr>
          <w:sz w:val="20"/>
          <w:szCs w:val="20"/>
        </w:rPr>
        <w:t>2</w:t>
      </w:r>
      <w:r w:rsidRPr="00165F81">
        <w:rPr>
          <w:sz w:val="20"/>
          <w:szCs w:val="20"/>
        </w:rPr>
        <w:t xml:space="preserve"> panele dyskusyjne, Wykonawca dostosuje liczbę osób (zwiększenie liczby osób) potrzebnych do obsługi wydarzenia w tym dniu, celem usprawnienia procesu obsługi wydarzenia. </w:t>
      </w:r>
    </w:p>
    <w:p w:rsidR="00BC1113" w:rsidRPr="00165F81" w:rsidRDefault="00BC1113" w:rsidP="00542EEB">
      <w:pPr>
        <w:pStyle w:val="Akapitzlist"/>
        <w:numPr>
          <w:ilvl w:val="0"/>
          <w:numId w:val="85"/>
        </w:numPr>
        <w:spacing w:line="240" w:lineRule="auto"/>
        <w:ind w:left="567" w:hanging="567"/>
        <w:contextualSpacing/>
        <w:jc w:val="both"/>
        <w:rPr>
          <w:sz w:val="20"/>
          <w:szCs w:val="20"/>
        </w:rPr>
      </w:pPr>
      <w:r w:rsidRPr="00165F81">
        <w:rPr>
          <w:sz w:val="20"/>
          <w:szCs w:val="20"/>
        </w:rPr>
        <w:t>Wymienione wyżej funkcje mogą być łączone – świadczone przez jedną osobę.</w:t>
      </w:r>
    </w:p>
    <w:p w:rsidR="00BC1113" w:rsidRPr="00165F81" w:rsidRDefault="00BC1113" w:rsidP="00542EEB">
      <w:pPr>
        <w:pStyle w:val="Akapitzlist"/>
        <w:numPr>
          <w:ilvl w:val="0"/>
          <w:numId w:val="85"/>
        </w:numPr>
        <w:spacing w:line="240" w:lineRule="auto"/>
        <w:ind w:left="567" w:hanging="567"/>
        <w:contextualSpacing/>
        <w:jc w:val="both"/>
        <w:rPr>
          <w:sz w:val="20"/>
          <w:szCs w:val="20"/>
        </w:rPr>
      </w:pPr>
      <w:r w:rsidRPr="00165F81">
        <w:rPr>
          <w:sz w:val="20"/>
          <w:szCs w:val="20"/>
        </w:rPr>
        <w:t xml:space="preserve">Wykonawca w trakcie realizacji zamówienia zapewni: Oznakowanie Sali konferencyjnej oraz drogi do Sali, wykonane zgodnie z wytycznymi Zamawiającego, montaż dostarczonych przez Zamawiającego banerów, </w:t>
      </w:r>
      <w:proofErr w:type="spellStart"/>
      <w:r w:rsidRPr="00165F81">
        <w:rPr>
          <w:sz w:val="20"/>
          <w:szCs w:val="20"/>
        </w:rPr>
        <w:t>roll-upów</w:t>
      </w:r>
      <w:proofErr w:type="spellEnd"/>
    </w:p>
    <w:p w:rsidR="00BC1113" w:rsidRPr="00165F81" w:rsidRDefault="00BC1113" w:rsidP="00542EEB">
      <w:pPr>
        <w:pStyle w:val="Akapitzlist"/>
        <w:numPr>
          <w:ilvl w:val="1"/>
          <w:numId w:val="97"/>
        </w:numPr>
        <w:spacing w:line="240" w:lineRule="auto"/>
        <w:ind w:left="567" w:hanging="567"/>
        <w:contextualSpacing/>
        <w:jc w:val="both"/>
        <w:rPr>
          <w:b/>
          <w:sz w:val="20"/>
          <w:szCs w:val="20"/>
        </w:rPr>
      </w:pPr>
      <w:r w:rsidRPr="00165F81">
        <w:rPr>
          <w:b/>
          <w:sz w:val="20"/>
          <w:szCs w:val="20"/>
        </w:rPr>
        <w:t>Wyżywienie</w:t>
      </w:r>
    </w:p>
    <w:p w:rsidR="00BC1113" w:rsidRPr="00165F81" w:rsidRDefault="00BC1113" w:rsidP="00BC1113">
      <w:pPr>
        <w:jc w:val="both"/>
        <w:rPr>
          <w:rFonts w:ascii="Arial" w:hAnsi="Arial" w:cs="Arial"/>
          <w:sz w:val="20"/>
          <w:szCs w:val="20"/>
        </w:rPr>
      </w:pPr>
      <w:r w:rsidRPr="00165F81">
        <w:rPr>
          <w:rFonts w:ascii="Arial" w:hAnsi="Arial" w:cs="Arial"/>
          <w:sz w:val="20"/>
          <w:szCs w:val="20"/>
        </w:rPr>
        <w:t>W ramach świadczonej usługi cateringowej Wykonawca zapewni:</w:t>
      </w:r>
    </w:p>
    <w:p w:rsidR="00BC1113" w:rsidRPr="00165F81" w:rsidRDefault="00BC1113" w:rsidP="00542EEB">
      <w:pPr>
        <w:pStyle w:val="Akapitzlist"/>
        <w:numPr>
          <w:ilvl w:val="0"/>
          <w:numId w:val="98"/>
        </w:numPr>
        <w:spacing w:line="240" w:lineRule="auto"/>
        <w:ind w:left="567" w:hanging="567"/>
        <w:jc w:val="both"/>
        <w:rPr>
          <w:sz w:val="20"/>
          <w:szCs w:val="20"/>
        </w:rPr>
      </w:pPr>
      <w:r w:rsidRPr="00165F81">
        <w:rPr>
          <w:sz w:val="20"/>
          <w:szCs w:val="20"/>
        </w:rPr>
        <w:t>Śniadania:</w:t>
      </w:r>
    </w:p>
    <w:p w:rsidR="00BC1113" w:rsidRPr="00165F81" w:rsidRDefault="00BC1113" w:rsidP="00BC1113">
      <w:pPr>
        <w:jc w:val="both"/>
        <w:rPr>
          <w:rFonts w:ascii="Arial" w:hAnsi="Arial" w:cs="Arial"/>
          <w:sz w:val="20"/>
          <w:szCs w:val="20"/>
        </w:rPr>
      </w:pPr>
      <w:r w:rsidRPr="00165F81">
        <w:rPr>
          <w:rFonts w:ascii="Arial" w:hAnsi="Arial" w:cs="Arial"/>
          <w:sz w:val="20"/>
          <w:szCs w:val="20"/>
        </w:rPr>
        <w:t>Podawane w formie bufetowej wg standardów hotelu oraz w cenie usługi hotelowej.</w:t>
      </w:r>
    </w:p>
    <w:p w:rsidR="00BC1113" w:rsidRPr="00165F81" w:rsidRDefault="00BC1113" w:rsidP="00542EEB">
      <w:pPr>
        <w:pStyle w:val="Akapitzlist"/>
        <w:numPr>
          <w:ilvl w:val="0"/>
          <w:numId w:val="86"/>
        </w:numPr>
        <w:spacing w:line="240" w:lineRule="auto"/>
        <w:ind w:left="567" w:hanging="567"/>
        <w:contextualSpacing/>
        <w:jc w:val="both"/>
        <w:rPr>
          <w:sz w:val="20"/>
          <w:szCs w:val="20"/>
          <w:u w:val="single"/>
        </w:rPr>
      </w:pPr>
      <w:r w:rsidRPr="00165F81">
        <w:rPr>
          <w:sz w:val="20"/>
          <w:szCs w:val="20"/>
          <w:u w:val="single"/>
        </w:rPr>
        <w:t>Serwis kawowy:</w:t>
      </w:r>
    </w:p>
    <w:p w:rsidR="00BC1113" w:rsidRPr="00165F81" w:rsidRDefault="00BC1113" w:rsidP="00BC1113">
      <w:pPr>
        <w:pStyle w:val="Bezodstpw1"/>
        <w:jc w:val="both"/>
        <w:rPr>
          <w:rFonts w:ascii="Arial" w:hAnsi="Arial" w:cs="Arial"/>
          <w:sz w:val="20"/>
          <w:szCs w:val="20"/>
        </w:rPr>
      </w:pPr>
      <w:r w:rsidRPr="00165F81">
        <w:rPr>
          <w:rFonts w:ascii="Arial" w:hAnsi="Arial" w:cs="Arial"/>
          <w:sz w:val="20"/>
          <w:szCs w:val="20"/>
        </w:rPr>
        <w:t xml:space="preserve">serwis kawowy w systemie ciągłym w nieograniczonej ilości (uzupełnianie brakujących składników na stołach będzie się odbywać w trakcie minimum 3 przerw w ciągu dnia oraz na bieżąco w razie potrzeby uczestników konferencji) dostępny w sali konferencyjnej / lub przed obejmujący: butelkowana wodę mineralną gazowaną i niegazowaną (0,2 – 0,33l), świeżo parzoną, gorącą kawę z ekspresu lub </w:t>
      </w:r>
      <w:proofErr w:type="spellStart"/>
      <w:r w:rsidRPr="00165F81">
        <w:rPr>
          <w:rFonts w:ascii="Arial" w:hAnsi="Arial" w:cs="Arial"/>
          <w:sz w:val="20"/>
          <w:szCs w:val="20"/>
        </w:rPr>
        <w:t>zaparzacza</w:t>
      </w:r>
      <w:proofErr w:type="spellEnd"/>
      <w:r w:rsidRPr="00165F81">
        <w:rPr>
          <w:rFonts w:ascii="Arial" w:hAnsi="Arial" w:cs="Arial"/>
          <w:sz w:val="20"/>
          <w:szCs w:val="20"/>
        </w:rPr>
        <w:t>, herbatę – co najmniej 3 rodzaje herbat w torebkach, dodatki – cukier, mleko do kawy, cytryna, soki owocowe 100% – co najmniej 2 rodzaje, 2 rodzaje kruchych ciasteczek, owoce sezonowe - dla uczestników spotkań, prelegentów oraz innych zaproszonych gości;</w:t>
      </w:r>
    </w:p>
    <w:p w:rsidR="00BC1113" w:rsidRPr="00165F81" w:rsidRDefault="00BC1113" w:rsidP="00BC1113">
      <w:pPr>
        <w:pStyle w:val="Bezodstpw1"/>
        <w:jc w:val="both"/>
        <w:rPr>
          <w:rFonts w:ascii="Arial" w:hAnsi="Arial" w:cs="Arial"/>
          <w:sz w:val="20"/>
          <w:szCs w:val="20"/>
        </w:rPr>
      </w:pPr>
      <w:r w:rsidRPr="00165F81">
        <w:rPr>
          <w:rFonts w:ascii="Arial" w:hAnsi="Arial" w:cs="Arial"/>
          <w:sz w:val="20"/>
          <w:szCs w:val="20"/>
        </w:rPr>
        <w:t>Ponadto wykonawca zapewni na stole prezydialnym butelkowaną wodę mineraln</w:t>
      </w:r>
      <w:r>
        <w:rPr>
          <w:rFonts w:ascii="Arial" w:hAnsi="Arial" w:cs="Arial"/>
          <w:sz w:val="20"/>
          <w:szCs w:val="20"/>
        </w:rPr>
        <w:t>ą</w:t>
      </w:r>
      <w:r w:rsidRPr="00165F81">
        <w:rPr>
          <w:rFonts w:ascii="Arial" w:hAnsi="Arial" w:cs="Arial"/>
          <w:sz w:val="20"/>
          <w:szCs w:val="20"/>
        </w:rPr>
        <w:t xml:space="preserve"> gazowaną i niegazowaną wraz ze szklankami w liczbie odpowiadającej zasiadającym przy stole osobom oraz będzie odpowiadał za wymianę szklanek i uzupełnianie wody w trakcie konferencji.</w:t>
      </w:r>
    </w:p>
    <w:p w:rsidR="00BC1113" w:rsidRPr="00165F81" w:rsidRDefault="00BC1113" w:rsidP="00BC1113">
      <w:pPr>
        <w:pStyle w:val="Bezodstpw1"/>
        <w:jc w:val="both"/>
        <w:rPr>
          <w:rFonts w:ascii="Arial" w:hAnsi="Arial" w:cs="Arial"/>
          <w:sz w:val="20"/>
          <w:szCs w:val="20"/>
        </w:rPr>
      </w:pPr>
      <w:r w:rsidRPr="00165F81">
        <w:rPr>
          <w:rFonts w:ascii="Arial" w:hAnsi="Arial" w:cs="Arial"/>
          <w:sz w:val="20"/>
          <w:szCs w:val="20"/>
        </w:rPr>
        <w:t>Serwis kawowy winien być dostępny na 1 godzinę przed rozpoczęciem wydarzenia jak również na 1 godzinę po zakończeniu wydarzenia każdego dnia.</w:t>
      </w:r>
    </w:p>
    <w:p w:rsidR="00BC1113" w:rsidRPr="00165F81" w:rsidRDefault="00BC1113" w:rsidP="00542EEB">
      <w:pPr>
        <w:pStyle w:val="Akapitzlist"/>
        <w:numPr>
          <w:ilvl w:val="0"/>
          <w:numId w:val="86"/>
        </w:numPr>
        <w:spacing w:line="240" w:lineRule="auto"/>
        <w:ind w:left="567" w:hanging="567"/>
        <w:contextualSpacing/>
        <w:jc w:val="both"/>
        <w:rPr>
          <w:sz w:val="20"/>
          <w:szCs w:val="20"/>
        </w:rPr>
      </w:pPr>
      <w:r w:rsidRPr="00165F81">
        <w:rPr>
          <w:sz w:val="20"/>
          <w:szCs w:val="20"/>
          <w:u w:val="single"/>
        </w:rPr>
        <w:t>Kolacja - dzień 1 i dzień 2:</w:t>
      </w:r>
      <w:r w:rsidRPr="00165F81">
        <w:rPr>
          <w:sz w:val="20"/>
          <w:szCs w:val="20"/>
        </w:rPr>
        <w:t xml:space="preserve"> </w:t>
      </w:r>
    </w:p>
    <w:p w:rsidR="00BC1113" w:rsidRPr="00165F81" w:rsidRDefault="00BC1113" w:rsidP="00BC1113">
      <w:pPr>
        <w:pStyle w:val="Akapitzlist"/>
        <w:ind w:left="567"/>
        <w:jc w:val="both"/>
        <w:rPr>
          <w:sz w:val="20"/>
          <w:szCs w:val="20"/>
        </w:rPr>
      </w:pPr>
      <w:r w:rsidRPr="00165F81">
        <w:rPr>
          <w:sz w:val="20"/>
          <w:szCs w:val="20"/>
        </w:rPr>
        <w:t>dla wszystkich uczestników konferencji (max 1</w:t>
      </w:r>
      <w:r>
        <w:rPr>
          <w:sz w:val="20"/>
          <w:szCs w:val="20"/>
        </w:rPr>
        <w:t>2</w:t>
      </w:r>
      <w:r w:rsidRPr="00165F81">
        <w:rPr>
          <w:sz w:val="20"/>
          <w:szCs w:val="20"/>
        </w:rPr>
        <w:t>0 osób) w formie bufetu (wymagania lokalowe jak w pkt. lunch/obiad):</w:t>
      </w:r>
    </w:p>
    <w:p w:rsidR="00BC1113" w:rsidRPr="00165F81" w:rsidRDefault="00BC1113" w:rsidP="00542EEB">
      <w:pPr>
        <w:pStyle w:val="Akapitzlist"/>
        <w:numPr>
          <w:ilvl w:val="0"/>
          <w:numId w:val="88"/>
        </w:numPr>
        <w:spacing w:line="240" w:lineRule="auto"/>
        <w:contextualSpacing/>
        <w:jc w:val="both"/>
        <w:rPr>
          <w:sz w:val="20"/>
          <w:szCs w:val="20"/>
        </w:rPr>
      </w:pPr>
      <w:r>
        <w:rPr>
          <w:sz w:val="20"/>
          <w:szCs w:val="20"/>
        </w:rPr>
        <w:t>Przystawki (minimum 4 rodzaj</w:t>
      </w:r>
      <w:r w:rsidRPr="00165F81">
        <w:rPr>
          <w:sz w:val="20"/>
          <w:szCs w:val="20"/>
        </w:rPr>
        <w:t>e) – tzw. „zimna płyta”</w:t>
      </w:r>
    </w:p>
    <w:p w:rsidR="00BC1113" w:rsidRPr="00165F81" w:rsidRDefault="00BC1113" w:rsidP="00542EEB">
      <w:pPr>
        <w:pStyle w:val="Akapitzlist"/>
        <w:numPr>
          <w:ilvl w:val="0"/>
          <w:numId w:val="88"/>
        </w:numPr>
        <w:spacing w:line="240" w:lineRule="auto"/>
        <w:contextualSpacing/>
        <w:jc w:val="both"/>
        <w:rPr>
          <w:sz w:val="20"/>
          <w:szCs w:val="20"/>
        </w:rPr>
      </w:pPr>
      <w:r w:rsidRPr="00165F81">
        <w:rPr>
          <w:sz w:val="20"/>
          <w:szCs w:val="20"/>
        </w:rPr>
        <w:t>Sałatki (min 2 rodzaje)</w:t>
      </w:r>
    </w:p>
    <w:p w:rsidR="00BC1113" w:rsidRPr="00165F81" w:rsidRDefault="00BC1113" w:rsidP="00542EEB">
      <w:pPr>
        <w:pStyle w:val="Akapitzlist"/>
        <w:numPr>
          <w:ilvl w:val="0"/>
          <w:numId w:val="88"/>
        </w:numPr>
        <w:spacing w:line="240" w:lineRule="auto"/>
        <w:contextualSpacing/>
        <w:jc w:val="both"/>
        <w:rPr>
          <w:sz w:val="20"/>
          <w:szCs w:val="20"/>
        </w:rPr>
      </w:pPr>
      <w:r w:rsidRPr="00165F81">
        <w:rPr>
          <w:sz w:val="20"/>
          <w:szCs w:val="20"/>
        </w:rPr>
        <w:t>Dania ciepłe do wyboru (mięsne, rybne i warzywne) wraz z dodatkami</w:t>
      </w:r>
    </w:p>
    <w:p w:rsidR="00BC1113" w:rsidRPr="00165F81" w:rsidRDefault="00BC1113" w:rsidP="00542EEB">
      <w:pPr>
        <w:pStyle w:val="Akapitzlist"/>
        <w:numPr>
          <w:ilvl w:val="0"/>
          <w:numId w:val="88"/>
        </w:numPr>
        <w:spacing w:line="240" w:lineRule="auto"/>
        <w:contextualSpacing/>
        <w:jc w:val="both"/>
        <w:rPr>
          <w:sz w:val="20"/>
          <w:szCs w:val="20"/>
        </w:rPr>
      </w:pPr>
      <w:r w:rsidRPr="00165F81">
        <w:rPr>
          <w:sz w:val="20"/>
          <w:szCs w:val="20"/>
        </w:rPr>
        <w:t>Desery min 2 do wyboru (wyroby cukiernicze, owoce)</w:t>
      </w:r>
    </w:p>
    <w:p w:rsidR="00BC1113" w:rsidRPr="00165F81" w:rsidRDefault="00BC1113" w:rsidP="00542EEB">
      <w:pPr>
        <w:pStyle w:val="Akapitzlist"/>
        <w:numPr>
          <w:ilvl w:val="0"/>
          <w:numId w:val="88"/>
        </w:numPr>
        <w:spacing w:line="240" w:lineRule="auto"/>
        <w:contextualSpacing/>
        <w:jc w:val="both"/>
        <w:rPr>
          <w:sz w:val="20"/>
          <w:szCs w:val="20"/>
        </w:rPr>
      </w:pPr>
      <w:r w:rsidRPr="00165F81">
        <w:rPr>
          <w:sz w:val="20"/>
          <w:szCs w:val="20"/>
        </w:rPr>
        <w:t>Sok 100% - 3 rodzaje, woda mineralna</w:t>
      </w:r>
    </w:p>
    <w:p w:rsidR="00BC1113" w:rsidRPr="00165F81" w:rsidRDefault="00BC1113" w:rsidP="00542EEB">
      <w:pPr>
        <w:pStyle w:val="Akapitzlist"/>
        <w:numPr>
          <w:ilvl w:val="0"/>
          <w:numId w:val="88"/>
        </w:numPr>
        <w:spacing w:line="240" w:lineRule="auto"/>
        <w:contextualSpacing/>
        <w:jc w:val="both"/>
        <w:rPr>
          <w:sz w:val="20"/>
          <w:szCs w:val="20"/>
        </w:rPr>
      </w:pPr>
      <w:r w:rsidRPr="00165F81">
        <w:rPr>
          <w:sz w:val="20"/>
          <w:szCs w:val="20"/>
        </w:rPr>
        <w:t>Świeżo parzona gorąca kawa i herbata (co najmniej 3 rodzaje herbat w torebkach), cukier, cytryna , mleko.</w:t>
      </w:r>
    </w:p>
    <w:p w:rsidR="00BC1113" w:rsidRPr="00165F81" w:rsidRDefault="00BC1113" w:rsidP="00542EEB">
      <w:pPr>
        <w:pStyle w:val="Akapitzlist"/>
        <w:numPr>
          <w:ilvl w:val="0"/>
          <w:numId w:val="86"/>
        </w:numPr>
        <w:spacing w:line="240" w:lineRule="auto"/>
        <w:ind w:left="567" w:hanging="567"/>
        <w:contextualSpacing/>
        <w:jc w:val="both"/>
        <w:rPr>
          <w:sz w:val="20"/>
          <w:szCs w:val="20"/>
          <w:u w:val="single"/>
        </w:rPr>
      </w:pPr>
      <w:r w:rsidRPr="00165F81">
        <w:rPr>
          <w:sz w:val="20"/>
          <w:szCs w:val="20"/>
          <w:u w:val="single"/>
        </w:rPr>
        <w:t>lunch/obiad - dzień 1, dzień 2 i dzień 3:</w:t>
      </w:r>
    </w:p>
    <w:p w:rsidR="00BC1113" w:rsidRPr="00165F81" w:rsidRDefault="00BC1113" w:rsidP="00BC1113">
      <w:pPr>
        <w:pStyle w:val="Akapitzlist"/>
        <w:ind w:left="567"/>
        <w:jc w:val="both"/>
        <w:rPr>
          <w:sz w:val="20"/>
          <w:szCs w:val="20"/>
        </w:rPr>
      </w:pPr>
      <w:r w:rsidRPr="00165F81">
        <w:rPr>
          <w:sz w:val="20"/>
          <w:szCs w:val="20"/>
        </w:rPr>
        <w:t xml:space="preserve"> w formie bufetu obejmujący: przystawki zimne – tzw. „zimna płyta”, 2 rodzaje zupy oraz minimum 3 rodzaje dania głównego (mięsne, rybne, warzywne), z dodatkami skrobiowymi oraz surówką/sałatkami, 2 rodzaje deserów do wyboru (wyroby cukiernicze), kawę i herbatę wraz z dodatkami jw., woda mineralna gazowana i niegazowana; </w:t>
      </w:r>
    </w:p>
    <w:p w:rsidR="00BC1113" w:rsidRPr="00165F81" w:rsidRDefault="00BC1113" w:rsidP="00BC1113">
      <w:pPr>
        <w:pStyle w:val="Akapitzlist"/>
        <w:ind w:left="567"/>
        <w:jc w:val="both"/>
        <w:rPr>
          <w:sz w:val="20"/>
          <w:szCs w:val="20"/>
        </w:rPr>
      </w:pPr>
      <w:r w:rsidRPr="00165F81">
        <w:rPr>
          <w:sz w:val="20"/>
          <w:szCs w:val="20"/>
        </w:rPr>
        <w:t>Miejsce wydawania posiłków (lunch) musi znajdować się w tym samym obiekcie, w którym będzie odbywała się Konferencja, w oddzielnym / wyodrębnionym pomieszczeniu niż sala konferencyjna. W/w miejsce tj. przeznaczone dla celów konsumpcyjnych musi być wyposażone w krzesła i stoły według obowiązujących standardów.</w:t>
      </w:r>
    </w:p>
    <w:p w:rsidR="00BC1113" w:rsidRPr="00165F81" w:rsidRDefault="00BC1113" w:rsidP="00BC1113">
      <w:pPr>
        <w:jc w:val="both"/>
        <w:rPr>
          <w:rFonts w:ascii="Arial" w:hAnsi="Arial" w:cs="Arial"/>
          <w:sz w:val="20"/>
          <w:szCs w:val="20"/>
          <w:u w:val="single"/>
        </w:rPr>
      </w:pPr>
      <w:r w:rsidRPr="00165F81">
        <w:rPr>
          <w:rFonts w:ascii="Arial" w:hAnsi="Arial" w:cs="Arial"/>
          <w:sz w:val="20"/>
          <w:szCs w:val="20"/>
          <w:u w:val="single"/>
        </w:rPr>
        <w:t>Wyżywienie - Uwagi ogólne:</w:t>
      </w:r>
    </w:p>
    <w:p w:rsidR="00BC1113" w:rsidRPr="00165F81" w:rsidRDefault="00BC1113" w:rsidP="00542EEB">
      <w:pPr>
        <w:pStyle w:val="Bezodstpw1"/>
        <w:numPr>
          <w:ilvl w:val="0"/>
          <w:numId w:val="87"/>
        </w:numPr>
        <w:suppressAutoHyphens w:val="0"/>
        <w:ind w:left="567" w:hanging="567"/>
        <w:jc w:val="both"/>
        <w:rPr>
          <w:rFonts w:ascii="Arial" w:hAnsi="Arial" w:cs="Arial"/>
          <w:sz w:val="20"/>
          <w:szCs w:val="20"/>
        </w:rPr>
      </w:pPr>
      <w:r w:rsidRPr="00165F81">
        <w:rPr>
          <w:rFonts w:ascii="Arial" w:hAnsi="Arial" w:cs="Arial"/>
          <w:sz w:val="20"/>
          <w:szCs w:val="20"/>
        </w:rPr>
        <w:t>Wszystkie naczynia do posiłków powinny być szklane lub ceramiczne (z wyłączeniem plastiku);</w:t>
      </w:r>
    </w:p>
    <w:p w:rsidR="00BC1113" w:rsidRPr="00165F81" w:rsidRDefault="00BC1113" w:rsidP="00542EEB">
      <w:pPr>
        <w:pStyle w:val="Bezodstpw1"/>
        <w:numPr>
          <w:ilvl w:val="0"/>
          <w:numId w:val="87"/>
        </w:numPr>
        <w:suppressAutoHyphens w:val="0"/>
        <w:ind w:left="567" w:hanging="567"/>
        <w:jc w:val="both"/>
        <w:rPr>
          <w:rFonts w:ascii="Arial" w:hAnsi="Arial" w:cs="Arial"/>
          <w:sz w:val="20"/>
          <w:szCs w:val="20"/>
        </w:rPr>
      </w:pPr>
      <w:r w:rsidRPr="00165F81">
        <w:rPr>
          <w:rFonts w:ascii="Arial" w:hAnsi="Arial" w:cs="Arial"/>
          <w:sz w:val="20"/>
          <w:szCs w:val="20"/>
        </w:rPr>
        <w:t>Wykonawca zapewni wyposażenie do organizacji wszystkich posiłków (między innymi: stoły, obrusy - tkanina, krzesła, naczynia, sztućce itp.).</w:t>
      </w:r>
    </w:p>
    <w:p w:rsidR="00BC1113" w:rsidRPr="00165F81" w:rsidRDefault="00BC1113" w:rsidP="00542EEB">
      <w:pPr>
        <w:pStyle w:val="Bezodstpw1"/>
        <w:numPr>
          <w:ilvl w:val="0"/>
          <w:numId w:val="87"/>
        </w:numPr>
        <w:suppressAutoHyphens w:val="0"/>
        <w:ind w:left="567" w:hanging="567"/>
        <w:jc w:val="both"/>
        <w:rPr>
          <w:rFonts w:ascii="Arial" w:hAnsi="Arial" w:cs="Arial"/>
          <w:sz w:val="20"/>
          <w:szCs w:val="20"/>
        </w:rPr>
      </w:pPr>
      <w:r w:rsidRPr="00165F81">
        <w:rPr>
          <w:rFonts w:ascii="Arial" w:hAnsi="Arial" w:cs="Arial"/>
          <w:sz w:val="20"/>
          <w:szCs w:val="20"/>
        </w:rPr>
        <w:t>Wykonawca zapewni obsługę kelnerską - serwis gastronomiczny wszystkich posiłków (nakładanie i podawanie posiłków, sprzątanie stołów) w liczbie zapewniającej sprawną organizację, podawanie posiłków i sprzątanie.</w:t>
      </w:r>
    </w:p>
    <w:p w:rsidR="00BC1113" w:rsidRPr="00165F81" w:rsidRDefault="00BC1113" w:rsidP="00542EEB">
      <w:pPr>
        <w:pStyle w:val="Bezodstpw1"/>
        <w:numPr>
          <w:ilvl w:val="0"/>
          <w:numId w:val="87"/>
        </w:numPr>
        <w:suppressAutoHyphens w:val="0"/>
        <w:ind w:left="567" w:hanging="567"/>
        <w:jc w:val="both"/>
        <w:rPr>
          <w:rFonts w:ascii="Arial" w:hAnsi="Arial" w:cs="Arial"/>
          <w:sz w:val="20"/>
          <w:szCs w:val="20"/>
        </w:rPr>
      </w:pPr>
      <w:r w:rsidRPr="00165F81">
        <w:rPr>
          <w:rFonts w:ascii="Arial" w:hAnsi="Arial" w:cs="Arial"/>
          <w:sz w:val="20"/>
          <w:szCs w:val="20"/>
        </w:rPr>
        <w:t>Wykonawca zobowiązany jest przedstawić menu do akceptacji Zamawiającego nie później niż na 7 dni przed pierwszym dniem Konferencji bądź na wezwanie Zamawiającego.</w:t>
      </w:r>
    </w:p>
    <w:p w:rsidR="00BC1113" w:rsidRPr="00165F81" w:rsidRDefault="00BC1113" w:rsidP="00542EEB">
      <w:pPr>
        <w:pStyle w:val="Bezodstpw1"/>
        <w:numPr>
          <w:ilvl w:val="0"/>
          <w:numId w:val="87"/>
        </w:numPr>
        <w:suppressAutoHyphens w:val="0"/>
        <w:ind w:left="567" w:hanging="567"/>
        <w:jc w:val="both"/>
        <w:rPr>
          <w:rFonts w:ascii="Arial" w:hAnsi="Arial" w:cs="Arial"/>
          <w:sz w:val="20"/>
          <w:szCs w:val="20"/>
        </w:rPr>
      </w:pPr>
      <w:r w:rsidRPr="00165F81">
        <w:rPr>
          <w:rFonts w:ascii="Arial" w:hAnsi="Arial" w:cs="Arial"/>
          <w:sz w:val="20"/>
          <w:szCs w:val="20"/>
        </w:rPr>
        <w:lastRenderedPageBreak/>
        <w:t>Wykonawca zobowiązany jest do terminowego przygotowania i podania posiłków, zgodnie z ramowym planem wydarzenia.</w:t>
      </w:r>
    </w:p>
    <w:p w:rsidR="00BC1113" w:rsidRPr="00165F81" w:rsidRDefault="00BC1113" w:rsidP="00542EEB">
      <w:pPr>
        <w:pStyle w:val="Bezodstpw1"/>
        <w:numPr>
          <w:ilvl w:val="0"/>
          <w:numId w:val="87"/>
        </w:numPr>
        <w:suppressAutoHyphens w:val="0"/>
        <w:ind w:left="567" w:hanging="567"/>
        <w:jc w:val="both"/>
        <w:rPr>
          <w:rFonts w:ascii="Arial" w:hAnsi="Arial" w:cs="Arial"/>
          <w:sz w:val="20"/>
          <w:szCs w:val="20"/>
        </w:rPr>
      </w:pPr>
      <w:r w:rsidRPr="00165F81">
        <w:rPr>
          <w:rFonts w:ascii="Arial" w:hAnsi="Arial" w:cs="Arial"/>
          <w:sz w:val="20"/>
          <w:szCs w:val="20"/>
        </w:rPr>
        <w:t>Wykonawca zobowiązany jest do zachowania zasad higieny i obowiązujących przepisów sanitarnych przy przygotowaniu posiłków.</w:t>
      </w:r>
    </w:p>
    <w:p w:rsidR="00BC1113" w:rsidRPr="00165F81" w:rsidRDefault="00BC1113" w:rsidP="00542EEB">
      <w:pPr>
        <w:pStyle w:val="Bezodstpw1"/>
        <w:numPr>
          <w:ilvl w:val="0"/>
          <w:numId w:val="87"/>
        </w:numPr>
        <w:suppressAutoHyphens w:val="0"/>
        <w:ind w:left="567" w:hanging="567"/>
        <w:jc w:val="both"/>
        <w:rPr>
          <w:rFonts w:ascii="Arial" w:hAnsi="Arial" w:cs="Arial"/>
          <w:sz w:val="20"/>
          <w:szCs w:val="20"/>
        </w:rPr>
      </w:pPr>
      <w:r w:rsidRPr="00165F81">
        <w:rPr>
          <w:rFonts w:ascii="Arial" w:hAnsi="Arial" w:cs="Arial"/>
          <w:sz w:val="20"/>
          <w:szCs w:val="20"/>
        </w:rPr>
        <w:t>Wykonawca zobowiązany jest do przygotowania posiłków zgodnie z zasadami racjonalnego wyżywienia, urozmaiconych z pełnowartościowych świeżych produktów z ważnym terminem przydatności do spożycia.</w:t>
      </w:r>
    </w:p>
    <w:p w:rsidR="00BC1113" w:rsidRPr="00165F81" w:rsidRDefault="00BC1113" w:rsidP="00542EEB">
      <w:pPr>
        <w:pStyle w:val="Bezodstpw1"/>
        <w:numPr>
          <w:ilvl w:val="0"/>
          <w:numId w:val="87"/>
        </w:numPr>
        <w:suppressAutoHyphens w:val="0"/>
        <w:ind w:left="567" w:hanging="567"/>
        <w:jc w:val="both"/>
        <w:rPr>
          <w:rFonts w:ascii="Arial" w:hAnsi="Arial" w:cs="Arial"/>
          <w:sz w:val="20"/>
          <w:szCs w:val="20"/>
        </w:rPr>
      </w:pPr>
      <w:r w:rsidRPr="00165F81">
        <w:rPr>
          <w:rFonts w:ascii="Arial" w:hAnsi="Arial" w:cs="Arial"/>
          <w:sz w:val="20"/>
          <w:szCs w:val="20"/>
        </w:rPr>
        <w:t>Zamawiający zastrzega, iż w całym menu nie mogą się powtarzać produkty/dania raz zaproponowane, tj. np. takie same sałatki, takie same zupy lub główny produkt dania  podczas wskazanego wydarzenia.</w:t>
      </w:r>
    </w:p>
    <w:p w:rsidR="00BC1113" w:rsidRPr="00165F81" w:rsidRDefault="00BC1113" w:rsidP="00542EEB">
      <w:pPr>
        <w:pStyle w:val="Akapitzlist"/>
        <w:numPr>
          <w:ilvl w:val="1"/>
          <w:numId w:val="97"/>
        </w:numPr>
        <w:spacing w:line="240" w:lineRule="auto"/>
        <w:ind w:left="567" w:hanging="567"/>
        <w:contextualSpacing/>
        <w:jc w:val="both"/>
        <w:rPr>
          <w:b/>
          <w:sz w:val="20"/>
          <w:szCs w:val="20"/>
        </w:rPr>
      </w:pPr>
      <w:r w:rsidRPr="00165F81">
        <w:rPr>
          <w:b/>
          <w:sz w:val="20"/>
          <w:szCs w:val="20"/>
        </w:rPr>
        <w:t>Noclegi:</w:t>
      </w:r>
    </w:p>
    <w:p w:rsidR="00BC1113" w:rsidRPr="00165F81" w:rsidRDefault="00BC1113" w:rsidP="00542EEB">
      <w:pPr>
        <w:pStyle w:val="Akapitzlist"/>
        <w:numPr>
          <w:ilvl w:val="0"/>
          <w:numId w:val="90"/>
        </w:numPr>
        <w:spacing w:line="240" w:lineRule="auto"/>
        <w:ind w:left="567" w:hanging="567"/>
        <w:contextualSpacing/>
        <w:jc w:val="both"/>
        <w:rPr>
          <w:sz w:val="20"/>
          <w:szCs w:val="20"/>
        </w:rPr>
      </w:pPr>
      <w:r w:rsidRPr="00165F81">
        <w:rPr>
          <w:sz w:val="20"/>
          <w:szCs w:val="20"/>
        </w:rPr>
        <w:t xml:space="preserve">Wykonawca zapewni bezpłatna rezerwację noclegów w pokojach dwuosobowych (Zamawiający nie dopuszcza możliwości wykorzystania pokojów typu DOUBLE dla 2 osób) w liczbie </w:t>
      </w:r>
      <w:r w:rsidR="00543C07">
        <w:rPr>
          <w:sz w:val="20"/>
          <w:szCs w:val="20"/>
        </w:rPr>
        <w:t>większej niż 60</w:t>
      </w:r>
      <w:r w:rsidRPr="00165F81">
        <w:rPr>
          <w:sz w:val="20"/>
          <w:szCs w:val="20"/>
        </w:rPr>
        <w:t xml:space="preserve"> % z maksymalnej liczby uczestników konferencji (tj. 1</w:t>
      </w:r>
      <w:r>
        <w:rPr>
          <w:sz w:val="20"/>
          <w:szCs w:val="20"/>
        </w:rPr>
        <w:t>2</w:t>
      </w:r>
      <w:r w:rsidRPr="00165F81">
        <w:rPr>
          <w:sz w:val="20"/>
          <w:szCs w:val="20"/>
        </w:rPr>
        <w:t>0 osób).</w:t>
      </w:r>
    </w:p>
    <w:p w:rsidR="00BC1113" w:rsidRPr="00747290" w:rsidRDefault="00BC1113" w:rsidP="00542EEB">
      <w:pPr>
        <w:pStyle w:val="Akapitzlist"/>
        <w:numPr>
          <w:ilvl w:val="0"/>
          <w:numId w:val="90"/>
        </w:numPr>
        <w:spacing w:line="240" w:lineRule="auto"/>
        <w:ind w:left="567" w:hanging="567"/>
        <w:contextualSpacing/>
        <w:jc w:val="both"/>
        <w:rPr>
          <w:sz w:val="20"/>
          <w:szCs w:val="20"/>
        </w:rPr>
      </w:pPr>
      <w:r w:rsidRPr="00165F81">
        <w:rPr>
          <w:sz w:val="20"/>
          <w:szCs w:val="20"/>
        </w:rPr>
        <w:t xml:space="preserve">W obiekcie musi być zapewniona możliwość noclegu poprzez zapewnienie pokoi dla minimum 90 % uczestników konferencji uczestników konferencji. Zamawiający wymaga, aby część pokoi (dla minimum </w:t>
      </w:r>
      <w:r w:rsidR="00551B16" w:rsidRPr="00747290">
        <w:rPr>
          <w:sz w:val="20"/>
          <w:szCs w:val="20"/>
        </w:rPr>
        <w:t>6</w:t>
      </w:r>
      <w:r w:rsidR="00543C07" w:rsidRPr="00747290">
        <w:rPr>
          <w:sz w:val="20"/>
          <w:szCs w:val="20"/>
        </w:rPr>
        <w:t xml:space="preserve">0 </w:t>
      </w:r>
      <w:r w:rsidRPr="00747290">
        <w:rPr>
          <w:sz w:val="20"/>
          <w:szCs w:val="20"/>
        </w:rPr>
        <w:t>% osób) była w standardzie 1 osobowym. Zamawiający zastrzega, że w ramach przedmiotowego zamówienia zapłaci jedynie za wykorzystane pokoje – warunek konieczny.</w:t>
      </w:r>
    </w:p>
    <w:p w:rsidR="00BC1113" w:rsidRPr="00165F81" w:rsidRDefault="00BC1113" w:rsidP="00542EEB">
      <w:pPr>
        <w:pStyle w:val="Akapitzlist"/>
        <w:numPr>
          <w:ilvl w:val="0"/>
          <w:numId w:val="90"/>
        </w:numPr>
        <w:spacing w:line="240" w:lineRule="auto"/>
        <w:ind w:left="567" w:hanging="567"/>
        <w:contextualSpacing/>
        <w:jc w:val="both"/>
        <w:rPr>
          <w:sz w:val="20"/>
          <w:szCs w:val="20"/>
        </w:rPr>
      </w:pPr>
      <w:r w:rsidRPr="00165F81">
        <w:rPr>
          <w:sz w:val="20"/>
          <w:szCs w:val="20"/>
        </w:rPr>
        <w:t>O liczbie wykorzystanych przez Zamawiającego miejsc noclegowych, Zamawiający zobowiązuje się informować na bieżąco Wykonawcę, lecz nie później niż 7 dni kalendarzowych od każdego wydarzenia.</w:t>
      </w:r>
    </w:p>
    <w:p w:rsidR="00BC1113" w:rsidRPr="00165F81" w:rsidRDefault="00BC1113" w:rsidP="00542EEB">
      <w:pPr>
        <w:pStyle w:val="Akapitzlist"/>
        <w:numPr>
          <w:ilvl w:val="0"/>
          <w:numId w:val="90"/>
        </w:numPr>
        <w:spacing w:line="240" w:lineRule="auto"/>
        <w:ind w:left="567" w:hanging="567"/>
        <w:contextualSpacing/>
        <w:jc w:val="both"/>
        <w:rPr>
          <w:sz w:val="20"/>
          <w:szCs w:val="20"/>
        </w:rPr>
      </w:pPr>
      <w:r w:rsidRPr="00165F81">
        <w:rPr>
          <w:sz w:val="20"/>
          <w:szCs w:val="20"/>
        </w:rPr>
        <w:t>Zamawiający zastrzega, iż płatność nastąpi jedynie za wcześniej potwierdzone przez Zamawiającego po noclegi.</w:t>
      </w:r>
    </w:p>
    <w:p w:rsidR="00BC1113" w:rsidRPr="00165F81" w:rsidRDefault="00BC1113" w:rsidP="00542EEB">
      <w:pPr>
        <w:pStyle w:val="Akapitzlist"/>
        <w:numPr>
          <w:ilvl w:val="1"/>
          <w:numId w:val="97"/>
        </w:numPr>
        <w:spacing w:line="240" w:lineRule="auto"/>
        <w:ind w:left="567" w:hanging="567"/>
        <w:contextualSpacing/>
        <w:jc w:val="both"/>
        <w:rPr>
          <w:b/>
          <w:sz w:val="20"/>
          <w:szCs w:val="20"/>
        </w:rPr>
      </w:pPr>
      <w:r w:rsidRPr="00165F81">
        <w:rPr>
          <w:b/>
          <w:sz w:val="20"/>
          <w:szCs w:val="20"/>
        </w:rPr>
        <w:t>Parking</w:t>
      </w:r>
    </w:p>
    <w:p w:rsidR="00BC1113" w:rsidRPr="00165F81" w:rsidRDefault="00BC1113" w:rsidP="00BC1113">
      <w:pPr>
        <w:jc w:val="both"/>
        <w:rPr>
          <w:rFonts w:ascii="Arial" w:hAnsi="Arial" w:cs="Arial"/>
          <w:sz w:val="20"/>
          <w:szCs w:val="20"/>
        </w:rPr>
      </w:pPr>
      <w:r w:rsidRPr="00165F81">
        <w:rPr>
          <w:rFonts w:ascii="Arial" w:hAnsi="Arial" w:cs="Arial"/>
          <w:sz w:val="20"/>
          <w:szCs w:val="20"/>
        </w:rPr>
        <w:t>Wykonawca oświadcza, ze w ramach usługi otrzyma 5 bezpłatnych miejsc parkingowych na potrzeby zamawiającego, do dyspozycji w trakcie przedmiotowego wydarzenia. Nr rejestracyjne pojazdów zostaną podane Wykonawcy na 1 dzień przed pierwszym dniem każdego wydarzenia. W przypadku braku możliwości wcześniejszego przekazania nr rejestracyjnych, Zamawiający będzie informował na bieżąco wyznaczona osobę po stronie Wykonawcy.</w:t>
      </w:r>
    </w:p>
    <w:p w:rsidR="00BC1113" w:rsidRPr="00165F81" w:rsidRDefault="00BC1113" w:rsidP="00BC1113">
      <w:pPr>
        <w:jc w:val="both"/>
        <w:rPr>
          <w:rFonts w:ascii="Arial" w:hAnsi="Arial" w:cs="Arial"/>
          <w:b/>
          <w:sz w:val="20"/>
          <w:szCs w:val="20"/>
        </w:rPr>
      </w:pPr>
    </w:p>
    <w:p w:rsidR="00BC1113" w:rsidRPr="00165F81" w:rsidRDefault="00BC1113" w:rsidP="00542EEB">
      <w:pPr>
        <w:pStyle w:val="Akapitzlist"/>
        <w:numPr>
          <w:ilvl w:val="0"/>
          <w:numId w:val="97"/>
        </w:numPr>
        <w:shd w:val="clear" w:color="auto" w:fill="D9D9D9" w:themeFill="background1" w:themeFillShade="D9"/>
        <w:spacing w:line="240" w:lineRule="auto"/>
        <w:ind w:left="567" w:hanging="567"/>
        <w:contextualSpacing/>
        <w:jc w:val="both"/>
        <w:rPr>
          <w:b/>
          <w:sz w:val="20"/>
          <w:szCs w:val="20"/>
        </w:rPr>
      </w:pPr>
      <w:r w:rsidRPr="00165F81">
        <w:rPr>
          <w:b/>
          <w:sz w:val="20"/>
          <w:szCs w:val="20"/>
        </w:rPr>
        <w:t>REKRUTACJA</w:t>
      </w:r>
    </w:p>
    <w:p w:rsidR="00BC1113" w:rsidRPr="00165F81" w:rsidRDefault="00BC1113" w:rsidP="00542EEB">
      <w:pPr>
        <w:pStyle w:val="Akapitzlist"/>
        <w:numPr>
          <w:ilvl w:val="1"/>
          <w:numId w:val="97"/>
        </w:numPr>
        <w:spacing w:line="240" w:lineRule="auto"/>
        <w:ind w:left="567" w:hanging="567"/>
        <w:contextualSpacing/>
        <w:jc w:val="both"/>
        <w:rPr>
          <w:sz w:val="20"/>
          <w:szCs w:val="20"/>
        </w:rPr>
      </w:pPr>
      <w:r w:rsidRPr="00165F81">
        <w:rPr>
          <w:sz w:val="20"/>
          <w:szCs w:val="20"/>
        </w:rPr>
        <w:t>Za całość prac związanych z rekrutacją uczestników konferencji odpowiada Wykonawca, tj. po stronie Wykonawcy jest dotarcie do wszystkich grup zawodowych będących uczestnikami projektu jak i osób zdefiniowanych w OPZ, zorganizowanie procesu rekrutacji z uwzględnieniem polityki równych szans, przeprowadzenie rekrutacji, przekazanie Zamawiającemu list uczestników konferencji do zatwierdzenia, obsługę uczestników konferencji [w tym również wszelkie formalności związane z udziałami uczestników w projekcie], przygotowanie i wydanie poświadczeń uczestnictwa w projekcie [Zaświadczenia będą podpisywane przez Wykonawcę i Zamawiającego].</w:t>
      </w:r>
    </w:p>
    <w:p w:rsidR="00BC1113" w:rsidRPr="00165F81" w:rsidRDefault="00BC1113" w:rsidP="00F77040">
      <w:pPr>
        <w:pStyle w:val="Akapitzlist"/>
        <w:ind w:left="567"/>
        <w:contextualSpacing/>
        <w:jc w:val="both"/>
        <w:rPr>
          <w:sz w:val="20"/>
          <w:szCs w:val="20"/>
        </w:rPr>
      </w:pPr>
      <w:r w:rsidRPr="00165F81">
        <w:rPr>
          <w:sz w:val="20"/>
          <w:szCs w:val="20"/>
        </w:rPr>
        <w:t>Wszystkie wymienione powyżej czynności stanowią jedynie katalog otwarty najważniejszych czynności, tym samym wszelkie czynności niewymienione – będące niezbędnymi w realizacji przedmiotowego zadania stanowią obowiązek Wykonawcy.</w:t>
      </w:r>
    </w:p>
    <w:p w:rsidR="00BC1113" w:rsidRPr="00165F81" w:rsidRDefault="00BC1113" w:rsidP="00542EEB">
      <w:pPr>
        <w:pStyle w:val="Akapitzlist"/>
        <w:numPr>
          <w:ilvl w:val="1"/>
          <w:numId w:val="97"/>
        </w:numPr>
        <w:spacing w:line="240" w:lineRule="auto"/>
        <w:ind w:left="567" w:hanging="567"/>
        <w:contextualSpacing/>
        <w:jc w:val="both"/>
        <w:rPr>
          <w:sz w:val="20"/>
          <w:szCs w:val="20"/>
        </w:rPr>
      </w:pPr>
      <w:r w:rsidRPr="00165F81">
        <w:rPr>
          <w:sz w:val="20"/>
          <w:szCs w:val="20"/>
        </w:rPr>
        <w:t xml:space="preserve">Czynności wymienione w pkt. 2.1 wiążą </w:t>
      </w:r>
      <w:proofErr w:type="spellStart"/>
      <w:r w:rsidRPr="00165F81">
        <w:rPr>
          <w:sz w:val="20"/>
          <w:szCs w:val="20"/>
        </w:rPr>
        <w:t>sie</w:t>
      </w:r>
      <w:proofErr w:type="spellEnd"/>
      <w:r w:rsidRPr="00165F81">
        <w:rPr>
          <w:sz w:val="20"/>
          <w:szCs w:val="20"/>
        </w:rPr>
        <w:t xml:space="preserve"> z przetwarzaniem danych osobowych, do których na mocy zawartej umowy zostanie upoważniony Wykonawca. </w:t>
      </w:r>
    </w:p>
    <w:p w:rsidR="00BC1113" w:rsidRPr="00165F81" w:rsidRDefault="00BC1113" w:rsidP="00BC1113">
      <w:pPr>
        <w:contextualSpacing/>
        <w:jc w:val="both"/>
        <w:rPr>
          <w:rFonts w:ascii="Arial" w:hAnsi="Arial" w:cs="Arial"/>
          <w:sz w:val="20"/>
          <w:szCs w:val="20"/>
        </w:rPr>
      </w:pPr>
    </w:p>
    <w:p w:rsidR="00BC1113" w:rsidRPr="00165F81" w:rsidRDefault="00BC1113" w:rsidP="00542EEB">
      <w:pPr>
        <w:pStyle w:val="Akapitzlist"/>
        <w:numPr>
          <w:ilvl w:val="0"/>
          <w:numId w:val="97"/>
        </w:numPr>
        <w:shd w:val="clear" w:color="auto" w:fill="D9D9D9" w:themeFill="background1" w:themeFillShade="D9"/>
        <w:spacing w:line="240" w:lineRule="auto"/>
        <w:ind w:left="567" w:hanging="567"/>
        <w:contextualSpacing/>
        <w:jc w:val="both"/>
        <w:rPr>
          <w:b/>
          <w:sz w:val="20"/>
          <w:szCs w:val="20"/>
        </w:rPr>
      </w:pPr>
      <w:r w:rsidRPr="00165F81">
        <w:rPr>
          <w:b/>
          <w:sz w:val="20"/>
          <w:szCs w:val="20"/>
        </w:rPr>
        <w:t>TRENERZY / WYKŁADOWCY / EKSPERCI:</w:t>
      </w:r>
    </w:p>
    <w:p w:rsidR="00BC1113" w:rsidRPr="00165F81" w:rsidRDefault="00BC1113" w:rsidP="00542EEB">
      <w:pPr>
        <w:pStyle w:val="Akapitzlist"/>
        <w:numPr>
          <w:ilvl w:val="1"/>
          <w:numId w:val="97"/>
        </w:numPr>
        <w:spacing w:line="240" w:lineRule="auto"/>
        <w:ind w:left="567" w:hanging="567"/>
        <w:contextualSpacing/>
        <w:jc w:val="both"/>
        <w:rPr>
          <w:sz w:val="20"/>
          <w:szCs w:val="20"/>
        </w:rPr>
      </w:pPr>
      <w:r w:rsidRPr="00165F81">
        <w:rPr>
          <w:sz w:val="20"/>
          <w:szCs w:val="20"/>
        </w:rPr>
        <w:t>Wykonawca zapewni kadrę prowadzącą konferencję. Poprzez zapewnienie Zamawiający rozumie dokonanie naboru, wyboru, zawarcie stosownych umów, udział w wydarzeniu oraz pokrycie kosztów związanych z udziałem w wydarzeniu.</w:t>
      </w:r>
    </w:p>
    <w:p w:rsidR="00BC1113" w:rsidRPr="00165F81" w:rsidRDefault="00BC1113" w:rsidP="00542EEB">
      <w:pPr>
        <w:pStyle w:val="Akapitzlist"/>
        <w:numPr>
          <w:ilvl w:val="1"/>
          <w:numId w:val="97"/>
        </w:numPr>
        <w:spacing w:line="240" w:lineRule="auto"/>
        <w:ind w:left="567" w:hanging="567"/>
        <w:contextualSpacing/>
        <w:jc w:val="both"/>
        <w:rPr>
          <w:sz w:val="20"/>
          <w:szCs w:val="20"/>
        </w:rPr>
      </w:pPr>
      <w:r w:rsidRPr="00165F81">
        <w:rPr>
          <w:sz w:val="20"/>
          <w:szCs w:val="20"/>
        </w:rPr>
        <w:t xml:space="preserve">W celu dokonania jak najlepszego wyboru, </w:t>
      </w:r>
      <w:proofErr w:type="spellStart"/>
      <w:r w:rsidRPr="00165F81">
        <w:rPr>
          <w:sz w:val="20"/>
          <w:szCs w:val="20"/>
        </w:rPr>
        <w:t>Zamawiajacy</w:t>
      </w:r>
      <w:proofErr w:type="spellEnd"/>
      <w:r w:rsidRPr="00165F81">
        <w:rPr>
          <w:sz w:val="20"/>
          <w:szCs w:val="20"/>
        </w:rPr>
        <w:t xml:space="preserve"> przekaże swoje wytyczne, oczekiwania w zakresie kadry i prowadzonej tematyki wykładów / paneli dyskusyjnych na pierwszym spotkaniu organizacyjnym.</w:t>
      </w:r>
    </w:p>
    <w:p w:rsidR="00BC1113" w:rsidRPr="00165F81" w:rsidRDefault="00BC1113" w:rsidP="00542EEB">
      <w:pPr>
        <w:pStyle w:val="Akapitzlist"/>
        <w:numPr>
          <w:ilvl w:val="1"/>
          <w:numId w:val="97"/>
        </w:numPr>
        <w:spacing w:line="240" w:lineRule="auto"/>
        <w:ind w:left="567" w:hanging="567"/>
        <w:contextualSpacing/>
        <w:jc w:val="both"/>
        <w:rPr>
          <w:sz w:val="20"/>
          <w:szCs w:val="20"/>
        </w:rPr>
      </w:pPr>
      <w:r w:rsidRPr="00165F81">
        <w:rPr>
          <w:sz w:val="20"/>
          <w:szCs w:val="20"/>
        </w:rPr>
        <w:t>Liczba osób prowadzących konferencję  w podziale na poszczególne dni przedstawia się następująco:</w:t>
      </w:r>
    </w:p>
    <w:p w:rsidR="00BC1113" w:rsidRPr="00165F81" w:rsidRDefault="00BC1113" w:rsidP="00542EEB">
      <w:pPr>
        <w:pStyle w:val="Akapitzlist"/>
        <w:numPr>
          <w:ilvl w:val="2"/>
          <w:numId w:val="97"/>
        </w:numPr>
        <w:spacing w:line="240" w:lineRule="auto"/>
        <w:ind w:left="567" w:firstLine="0"/>
        <w:contextualSpacing/>
        <w:jc w:val="both"/>
        <w:rPr>
          <w:sz w:val="20"/>
          <w:szCs w:val="20"/>
        </w:rPr>
      </w:pPr>
      <w:r w:rsidRPr="00165F81">
        <w:rPr>
          <w:sz w:val="20"/>
          <w:szCs w:val="20"/>
        </w:rPr>
        <w:t>I dzień konferencji – 3 osoby.</w:t>
      </w:r>
    </w:p>
    <w:p w:rsidR="00BC1113" w:rsidRPr="00747290" w:rsidRDefault="00BC1113" w:rsidP="00542EEB">
      <w:pPr>
        <w:pStyle w:val="Akapitzlist"/>
        <w:numPr>
          <w:ilvl w:val="2"/>
          <w:numId w:val="97"/>
        </w:numPr>
        <w:spacing w:line="240" w:lineRule="auto"/>
        <w:ind w:left="1418" w:hanging="851"/>
        <w:contextualSpacing/>
        <w:jc w:val="both"/>
        <w:rPr>
          <w:sz w:val="20"/>
          <w:szCs w:val="20"/>
        </w:rPr>
      </w:pPr>
      <w:r w:rsidRPr="00747290">
        <w:rPr>
          <w:sz w:val="20"/>
          <w:szCs w:val="20"/>
        </w:rPr>
        <w:lastRenderedPageBreak/>
        <w:t>II dzień konferencji [panele dyskusyjne] –6 osób.</w:t>
      </w:r>
    </w:p>
    <w:p w:rsidR="00BC1113" w:rsidRPr="00D06AEB" w:rsidRDefault="00BC1113" w:rsidP="00542EEB">
      <w:pPr>
        <w:pStyle w:val="Akapitzlist"/>
        <w:numPr>
          <w:ilvl w:val="2"/>
          <w:numId w:val="97"/>
        </w:numPr>
        <w:spacing w:line="240" w:lineRule="auto"/>
        <w:ind w:left="1418" w:hanging="851"/>
        <w:contextualSpacing/>
        <w:jc w:val="both"/>
        <w:rPr>
          <w:sz w:val="20"/>
          <w:szCs w:val="20"/>
        </w:rPr>
      </w:pPr>
      <w:r w:rsidRPr="00D06AEB">
        <w:rPr>
          <w:sz w:val="20"/>
          <w:szCs w:val="20"/>
        </w:rPr>
        <w:t>III dzień szkolenia - 4 osoby.</w:t>
      </w:r>
    </w:p>
    <w:p w:rsidR="00BC1113" w:rsidRPr="00165F81" w:rsidRDefault="00BC1113" w:rsidP="00542EEB">
      <w:pPr>
        <w:pStyle w:val="Akapitzlist"/>
        <w:numPr>
          <w:ilvl w:val="2"/>
          <w:numId w:val="97"/>
        </w:numPr>
        <w:spacing w:line="240" w:lineRule="auto"/>
        <w:ind w:left="1418" w:hanging="851"/>
        <w:contextualSpacing/>
        <w:jc w:val="both"/>
        <w:rPr>
          <w:sz w:val="20"/>
          <w:szCs w:val="20"/>
        </w:rPr>
      </w:pPr>
      <w:r w:rsidRPr="00165F81">
        <w:rPr>
          <w:sz w:val="20"/>
          <w:szCs w:val="20"/>
        </w:rPr>
        <w:t xml:space="preserve">Zamawiający wymaga, aby 3 osoby będące pierwszego dnia były w każdym dniu konferencji, będą to osoby które będą przewodniczyć panelom dyskusyjnym a trzeciego dnia dokonają ich podsumowań.  </w:t>
      </w:r>
    </w:p>
    <w:p w:rsidR="00BC1113" w:rsidRPr="00747290" w:rsidRDefault="00BC1113" w:rsidP="00542EEB">
      <w:pPr>
        <w:pStyle w:val="Akapitzlist"/>
        <w:numPr>
          <w:ilvl w:val="1"/>
          <w:numId w:val="97"/>
        </w:numPr>
        <w:spacing w:line="240" w:lineRule="auto"/>
        <w:ind w:left="567" w:hanging="567"/>
        <w:contextualSpacing/>
        <w:jc w:val="both"/>
        <w:rPr>
          <w:sz w:val="20"/>
          <w:szCs w:val="20"/>
        </w:rPr>
      </w:pPr>
      <w:r w:rsidRPr="00747290">
        <w:rPr>
          <w:sz w:val="20"/>
          <w:szCs w:val="20"/>
        </w:rPr>
        <w:t xml:space="preserve">Biorąc pod uwagę udział trenerów / wykładowców / ekspertów należy stwierdzić, iż projekt w ramach, jakiego jest realizowana konferencja pociąga za sobą obowiązek zatrudnienia ekspertów w obszarze prawa karnego, probacji oraz nauk społecznych w zakresie resocjalizacji, jak również praktyków w zakresie stosowania kar alternatywnych do kary pozbawienia wolności – będących autorytetem w danej dziedzinie. Osoby zaproszone do współpracy będą przedstawicielami środowiska prawniczego np. sędzia, prokurator, wykładowca akademicki, jak również przedstawiciel Służby Więziennej, Kurator zawodowy. Będą się również cieszyć powszechną i wysoką rozpoznawalnością w grupie zawodowej, do której adresowana jest przedmiotowa konferencja oraz uznaniem społecznym w związku z posiadaną wiedzą i doświadczeniem zawodowym. Dodatkowo wizerunek wskazanych powyżej osób będzie kojarzony przez opinię publiczną z instytucjami wymiaru sprawiedliwości.  </w:t>
      </w:r>
    </w:p>
    <w:p w:rsidR="00BC1113" w:rsidRDefault="00BC1113" w:rsidP="00542EEB">
      <w:pPr>
        <w:pStyle w:val="Akapitzlist"/>
        <w:numPr>
          <w:ilvl w:val="1"/>
          <w:numId w:val="97"/>
        </w:numPr>
        <w:spacing w:line="240" w:lineRule="auto"/>
        <w:ind w:left="567" w:hanging="567"/>
        <w:contextualSpacing/>
        <w:jc w:val="both"/>
        <w:rPr>
          <w:sz w:val="20"/>
          <w:szCs w:val="20"/>
        </w:rPr>
      </w:pPr>
      <w:r w:rsidRPr="00165F81">
        <w:rPr>
          <w:sz w:val="20"/>
          <w:szCs w:val="20"/>
        </w:rPr>
        <w:t xml:space="preserve"> Wykonawca przedstawi Zamawiającemu w terminie ustalonym na spotkaniu organizacyjnym proponowaną kadrę wykładową celem zaopiniowania jej przez Zamawiającego. W przypadku braku akceptacji jakiejkolwiek osoby wskazanej w wykazie, Wykonawca niezwłocznie przedstawi kolejną propozycję.</w:t>
      </w:r>
    </w:p>
    <w:p w:rsidR="00BC1113" w:rsidRPr="00311BF5" w:rsidRDefault="00BC1113" w:rsidP="00F77040">
      <w:pPr>
        <w:pStyle w:val="Akapitzlist"/>
        <w:ind w:left="567"/>
        <w:contextualSpacing/>
        <w:jc w:val="both"/>
        <w:rPr>
          <w:sz w:val="20"/>
          <w:szCs w:val="20"/>
        </w:rPr>
      </w:pPr>
      <w:r w:rsidRPr="00311BF5">
        <w:rPr>
          <w:sz w:val="20"/>
          <w:szCs w:val="20"/>
        </w:rPr>
        <w:t>Załącznikiem do wykazu trenerów / wykładowców / ekspertów będą krótkie noty biograficzne [1 strona A4] o każdej z osób, zawierające informacje o doświadczeniu zawodowym jak i szczególnych osiągnięciach.</w:t>
      </w:r>
    </w:p>
    <w:p w:rsidR="00BC1113" w:rsidRPr="00165F81" w:rsidRDefault="00BC1113" w:rsidP="00542EEB">
      <w:pPr>
        <w:pStyle w:val="Akapitzlist"/>
        <w:numPr>
          <w:ilvl w:val="1"/>
          <w:numId w:val="97"/>
        </w:numPr>
        <w:spacing w:line="240" w:lineRule="auto"/>
        <w:ind w:left="567" w:hanging="567"/>
        <w:contextualSpacing/>
        <w:jc w:val="both"/>
        <w:rPr>
          <w:sz w:val="20"/>
          <w:szCs w:val="20"/>
        </w:rPr>
      </w:pPr>
      <w:r w:rsidRPr="00165F81">
        <w:rPr>
          <w:sz w:val="20"/>
          <w:szCs w:val="20"/>
        </w:rPr>
        <w:t xml:space="preserve"> Wykonawca wraz z listą główną przedstawi Zamawiającemu listę rezerwową. Osoby na liście rezerwowej muszą być dyspozycyjne w dniach, w których planowane są konferencje w celu zastępstwa w nagłych przypadkach, jak również musza posiadać równorzędne kwalifikacje zawodowe, co osoby wskazane na liście głównej.</w:t>
      </w:r>
    </w:p>
    <w:p w:rsidR="00BC1113" w:rsidRPr="00165F81" w:rsidRDefault="00BC1113" w:rsidP="00542EEB">
      <w:pPr>
        <w:pStyle w:val="Akapitzlist"/>
        <w:numPr>
          <w:ilvl w:val="1"/>
          <w:numId w:val="97"/>
        </w:numPr>
        <w:spacing w:line="240" w:lineRule="auto"/>
        <w:ind w:left="567" w:hanging="567"/>
        <w:contextualSpacing/>
        <w:jc w:val="both"/>
        <w:rPr>
          <w:sz w:val="20"/>
          <w:szCs w:val="20"/>
        </w:rPr>
      </w:pPr>
      <w:r w:rsidRPr="00165F81">
        <w:rPr>
          <w:sz w:val="20"/>
          <w:szCs w:val="20"/>
        </w:rPr>
        <w:t xml:space="preserve"> Wskazane osoby na liście trenerów / wykładowców / ekspertów będą zobowiązane do współpracy z Zamawiającym i Wykonawcą w celu opracowania programu, treści oraz materiałów informacyjnych już na etapie organizacji wydarzenia.</w:t>
      </w:r>
    </w:p>
    <w:p w:rsidR="00BC1113" w:rsidRPr="00165F81" w:rsidRDefault="00BC1113" w:rsidP="00542EEB">
      <w:pPr>
        <w:pStyle w:val="Akapitzlist"/>
        <w:numPr>
          <w:ilvl w:val="1"/>
          <w:numId w:val="97"/>
        </w:numPr>
        <w:spacing w:line="240" w:lineRule="auto"/>
        <w:ind w:left="567" w:hanging="567"/>
        <w:contextualSpacing/>
        <w:jc w:val="both"/>
        <w:rPr>
          <w:sz w:val="20"/>
          <w:szCs w:val="20"/>
        </w:rPr>
      </w:pPr>
      <w:r w:rsidRPr="00165F81">
        <w:rPr>
          <w:sz w:val="20"/>
          <w:szCs w:val="20"/>
        </w:rPr>
        <w:t xml:space="preserve"> Trzech głównych trenerów / wykładowców / ekspertów, będących na całości konferencji, przygotuje po każdym wydarzeniu informacje z przebiegu konferencji wg wytycznych Zamawiającego:</w:t>
      </w:r>
    </w:p>
    <w:p w:rsidR="00BC1113" w:rsidRPr="00165F81" w:rsidRDefault="00BC1113" w:rsidP="00542EEB">
      <w:pPr>
        <w:pStyle w:val="Akapitzlist"/>
        <w:numPr>
          <w:ilvl w:val="2"/>
          <w:numId w:val="97"/>
        </w:numPr>
        <w:spacing w:line="240" w:lineRule="auto"/>
        <w:ind w:left="567" w:hanging="567"/>
        <w:contextualSpacing/>
        <w:jc w:val="both"/>
        <w:rPr>
          <w:sz w:val="20"/>
          <w:szCs w:val="20"/>
        </w:rPr>
      </w:pPr>
      <w:r w:rsidRPr="00165F81">
        <w:rPr>
          <w:sz w:val="20"/>
          <w:szCs w:val="20"/>
        </w:rPr>
        <w:t xml:space="preserve">niezwłocznie po zakończeniu konferencji każda z trzech wskazanych powyżej osób (następnego dnia roboczego po konferencji do godziny 9:00) przygotuje krótką informacją prasową </w:t>
      </w:r>
      <w:r w:rsidR="00551B16">
        <w:rPr>
          <w:sz w:val="20"/>
          <w:szCs w:val="20"/>
        </w:rPr>
        <w:t>–</w:t>
      </w:r>
      <w:r w:rsidRPr="00165F81">
        <w:rPr>
          <w:sz w:val="20"/>
          <w:szCs w:val="20"/>
        </w:rPr>
        <w:t xml:space="preserve"> </w:t>
      </w:r>
      <w:r w:rsidR="00551B16">
        <w:rPr>
          <w:sz w:val="20"/>
          <w:szCs w:val="20"/>
        </w:rPr>
        <w:t xml:space="preserve">około </w:t>
      </w:r>
      <w:r w:rsidRPr="00165F81">
        <w:rPr>
          <w:sz w:val="20"/>
          <w:szCs w:val="20"/>
        </w:rPr>
        <w:t xml:space="preserve">2000 znaków [liczonych ze spacjami]. Treść każdej informacji nie może się pokrywać ze sobą. Do informacji tekstowych Wykonawca dołączy 10 zdjęć z wydarzenia o rozdzielczości nie mniejszej niż 300dpi, </w:t>
      </w:r>
    </w:p>
    <w:p w:rsidR="00BC1113" w:rsidRPr="00165F81" w:rsidRDefault="00BC1113" w:rsidP="00542EEB">
      <w:pPr>
        <w:pStyle w:val="Akapitzlist"/>
        <w:numPr>
          <w:ilvl w:val="2"/>
          <w:numId w:val="97"/>
        </w:numPr>
        <w:spacing w:line="240" w:lineRule="auto"/>
        <w:ind w:left="567" w:hanging="567"/>
        <w:contextualSpacing/>
        <w:jc w:val="both"/>
        <w:rPr>
          <w:sz w:val="20"/>
          <w:szCs w:val="20"/>
        </w:rPr>
      </w:pPr>
      <w:r w:rsidRPr="00165F81">
        <w:rPr>
          <w:sz w:val="20"/>
          <w:szCs w:val="20"/>
        </w:rPr>
        <w:t xml:space="preserve">w ciągu 5 dni roboczych po zakończeniu konferencji Wykonawca przedstawi artykuły prasowe powyżej wskazanych osób z przebiegu konferencji w szczególności dotyczące prowadzonych paneli jak również problematyki poruszanej podczas konferencji </w:t>
      </w:r>
      <w:r w:rsidR="00551B16">
        <w:rPr>
          <w:sz w:val="20"/>
          <w:szCs w:val="20"/>
        </w:rPr>
        <w:t>–</w:t>
      </w:r>
      <w:r w:rsidRPr="00165F81">
        <w:rPr>
          <w:sz w:val="20"/>
          <w:szCs w:val="20"/>
        </w:rPr>
        <w:t xml:space="preserve"> </w:t>
      </w:r>
      <w:r w:rsidR="00551B16">
        <w:rPr>
          <w:sz w:val="20"/>
          <w:szCs w:val="20"/>
        </w:rPr>
        <w:t xml:space="preserve">około </w:t>
      </w:r>
      <w:r w:rsidRPr="00165F81">
        <w:rPr>
          <w:sz w:val="20"/>
          <w:szCs w:val="20"/>
        </w:rPr>
        <w:t>10 000 znaków [liczonych ze spacjami].  Treść każdej informacji nie może się pokrywać ze sobą. Tytuły artykułów muszą zostać przedstawione Zamawiającemu przed rozpoczęciem konferencji celem uzyskania akceptacji. Do każdego artykułu, Wykonawca przedstawi streszczenie w języku polskim i angielskim w liczbie -</w:t>
      </w:r>
      <w:r w:rsidR="00551B16">
        <w:rPr>
          <w:sz w:val="20"/>
          <w:szCs w:val="20"/>
        </w:rPr>
        <w:t xml:space="preserve"> około</w:t>
      </w:r>
      <w:r w:rsidRPr="00165F81">
        <w:rPr>
          <w:sz w:val="20"/>
          <w:szCs w:val="20"/>
        </w:rPr>
        <w:t xml:space="preserve"> 2000 znaków [liczonych ze spacjami].</w:t>
      </w:r>
    </w:p>
    <w:p w:rsidR="00BC1113" w:rsidRPr="00165F81" w:rsidRDefault="00BC1113" w:rsidP="00F77040">
      <w:pPr>
        <w:pStyle w:val="Akapitzlist"/>
        <w:ind w:left="567"/>
        <w:contextualSpacing/>
        <w:jc w:val="both"/>
        <w:rPr>
          <w:sz w:val="20"/>
          <w:szCs w:val="20"/>
        </w:rPr>
      </w:pPr>
      <w:r w:rsidRPr="00165F81">
        <w:rPr>
          <w:sz w:val="20"/>
          <w:szCs w:val="20"/>
        </w:rPr>
        <w:t>Do informacji tekstowych Wykonawca dołączy minimum 50 zdjęć z wydarzenia o rozdzielczości nie mniejszej niż 300dpi,</w:t>
      </w:r>
    </w:p>
    <w:p w:rsidR="00BC1113" w:rsidRPr="00165F81" w:rsidRDefault="00BC1113" w:rsidP="00542EEB">
      <w:pPr>
        <w:pStyle w:val="Akapitzlist"/>
        <w:numPr>
          <w:ilvl w:val="2"/>
          <w:numId w:val="97"/>
        </w:numPr>
        <w:spacing w:line="240" w:lineRule="auto"/>
        <w:ind w:left="567" w:hanging="567"/>
        <w:contextualSpacing/>
        <w:jc w:val="both"/>
        <w:rPr>
          <w:sz w:val="20"/>
          <w:szCs w:val="20"/>
        </w:rPr>
      </w:pPr>
      <w:r w:rsidRPr="00165F81">
        <w:rPr>
          <w:sz w:val="20"/>
          <w:szCs w:val="20"/>
        </w:rPr>
        <w:t>Wskazane w pkt. powyżej materiały informacyjne, artykuły oraz informacje prasowe będą publikowane przez Ministerstwo Sprawiedliwości między innymi w kwartalniku Probacja, na łamach stron internetowych oraz w materiałach promocyjnych dotyczących projektu. Wszystkie artykuły będą opatrzone nazwiskiem autora. Do wszystkich artykułów Ministerstwo Sprawiedliwości na mocy zawartej umowy z Wykonawcą nabywa prawa autorskie zarówno to tekstów, zdjęć jak również do utworzonych w tym czasie materiałów związanych z realizacją zamówienia. Wykonawca zobowiązany jest do dysponowania prawami autorskimi w momencie ich przekazania Zamawiającemu. Wszelkie zapisy dotyczące praw autorskich jak i pól eksploatacji zawarte są w umowie dotyczącej przedmiotowej usługi.</w:t>
      </w:r>
    </w:p>
    <w:p w:rsidR="00BC1113" w:rsidRPr="00165F81" w:rsidRDefault="00BC1113" w:rsidP="00542EEB">
      <w:pPr>
        <w:pStyle w:val="Akapitzlist"/>
        <w:numPr>
          <w:ilvl w:val="0"/>
          <w:numId w:val="97"/>
        </w:numPr>
        <w:shd w:val="clear" w:color="auto" w:fill="D9D9D9" w:themeFill="background1" w:themeFillShade="D9"/>
        <w:spacing w:line="240" w:lineRule="auto"/>
        <w:ind w:left="567" w:hanging="567"/>
        <w:contextualSpacing/>
        <w:jc w:val="both"/>
        <w:rPr>
          <w:b/>
          <w:sz w:val="20"/>
          <w:szCs w:val="20"/>
        </w:rPr>
      </w:pPr>
      <w:r w:rsidRPr="00165F81">
        <w:rPr>
          <w:b/>
          <w:sz w:val="20"/>
          <w:szCs w:val="20"/>
        </w:rPr>
        <w:lastRenderedPageBreak/>
        <w:t>UDOKUMENTOWANIE KONFERENCJI:</w:t>
      </w:r>
    </w:p>
    <w:p w:rsidR="004C6A12" w:rsidRPr="00165F81" w:rsidRDefault="00BC1113" w:rsidP="00542EEB">
      <w:pPr>
        <w:pStyle w:val="Bezodstpw3"/>
        <w:numPr>
          <w:ilvl w:val="1"/>
          <w:numId w:val="49"/>
        </w:numPr>
        <w:ind w:left="567" w:hanging="567"/>
        <w:jc w:val="both"/>
        <w:rPr>
          <w:rFonts w:ascii="Arial" w:hAnsi="Arial" w:cs="Arial"/>
          <w:sz w:val="20"/>
          <w:szCs w:val="20"/>
        </w:rPr>
      </w:pPr>
      <w:r w:rsidRPr="00165F81">
        <w:rPr>
          <w:rFonts w:ascii="Arial" w:hAnsi="Arial" w:cs="Arial"/>
          <w:sz w:val="20"/>
          <w:szCs w:val="20"/>
        </w:rPr>
        <w:t>Udokumentowanie fotograficzne przebiegu całej konferencji (z wyłączeniem przerwy kawowych, obiadowych oraz kolacji).</w:t>
      </w:r>
    </w:p>
    <w:p w:rsidR="004C6A12" w:rsidRPr="004C6A12" w:rsidRDefault="00BC1113" w:rsidP="00542EEB">
      <w:pPr>
        <w:pStyle w:val="Bezodstpw3"/>
        <w:numPr>
          <w:ilvl w:val="1"/>
          <w:numId w:val="49"/>
        </w:numPr>
        <w:ind w:left="567" w:hanging="567"/>
        <w:jc w:val="both"/>
        <w:rPr>
          <w:rFonts w:ascii="Arial" w:hAnsi="Arial" w:cs="Arial"/>
          <w:sz w:val="20"/>
          <w:szCs w:val="20"/>
        </w:rPr>
      </w:pPr>
      <w:r w:rsidRPr="004C6A12">
        <w:rPr>
          <w:rFonts w:ascii="Arial" w:hAnsi="Arial" w:cs="Arial"/>
          <w:sz w:val="20"/>
          <w:szCs w:val="20"/>
        </w:rPr>
        <w:t>Co najmniej 150 zdjęć z każdej konferencji o rozdzielczości nie mniejszej niż   300dpi,</w:t>
      </w:r>
    </w:p>
    <w:p w:rsidR="004C6A12" w:rsidRPr="004C6A12" w:rsidRDefault="00BC1113" w:rsidP="00542EEB">
      <w:pPr>
        <w:pStyle w:val="Bezodstpw3"/>
        <w:numPr>
          <w:ilvl w:val="1"/>
          <w:numId w:val="49"/>
        </w:numPr>
        <w:ind w:left="567" w:hanging="567"/>
        <w:jc w:val="both"/>
        <w:rPr>
          <w:rFonts w:ascii="Arial" w:hAnsi="Arial" w:cs="Arial"/>
          <w:sz w:val="20"/>
          <w:szCs w:val="20"/>
        </w:rPr>
      </w:pPr>
      <w:r w:rsidRPr="004C6A12">
        <w:rPr>
          <w:rFonts w:ascii="Arial" w:hAnsi="Arial" w:cs="Arial"/>
          <w:sz w:val="20"/>
          <w:szCs w:val="20"/>
        </w:rPr>
        <w:t>Protokół z przebiegu konferencji zawierające najważniejsze treści, poglądy, dyskusje prezentowane podczas konferencji, z uwzględnieniem każdego panelu dyskusyjnego</w:t>
      </w:r>
    </w:p>
    <w:p w:rsidR="00BC1113" w:rsidRPr="004C6A12" w:rsidRDefault="00BC1113" w:rsidP="00542EEB">
      <w:pPr>
        <w:pStyle w:val="Bezodstpw3"/>
        <w:numPr>
          <w:ilvl w:val="1"/>
          <w:numId w:val="49"/>
        </w:numPr>
        <w:ind w:left="567" w:hanging="567"/>
        <w:jc w:val="both"/>
        <w:rPr>
          <w:rFonts w:ascii="Arial" w:hAnsi="Arial" w:cs="Arial"/>
          <w:sz w:val="20"/>
          <w:szCs w:val="20"/>
        </w:rPr>
      </w:pPr>
      <w:r w:rsidRPr="004C6A12">
        <w:rPr>
          <w:rFonts w:ascii="Arial" w:hAnsi="Arial" w:cs="Arial"/>
          <w:sz w:val="20"/>
          <w:szCs w:val="20"/>
        </w:rPr>
        <w:t xml:space="preserve">Przedstawienie Zamawiającemu raportu z przebiegu realizacji przedmiotu Umowy. Załącznikami do raportu będą: </w:t>
      </w:r>
    </w:p>
    <w:p w:rsidR="00BC1113" w:rsidRPr="00165F81" w:rsidRDefault="00BC1113" w:rsidP="00F77040">
      <w:pPr>
        <w:pStyle w:val="Bezodstpw3"/>
        <w:ind w:left="567"/>
        <w:jc w:val="both"/>
        <w:rPr>
          <w:rFonts w:ascii="Arial" w:hAnsi="Arial" w:cs="Arial"/>
          <w:sz w:val="20"/>
          <w:szCs w:val="20"/>
        </w:rPr>
      </w:pPr>
      <w:r w:rsidRPr="00165F81">
        <w:rPr>
          <w:rFonts w:ascii="Arial" w:hAnsi="Arial" w:cs="Arial"/>
          <w:sz w:val="20"/>
          <w:szCs w:val="20"/>
        </w:rPr>
        <w:t>- zestaw materiałów konferencyjnych;</w:t>
      </w:r>
    </w:p>
    <w:p w:rsidR="00BC1113" w:rsidRPr="00165F81" w:rsidRDefault="00BC1113" w:rsidP="00F77040">
      <w:pPr>
        <w:pStyle w:val="Bezodstpw3"/>
        <w:ind w:left="567"/>
        <w:jc w:val="both"/>
        <w:rPr>
          <w:rFonts w:ascii="Arial" w:hAnsi="Arial" w:cs="Arial"/>
          <w:sz w:val="20"/>
          <w:szCs w:val="20"/>
        </w:rPr>
      </w:pPr>
      <w:r w:rsidRPr="00165F81">
        <w:rPr>
          <w:rFonts w:ascii="Arial" w:hAnsi="Arial" w:cs="Arial"/>
          <w:sz w:val="20"/>
          <w:szCs w:val="20"/>
        </w:rPr>
        <w:t>- pełna  lista uczestników konferencji, zawierająca: imiona i nazwiska, nazwy firm/instytucji i podpis uczestników.</w:t>
      </w:r>
    </w:p>
    <w:p w:rsidR="00BC1113" w:rsidRPr="00165F81" w:rsidRDefault="00BC1113" w:rsidP="00BC1113">
      <w:pPr>
        <w:contextualSpacing/>
        <w:jc w:val="both"/>
        <w:rPr>
          <w:rFonts w:ascii="Arial" w:hAnsi="Arial" w:cs="Arial"/>
          <w:b/>
          <w:sz w:val="20"/>
          <w:szCs w:val="20"/>
        </w:rPr>
      </w:pPr>
    </w:p>
    <w:p w:rsidR="00BC1113" w:rsidRPr="00165F81" w:rsidRDefault="00BC1113" w:rsidP="00542EEB">
      <w:pPr>
        <w:pStyle w:val="Akapitzlist"/>
        <w:numPr>
          <w:ilvl w:val="0"/>
          <w:numId w:val="97"/>
        </w:numPr>
        <w:shd w:val="clear" w:color="auto" w:fill="D9D9D9" w:themeFill="background1" w:themeFillShade="D9"/>
        <w:spacing w:line="240" w:lineRule="auto"/>
        <w:ind w:left="567" w:hanging="567"/>
        <w:contextualSpacing/>
        <w:jc w:val="both"/>
        <w:rPr>
          <w:b/>
          <w:color w:val="000000"/>
          <w:sz w:val="20"/>
          <w:szCs w:val="20"/>
        </w:rPr>
      </w:pPr>
      <w:r w:rsidRPr="00165F81">
        <w:rPr>
          <w:b/>
          <w:color w:val="000000"/>
          <w:sz w:val="20"/>
          <w:szCs w:val="20"/>
        </w:rPr>
        <w:t>MATERIAŁY INFORMACYJNE (DRUKOWANE) I AKCESORIA KONFERENCYJNE:</w:t>
      </w:r>
    </w:p>
    <w:p w:rsidR="00BC1113" w:rsidRPr="00165F81" w:rsidRDefault="00BC1113" w:rsidP="00542EEB">
      <w:pPr>
        <w:pStyle w:val="Bezodstpw2"/>
        <w:numPr>
          <w:ilvl w:val="0"/>
          <w:numId w:val="109"/>
        </w:numPr>
        <w:ind w:left="567" w:hanging="567"/>
        <w:jc w:val="both"/>
        <w:rPr>
          <w:rFonts w:ascii="Arial" w:hAnsi="Arial" w:cs="Arial"/>
          <w:color w:val="000000"/>
          <w:sz w:val="20"/>
          <w:szCs w:val="20"/>
        </w:rPr>
      </w:pPr>
      <w:r w:rsidRPr="00165F81">
        <w:rPr>
          <w:rFonts w:ascii="Arial" w:hAnsi="Arial" w:cs="Arial"/>
          <w:color w:val="000000"/>
          <w:sz w:val="20"/>
          <w:szCs w:val="20"/>
        </w:rPr>
        <w:t xml:space="preserve">Wykonawca najpóźniej 7 dni przed po zaakceptowaniu listy trenerów / ekspertów / wykładowców przedstawi Zamawiającemu do akceptacji konspekty materiałów merytorycznych, wszystkich wykładów oraz paneli dyskusyjnych, jak również materiałów dotyczących promocji wydarzenia. Zamawiający dopuszcza możliwość wnoszenia zmian i poprawek w terminie umożliwiającym ich naniesienie, Wykonawca dostarczy poprawione wzory, zawierające uwagi/sugestie Zamawiającego w terminie 3 dni roboczych. </w:t>
      </w:r>
    </w:p>
    <w:p w:rsidR="00BC1113" w:rsidRPr="00165F81" w:rsidRDefault="00BC1113" w:rsidP="00542EEB">
      <w:pPr>
        <w:pStyle w:val="Bezodstpw2"/>
        <w:numPr>
          <w:ilvl w:val="0"/>
          <w:numId w:val="109"/>
        </w:numPr>
        <w:ind w:left="567" w:hanging="567"/>
        <w:jc w:val="both"/>
        <w:rPr>
          <w:rFonts w:ascii="Arial" w:hAnsi="Arial" w:cs="Arial"/>
          <w:color w:val="000000"/>
          <w:sz w:val="20"/>
          <w:szCs w:val="20"/>
        </w:rPr>
      </w:pPr>
      <w:r w:rsidRPr="00165F81">
        <w:rPr>
          <w:rFonts w:ascii="Arial" w:hAnsi="Arial" w:cs="Arial"/>
          <w:color w:val="000000"/>
          <w:sz w:val="20"/>
          <w:szCs w:val="20"/>
        </w:rPr>
        <w:t xml:space="preserve">Wszystkie materiały konferencyjne i promocyjne zostaną przygotowane i wydrukowane najpóźniej na 7 dni przed datą każdej konferencji  (w ramach materiałów konferencyjnych/z wyłączeniem materiałów merytorycznych/ Wykonawca przekaże Zamawiającemu 30 </w:t>
      </w:r>
      <w:proofErr w:type="spellStart"/>
      <w:r w:rsidRPr="00165F81">
        <w:rPr>
          <w:rFonts w:ascii="Arial" w:hAnsi="Arial" w:cs="Arial"/>
          <w:color w:val="000000"/>
          <w:sz w:val="20"/>
          <w:szCs w:val="20"/>
        </w:rPr>
        <w:t>kpl</w:t>
      </w:r>
      <w:proofErr w:type="spellEnd"/>
      <w:r w:rsidRPr="00165F81">
        <w:rPr>
          <w:rFonts w:ascii="Arial" w:hAnsi="Arial" w:cs="Arial"/>
          <w:color w:val="000000"/>
          <w:sz w:val="20"/>
          <w:szCs w:val="20"/>
        </w:rPr>
        <w:t xml:space="preserve">.). Wszystkie niewykorzystane pakiety zostaną przekazane Zamawiającemu wraz z fakturą i protokołem odbioru. </w:t>
      </w:r>
    </w:p>
    <w:p w:rsidR="00BC1113" w:rsidRPr="00165F81" w:rsidRDefault="00BC1113" w:rsidP="00542EEB">
      <w:pPr>
        <w:pStyle w:val="Bezodstpw2"/>
        <w:numPr>
          <w:ilvl w:val="0"/>
          <w:numId w:val="109"/>
        </w:numPr>
        <w:ind w:left="567" w:hanging="567"/>
        <w:jc w:val="both"/>
        <w:rPr>
          <w:rFonts w:ascii="Arial" w:hAnsi="Arial" w:cs="Arial"/>
          <w:color w:val="000000"/>
          <w:sz w:val="20"/>
          <w:szCs w:val="20"/>
        </w:rPr>
      </w:pPr>
      <w:r w:rsidRPr="00165F81">
        <w:rPr>
          <w:rFonts w:ascii="Arial" w:hAnsi="Arial" w:cs="Arial"/>
          <w:color w:val="000000"/>
          <w:sz w:val="20"/>
          <w:szCs w:val="20"/>
        </w:rPr>
        <w:t>Materiały szkoleniowe</w:t>
      </w:r>
      <w:r w:rsidR="00C540A8">
        <w:rPr>
          <w:rFonts w:ascii="Arial" w:hAnsi="Arial" w:cs="Arial"/>
          <w:color w:val="000000"/>
          <w:sz w:val="20"/>
          <w:szCs w:val="20"/>
        </w:rPr>
        <w:t xml:space="preserve"> dla wszystkich uczestników szkolenia</w:t>
      </w:r>
      <w:r w:rsidRPr="00165F81">
        <w:rPr>
          <w:rFonts w:ascii="Arial" w:hAnsi="Arial" w:cs="Arial"/>
          <w:color w:val="000000"/>
          <w:sz w:val="20"/>
          <w:szCs w:val="20"/>
        </w:rPr>
        <w:t xml:space="preserve"> zawierają minimum:</w:t>
      </w:r>
    </w:p>
    <w:tbl>
      <w:tblPr>
        <w:tblW w:w="9296" w:type="dxa"/>
        <w:tblInd w:w="-5" w:type="dxa"/>
        <w:tblLayout w:type="fixed"/>
        <w:tblLook w:val="0000" w:firstRow="0" w:lastRow="0" w:firstColumn="0" w:lastColumn="0" w:noHBand="0" w:noVBand="0"/>
      </w:tblPr>
      <w:tblGrid>
        <w:gridCol w:w="534"/>
        <w:gridCol w:w="1568"/>
        <w:gridCol w:w="7194"/>
      </w:tblGrid>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Style w:val="FontStyle27"/>
                <w:rFonts w:ascii="Arial" w:hAnsi="Arial" w:cs="Arial"/>
                <w:b w:val="0"/>
                <w:bCs/>
                <w:color w:val="000000"/>
                <w:szCs w:val="20"/>
              </w:rPr>
            </w:pPr>
            <w:r w:rsidRPr="00165F81">
              <w:rPr>
                <w:rStyle w:val="FontStyle27"/>
                <w:rFonts w:ascii="Arial" w:hAnsi="Arial" w:cs="Arial"/>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BC1113">
            <w:pPr>
              <w:pStyle w:val="Bezodstpw2"/>
              <w:jc w:val="both"/>
              <w:rPr>
                <w:rFonts w:ascii="Arial" w:hAnsi="Arial" w:cs="Arial"/>
                <w:sz w:val="20"/>
                <w:szCs w:val="20"/>
              </w:rPr>
            </w:pPr>
            <w:r w:rsidRPr="00165F81">
              <w:rPr>
                <w:rStyle w:val="FontStyle27"/>
                <w:rFonts w:ascii="Arial" w:hAnsi="Arial" w:cs="Arial"/>
                <w:bCs/>
                <w:color w:val="000000"/>
                <w:szCs w:val="20"/>
              </w:rPr>
              <w:t>Opis przedmiotu zamówienia</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rPr>
                <w:rFonts w:ascii="Arial" w:hAnsi="Arial" w:cs="Arial"/>
                <w:color w:val="000000"/>
                <w:sz w:val="20"/>
                <w:szCs w:val="20"/>
              </w:rPr>
            </w:pPr>
            <w:r w:rsidRPr="00165F81">
              <w:rPr>
                <w:rFonts w:ascii="Arial" w:hAnsi="Arial" w:cs="Arial"/>
                <w:color w:val="000000"/>
                <w:sz w:val="20"/>
                <w:szCs w:val="20"/>
              </w:rPr>
              <w:t>Materiały informacyjne i szkoleniowe</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542EEB">
            <w:pPr>
              <w:pStyle w:val="Bezodstpw2"/>
              <w:numPr>
                <w:ilvl w:val="0"/>
                <w:numId w:val="99"/>
              </w:numPr>
              <w:ind w:left="313"/>
              <w:jc w:val="both"/>
              <w:rPr>
                <w:rFonts w:ascii="Arial" w:hAnsi="Arial" w:cs="Arial"/>
                <w:color w:val="000000"/>
                <w:sz w:val="20"/>
                <w:szCs w:val="20"/>
              </w:rPr>
            </w:pPr>
            <w:r w:rsidRPr="00165F81">
              <w:rPr>
                <w:rFonts w:ascii="Arial" w:hAnsi="Arial" w:cs="Arial"/>
                <w:color w:val="000000"/>
                <w:sz w:val="20"/>
                <w:szCs w:val="20"/>
              </w:rPr>
              <w:t xml:space="preserve">Objętość - minimum 30 stron A4, zawierające między innymi: informacje o Zamawiającym, informację o projekcie, treści merytoryczne, wydruki wszystkich prezentacji trenerów </w:t>
            </w:r>
            <w:proofErr w:type="spellStart"/>
            <w:r w:rsidRPr="00165F81">
              <w:rPr>
                <w:rFonts w:ascii="Arial" w:hAnsi="Arial" w:cs="Arial"/>
                <w:color w:val="000000"/>
                <w:sz w:val="20"/>
                <w:szCs w:val="20"/>
              </w:rPr>
              <w:t>ect</w:t>
            </w:r>
            <w:proofErr w:type="spellEnd"/>
            <w:r w:rsidRPr="00165F81">
              <w:rPr>
                <w:rFonts w:ascii="Arial" w:hAnsi="Arial" w:cs="Arial"/>
                <w:color w:val="000000"/>
                <w:sz w:val="20"/>
                <w:szCs w:val="20"/>
              </w:rPr>
              <w:t xml:space="preserve">. </w:t>
            </w:r>
          </w:p>
          <w:p w:rsidR="00BC1113" w:rsidRPr="00165F81" w:rsidRDefault="00BC1113" w:rsidP="00542EEB">
            <w:pPr>
              <w:pStyle w:val="Bezodstpw2"/>
              <w:numPr>
                <w:ilvl w:val="0"/>
                <w:numId w:val="99"/>
              </w:numPr>
              <w:ind w:left="313"/>
              <w:jc w:val="both"/>
              <w:rPr>
                <w:rFonts w:ascii="Arial" w:hAnsi="Arial" w:cs="Arial"/>
                <w:color w:val="000000"/>
                <w:sz w:val="20"/>
                <w:szCs w:val="20"/>
              </w:rPr>
            </w:pPr>
            <w:r w:rsidRPr="00165F81">
              <w:rPr>
                <w:rFonts w:ascii="Arial" w:hAnsi="Arial" w:cs="Arial"/>
                <w:color w:val="000000"/>
                <w:sz w:val="20"/>
                <w:szCs w:val="20"/>
              </w:rPr>
              <w:t xml:space="preserve">Materiały informacyjne i szkoleniowe drukowane w kolorze </w:t>
            </w:r>
          </w:p>
          <w:p w:rsidR="00BC1113" w:rsidRPr="00165F81" w:rsidRDefault="00BC1113" w:rsidP="00542EEB">
            <w:pPr>
              <w:pStyle w:val="Bezodstpw2"/>
              <w:numPr>
                <w:ilvl w:val="0"/>
                <w:numId w:val="99"/>
              </w:numPr>
              <w:ind w:left="313"/>
              <w:jc w:val="both"/>
              <w:rPr>
                <w:rFonts w:ascii="Arial" w:hAnsi="Arial" w:cs="Arial"/>
                <w:color w:val="000000"/>
                <w:sz w:val="20"/>
                <w:szCs w:val="20"/>
              </w:rPr>
            </w:pPr>
            <w:r w:rsidRPr="00165F81">
              <w:rPr>
                <w:rFonts w:ascii="Arial" w:hAnsi="Arial" w:cs="Arial"/>
                <w:color w:val="000000"/>
                <w:sz w:val="20"/>
                <w:szCs w:val="20"/>
              </w:rPr>
              <w:t>Druk jednostronny</w:t>
            </w:r>
          </w:p>
          <w:p w:rsidR="00BC1113" w:rsidRPr="00165F81" w:rsidRDefault="00BC1113" w:rsidP="00542EEB">
            <w:pPr>
              <w:pStyle w:val="Bezodstpw2"/>
              <w:numPr>
                <w:ilvl w:val="0"/>
                <w:numId w:val="99"/>
              </w:numPr>
              <w:ind w:left="313"/>
              <w:jc w:val="both"/>
              <w:rPr>
                <w:rFonts w:ascii="Arial" w:hAnsi="Arial" w:cs="Arial"/>
                <w:color w:val="000000"/>
                <w:sz w:val="20"/>
                <w:szCs w:val="20"/>
              </w:rPr>
            </w:pPr>
            <w:r w:rsidRPr="00165F81">
              <w:rPr>
                <w:rFonts w:ascii="Arial" w:hAnsi="Arial" w:cs="Arial"/>
                <w:color w:val="000000"/>
                <w:sz w:val="20"/>
                <w:szCs w:val="20"/>
              </w:rPr>
              <w:t>Sposób łączenia: zgrzewanie lub z wykorzystaniem segregatora</w:t>
            </w:r>
          </w:p>
          <w:p w:rsidR="00BC1113" w:rsidRPr="00165F81" w:rsidRDefault="00BC1113" w:rsidP="00542EEB">
            <w:pPr>
              <w:pStyle w:val="Bezodstpw2"/>
              <w:numPr>
                <w:ilvl w:val="0"/>
                <w:numId w:val="99"/>
              </w:numPr>
              <w:ind w:left="313"/>
              <w:jc w:val="both"/>
              <w:rPr>
                <w:rFonts w:ascii="Arial" w:hAnsi="Arial" w:cs="Arial"/>
                <w:color w:val="000000"/>
                <w:sz w:val="20"/>
                <w:szCs w:val="20"/>
              </w:rPr>
            </w:pPr>
            <w:r w:rsidRPr="00165F81">
              <w:rPr>
                <w:rFonts w:ascii="Arial" w:hAnsi="Arial" w:cs="Arial"/>
                <w:color w:val="000000"/>
                <w:sz w:val="20"/>
                <w:szCs w:val="20"/>
              </w:rPr>
              <w:t>Okładka (przód i tył, papier błyszczący, gramatura 120)</w:t>
            </w:r>
          </w:p>
          <w:p w:rsidR="00BC1113" w:rsidRPr="00165F81" w:rsidRDefault="00BC1113" w:rsidP="00542EEB">
            <w:pPr>
              <w:pStyle w:val="Bezodstpw2"/>
              <w:numPr>
                <w:ilvl w:val="0"/>
                <w:numId w:val="99"/>
              </w:numPr>
              <w:ind w:left="313"/>
              <w:jc w:val="both"/>
              <w:rPr>
                <w:rFonts w:ascii="Arial" w:hAnsi="Arial" w:cs="Arial"/>
                <w:sz w:val="20"/>
                <w:szCs w:val="20"/>
              </w:rPr>
            </w:pPr>
            <w:r w:rsidRPr="00165F81">
              <w:rPr>
                <w:rFonts w:ascii="Arial" w:hAnsi="Arial" w:cs="Arial"/>
                <w:color w:val="000000"/>
                <w:sz w:val="20"/>
                <w:szCs w:val="20"/>
              </w:rPr>
              <w:t>Informacja o współfinansowaniu [oznakowanie: logotypy MS i NMF na jednej wraz z informacja o współfinansowaniu]</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rPr>
                <w:rFonts w:ascii="Arial" w:hAnsi="Arial" w:cs="Arial"/>
                <w:sz w:val="20"/>
                <w:szCs w:val="20"/>
              </w:rPr>
            </w:pPr>
            <w:r w:rsidRPr="00165F81">
              <w:rPr>
                <w:rFonts w:ascii="Arial" w:hAnsi="Arial" w:cs="Arial"/>
                <w:sz w:val="20"/>
                <w:szCs w:val="20"/>
              </w:rPr>
              <w:t>Torba papierowa</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542EEB">
            <w:pPr>
              <w:pStyle w:val="Akapitzlist"/>
              <w:numPr>
                <w:ilvl w:val="0"/>
                <w:numId w:val="102"/>
              </w:numPr>
              <w:suppressAutoHyphens/>
              <w:spacing w:line="240" w:lineRule="auto"/>
              <w:jc w:val="both"/>
              <w:rPr>
                <w:sz w:val="20"/>
                <w:szCs w:val="20"/>
              </w:rPr>
            </w:pPr>
            <w:r w:rsidRPr="00165F81">
              <w:rPr>
                <w:sz w:val="20"/>
                <w:szCs w:val="20"/>
              </w:rPr>
              <w:t>Torba papierowa</w:t>
            </w:r>
          </w:p>
          <w:p w:rsidR="00BC1113" w:rsidRPr="00165F81" w:rsidRDefault="00BC1113" w:rsidP="00542EEB">
            <w:pPr>
              <w:pStyle w:val="Akapitzlist"/>
              <w:numPr>
                <w:ilvl w:val="0"/>
                <w:numId w:val="102"/>
              </w:numPr>
              <w:suppressAutoHyphens/>
              <w:spacing w:line="240" w:lineRule="auto"/>
              <w:jc w:val="both"/>
              <w:rPr>
                <w:sz w:val="20"/>
                <w:szCs w:val="20"/>
              </w:rPr>
            </w:pPr>
            <w:r w:rsidRPr="00165F81">
              <w:rPr>
                <w:sz w:val="20"/>
                <w:szCs w:val="20"/>
              </w:rPr>
              <w:t>Wymiary: szerokość 35 cm, Wysokość 25 cm, głębokość 10 cm, preferowany układ poziomy [Torba stanowi opakowanie zbiorcze do materiałów promocyjnych i informacyjnych dla każdego uczestnika. Zamawiający dopuszcza korektę podanych wymiarów przy uwzględnieniu funkcjonalności torby, tj. torba musi pomieścić wskazane w przedmiotowej tabeli materiały promocyjne oraz informacyjne. Jeśli w trakcie realizacji zamówienia okaże się, że przedstawione wymiary są niewystarczające Wykonawca przedstawi zamawiającemu opis produktu zapewniający jego funkcjonalność. Zmiana wymiarów nie będzie miała wpływu na wzrost ceny zamówienia].</w:t>
            </w:r>
          </w:p>
          <w:p w:rsidR="00BC1113" w:rsidRPr="00165F81" w:rsidRDefault="00BC1113" w:rsidP="00542EEB">
            <w:pPr>
              <w:pStyle w:val="Akapitzlist"/>
              <w:numPr>
                <w:ilvl w:val="0"/>
                <w:numId w:val="102"/>
              </w:numPr>
              <w:spacing w:line="240" w:lineRule="auto"/>
              <w:rPr>
                <w:sz w:val="20"/>
                <w:szCs w:val="20"/>
                <w:lang w:eastAsia="pl-PL"/>
              </w:rPr>
            </w:pPr>
            <w:r w:rsidRPr="00165F81">
              <w:rPr>
                <w:sz w:val="20"/>
                <w:szCs w:val="20"/>
                <w:lang w:eastAsia="pl-PL"/>
              </w:rPr>
              <w:t>Kolor – granatowy, ciemny niebieski</w:t>
            </w:r>
          </w:p>
          <w:p w:rsidR="00BC1113" w:rsidRPr="00165F81" w:rsidRDefault="00BC1113" w:rsidP="00542EEB">
            <w:pPr>
              <w:pStyle w:val="Akapitzlist"/>
              <w:numPr>
                <w:ilvl w:val="0"/>
                <w:numId w:val="102"/>
              </w:numPr>
              <w:spacing w:line="240" w:lineRule="auto"/>
              <w:rPr>
                <w:sz w:val="20"/>
                <w:szCs w:val="20"/>
                <w:lang w:eastAsia="pl-PL"/>
              </w:rPr>
            </w:pPr>
            <w:r w:rsidRPr="00165F81">
              <w:rPr>
                <w:sz w:val="20"/>
                <w:szCs w:val="20"/>
              </w:rPr>
              <w:t>wykonywane z papieru kredowego, papieru gładkiego o gramaturze 250g/m2.</w:t>
            </w:r>
          </w:p>
          <w:p w:rsidR="00BC1113" w:rsidRPr="00165F81" w:rsidRDefault="00BC1113" w:rsidP="00542EEB">
            <w:pPr>
              <w:pStyle w:val="Akapitzlist"/>
              <w:numPr>
                <w:ilvl w:val="0"/>
                <w:numId w:val="102"/>
              </w:numPr>
              <w:spacing w:line="240" w:lineRule="auto"/>
              <w:rPr>
                <w:sz w:val="20"/>
                <w:szCs w:val="20"/>
                <w:lang w:eastAsia="pl-PL"/>
              </w:rPr>
            </w:pPr>
            <w:r w:rsidRPr="00165F81">
              <w:rPr>
                <w:sz w:val="20"/>
                <w:szCs w:val="20"/>
              </w:rPr>
              <w:t>wzmocnione dno oraz zakładkę górną.</w:t>
            </w:r>
          </w:p>
          <w:p w:rsidR="00BC1113" w:rsidRPr="00165F81" w:rsidRDefault="00BC1113" w:rsidP="00542EEB">
            <w:pPr>
              <w:pStyle w:val="Akapitzlist"/>
              <w:numPr>
                <w:ilvl w:val="0"/>
                <w:numId w:val="102"/>
              </w:numPr>
              <w:spacing w:line="240" w:lineRule="auto"/>
              <w:rPr>
                <w:sz w:val="20"/>
                <w:szCs w:val="20"/>
                <w:lang w:eastAsia="pl-PL"/>
              </w:rPr>
            </w:pPr>
            <w:r w:rsidRPr="00165F81">
              <w:rPr>
                <w:sz w:val="20"/>
                <w:szCs w:val="20"/>
              </w:rPr>
              <w:t>sznurki bawełniane lub  polipropylenowe w kolorze białym lub czerwonym o grubości 5 mm.</w:t>
            </w:r>
          </w:p>
          <w:p w:rsidR="00BC1113" w:rsidRPr="00165F81" w:rsidRDefault="00BC1113" w:rsidP="00542EEB">
            <w:pPr>
              <w:pStyle w:val="Akapitzlist"/>
              <w:numPr>
                <w:ilvl w:val="0"/>
                <w:numId w:val="102"/>
              </w:numPr>
              <w:spacing w:line="240" w:lineRule="auto"/>
              <w:rPr>
                <w:color w:val="000000"/>
                <w:sz w:val="20"/>
                <w:szCs w:val="20"/>
              </w:rPr>
            </w:pPr>
            <w:r w:rsidRPr="00165F81">
              <w:rPr>
                <w:color w:val="000000"/>
                <w:sz w:val="20"/>
                <w:szCs w:val="20"/>
              </w:rPr>
              <w:t>Informacja o współfinansowaniu [oznakowanie: logotypy MS i NMF na jednej wraz z informacja o współfinansowaniu]</w:t>
            </w:r>
          </w:p>
          <w:p w:rsidR="00BC1113" w:rsidRPr="00165F81" w:rsidRDefault="00BC1113" w:rsidP="00BC1113">
            <w:pPr>
              <w:rPr>
                <w:rFonts w:ascii="Arial" w:hAnsi="Arial" w:cs="Arial"/>
                <w:sz w:val="20"/>
                <w:szCs w:val="20"/>
              </w:rPr>
            </w:pP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lastRenderedPageBreak/>
              <w:t>3</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rPr>
                <w:rFonts w:ascii="Arial" w:hAnsi="Arial" w:cs="Arial"/>
                <w:color w:val="000000"/>
                <w:sz w:val="20"/>
                <w:szCs w:val="20"/>
              </w:rPr>
            </w:pPr>
            <w:r w:rsidRPr="00165F81">
              <w:rPr>
                <w:rFonts w:ascii="Arial" w:hAnsi="Arial" w:cs="Arial"/>
                <w:sz w:val="20"/>
                <w:szCs w:val="20"/>
              </w:rPr>
              <w:t>Aluminiowy notatnik</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542EEB">
            <w:pPr>
              <w:pStyle w:val="Akapitzlist"/>
              <w:numPr>
                <w:ilvl w:val="0"/>
                <w:numId w:val="100"/>
              </w:numPr>
              <w:suppressAutoHyphens/>
              <w:spacing w:line="240" w:lineRule="auto"/>
              <w:jc w:val="both"/>
              <w:rPr>
                <w:sz w:val="20"/>
                <w:szCs w:val="20"/>
              </w:rPr>
            </w:pPr>
            <w:r w:rsidRPr="00165F81">
              <w:rPr>
                <w:sz w:val="20"/>
                <w:szCs w:val="20"/>
              </w:rPr>
              <w:t>zawiera 50 stron + 2 zestawy zapasowych wkładów po 50 stron</w:t>
            </w:r>
          </w:p>
          <w:p w:rsidR="00BC1113" w:rsidRPr="00165F81" w:rsidRDefault="00BC1113" w:rsidP="00542EEB">
            <w:pPr>
              <w:pStyle w:val="Akapitzlist"/>
              <w:numPr>
                <w:ilvl w:val="0"/>
                <w:numId w:val="100"/>
              </w:numPr>
              <w:suppressAutoHyphens/>
              <w:spacing w:line="240" w:lineRule="auto"/>
              <w:jc w:val="both"/>
              <w:rPr>
                <w:sz w:val="20"/>
                <w:szCs w:val="20"/>
              </w:rPr>
            </w:pPr>
            <w:r w:rsidRPr="00165F81">
              <w:rPr>
                <w:sz w:val="20"/>
                <w:szCs w:val="20"/>
              </w:rPr>
              <w:t>zawiera długopis</w:t>
            </w:r>
          </w:p>
          <w:p w:rsidR="00BC1113" w:rsidRPr="00165F81" w:rsidRDefault="00BC1113" w:rsidP="00542EEB">
            <w:pPr>
              <w:pStyle w:val="Akapitzlist"/>
              <w:numPr>
                <w:ilvl w:val="0"/>
                <w:numId w:val="100"/>
              </w:numPr>
              <w:suppressAutoHyphens/>
              <w:spacing w:line="240" w:lineRule="auto"/>
              <w:jc w:val="both"/>
              <w:rPr>
                <w:sz w:val="20"/>
                <w:szCs w:val="20"/>
              </w:rPr>
            </w:pPr>
            <w:r w:rsidRPr="00165F81">
              <w:rPr>
                <w:sz w:val="20"/>
                <w:szCs w:val="20"/>
              </w:rPr>
              <w:t>kolor niebieski lub granatowy</w:t>
            </w:r>
          </w:p>
          <w:p w:rsidR="00BC1113" w:rsidRPr="00165F81" w:rsidRDefault="00BC1113" w:rsidP="00542EEB">
            <w:pPr>
              <w:pStyle w:val="Akapitzlist"/>
              <w:numPr>
                <w:ilvl w:val="0"/>
                <w:numId w:val="100"/>
              </w:numPr>
              <w:suppressAutoHyphens/>
              <w:spacing w:line="240" w:lineRule="auto"/>
              <w:jc w:val="both"/>
              <w:rPr>
                <w:sz w:val="20"/>
                <w:szCs w:val="20"/>
              </w:rPr>
            </w:pPr>
            <w:r w:rsidRPr="00165F81">
              <w:rPr>
                <w:sz w:val="20"/>
                <w:szCs w:val="20"/>
              </w:rPr>
              <w:t>wymiary 112×73×08 mm [+/- 20 %]</w:t>
            </w:r>
          </w:p>
          <w:p w:rsidR="00BC1113" w:rsidRPr="00165F81" w:rsidRDefault="00BC1113" w:rsidP="00542EEB">
            <w:pPr>
              <w:pStyle w:val="Akapitzlist"/>
              <w:numPr>
                <w:ilvl w:val="0"/>
                <w:numId w:val="100"/>
              </w:numPr>
              <w:suppressAutoHyphens/>
              <w:spacing w:line="240" w:lineRule="auto"/>
              <w:jc w:val="both"/>
              <w:rPr>
                <w:sz w:val="20"/>
                <w:szCs w:val="20"/>
              </w:rPr>
            </w:pPr>
            <w:r w:rsidRPr="00165F81">
              <w:rPr>
                <w:color w:val="000000"/>
                <w:sz w:val="20"/>
                <w:szCs w:val="20"/>
              </w:rPr>
              <w:t>Informacja o współfinansowaniu zarówno na notatniku jak i na długopisie[oznakowanie: logotypy MS i NMF na jednej stronie wraz z informacja o współfinansowaniu]</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4</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rPr>
                <w:rFonts w:ascii="Arial" w:hAnsi="Arial" w:cs="Arial"/>
                <w:sz w:val="20"/>
                <w:szCs w:val="20"/>
              </w:rPr>
            </w:pPr>
            <w:r w:rsidRPr="00165F81">
              <w:rPr>
                <w:rFonts w:ascii="Arial" w:hAnsi="Arial" w:cs="Arial"/>
                <w:sz w:val="20"/>
                <w:szCs w:val="20"/>
              </w:rPr>
              <w:t>Opaska odblaskowa</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542EEB">
            <w:pPr>
              <w:pStyle w:val="Akapitzlist"/>
              <w:numPr>
                <w:ilvl w:val="0"/>
                <w:numId w:val="101"/>
              </w:numPr>
              <w:suppressAutoHyphens/>
              <w:spacing w:line="240" w:lineRule="auto"/>
              <w:jc w:val="both"/>
              <w:rPr>
                <w:sz w:val="20"/>
                <w:szCs w:val="20"/>
              </w:rPr>
            </w:pPr>
            <w:r w:rsidRPr="00165F81">
              <w:rPr>
                <w:sz w:val="20"/>
                <w:szCs w:val="20"/>
              </w:rPr>
              <w:t>Kolor - srebrny</w:t>
            </w:r>
          </w:p>
          <w:p w:rsidR="00BC1113" w:rsidRPr="00165F81" w:rsidRDefault="006779C2" w:rsidP="00542EEB">
            <w:pPr>
              <w:pStyle w:val="Akapitzlist"/>
              <w:numPr>
                <w:ilvl w:val="0"/>
                <w:numId w:val="101"/>
              </w:numPr>
              <w:suppressAutoHyphens/>
              <w:spacing w:line="240" w:lineRule="auto"/>
              <w:jc w:val="both"/>
              <w:rPr>
                <w:sz w:val="20"/>
                <w:szCs w:val="20"/>
              </w:rPr>
            </w:pPr>
            <w:r w:rsidRPr="00165F81">
              <w:rPr>
                <w:sz w:val="20"/>
                <w:szCs w:val="20"/>
              </w:rPr>
              <w:t>Wy</w:t>
            </w:r>
            <w:r>
              <w:rPr>
                <w:sz w:val="20"/>
                <w:szCs w:val="20"/>
              </w:rPr>
              <w:t>m</w:t>
            </w:r>
            <w:r w:rsidRPr="00165F81">
              <w:rPr>
                <w:sz w:val="20"/>
                <w:szCs w:val="20"/>
              </w:rPr>
              <w:t xml:space="preserve">iary </w:t>
            </w:r>
            <w:r w:rsidR="00BC1113" w:rsidRPr="00165F81">
              <w:rPr>
                <w:sz w:val="20"/>
                <w:szCs w:val="20"/>
              </w:rPr>
              <w:t>- 300x30x2mm</w:t>
            </w:r>
          </w:p>
          <w:p w:rsidR="00BC1113" w:rsidRPr="00165F81" w:rsidRDefault="00BC1113" w:rsidP="00542EEB">
            <w:pPr>
              <w:pStyle w:val="Akapitzlist"/>
              <w:numPr>
                <w:ilvl w:val="0"/>
                <w:numId w:val="101"/>
              </w:numPr>
              <w:suppressAutoHyphens/>
              <w:spacing w:line="240" w:lineRule="auto"/>
              <w:jc w:val="both"/>
              <w:rPr>
                <w:sz w:val="20"/>
                <w:szCs w:val="20"/>
              </w:rPr>
            </w:pPr>
            <w:r w:rsidRPr="00165F81">
              <w:rPr>
                <w:color w:val="000000"/>
                <w:sz w:val="20"/>
                <w:szCs w:val="20"/>
              </w:rPr>
              <w:t>Informacja o współfinansowaniu [oznakowanie: logotypy MS i NMF na jednej wraz z informacja o współfinansowaniu]</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5</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rPr>
                <w:rFonts w:ascii="Arial" w:hAnsi="Arial" w:cs="Arial"/>
                <w:sz w:val="20"/>
                <w:szCs w:val="20"/>
              </w:rPr>
            </w:pPr>
            <w:r w:rsidRPr="00165F81">
              <w:rPr>
                <w:rFonts w:ascii="Arial" w:hAnsi="Arial" w:cs="Arial"/>
                <w:sz w:val="20"/>
                <w:szCs w:val="20"/>
              </w:rPr>
              <w:t>Zakładka do książki</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542EEB">
            <w:pPr>
              <w:pStyle w:val="Akapitzlist"/>
              <w:numPr>
                <w:ilvl w:val="0"/>
                <w:numId w:val="103"/>
              </w:numPr>
              <w:spacing w:line="240" w:lineRule="auto"/>
              <w:rPr>
                <w:sz w:val="20"/>
                <w:szCs w:val="20"/>
                <w:lang w:eastAsia="pl-PL"/>
              </w:rPr>
            </w:pPr>
            <w:r w:rsidRPr="00165F81">
              <w:rPr>
                <w:sz w:val="20"/>
                <w:szCs w:val="20"/>
                <w:lang w:eastAsia="pl-PL"/>
              </w:rPr>
              <w:t>Zakładka do książek z okrągłym miejscem na nadruk logo.</w:t>
            </w:r>
          </w:p>
          <w:p w:rsidR="00BC1113" w:rsidRPr="00165F81" w:rsidRDefault="00BC1113" w:rsidP="00542EEB">
            <w:pPr>
              <w:pStyle w:val="Akapitzlist"/>
              <w:numPr>
                <w:ilvl w:val="0"/>
                <w:numId w:val="103"/>
              </w:numPr>
              <w:spacing w:line="240" w:lineRule="auto"/>
              <w:rPr>
                <w:sz w:val="20"/>
                <w:szCs w:val="20"/>
                <w:lang w:eastAsia="pl-PL"/>
              </w:rPr>
            </w:pPr>
            <w:r w:rsidRPr="00165F81">
              <w:rPr>
                <w:bCs/>
                <w:sz w:val="20"/>
                <w:szCs w:val="20"/>
              </w:rPr>
              <w:t>srebrna błyszcząca</w:t>
            </w:r>
          </w:p>
          <w:p w:rsidR="00BC1113" w:rsidRPr="00165F81" w:rsidRDefault="00BC1113" w:rsidP="00542EEB">
            <w:pPr>
              <w:pStyle w:val="col-xs-3"/>
              <w:numPr>
                <w:ilvl w:val="0"/>
                <w:numId w:val="103"/>
              </w:numPr>
              <w:spacing w:after="0"/>
              <w:rPr>
                <w:rFonts w:ascii="Arial" w:hAnsi="Arial" w:cs="Arial"/>
                <w:bCs/>
                <w:sz w:val="20"/>
                <w:szCs w:val="20"/>
              </w:rPr>
            </w:pPr>
            <w:r w:rsidRPr="00165F81">
              <w:rPr>
                <w:rFonts w:ascii="Arial" w:hAnsi="Arial" w:cs="Arial"/>
                <w:bCs/>
                <w:sz w:val="20"/>
                <w:szCs w:val="20"/>
              </w:rPr>
              <w:t>Wymiary produktu: 13,5X2X2,5 CM [+/- 20%]*</w:t>
            </w:r>
          </w:p>
          <w:p w:rsidR="00BC1113" w:rsidRPr="00165F81" w:rsidRDefault="00BC1113" w:rsidP="00542EEB">
            <w:pPr>
              <w:pStyle w:val="col-xs-3"/>
              <w:numPr>
                <w:ilvl w:val="0"/>
                <w:numId w:val="103"/>
              </w:numPr>
              <w:spacing w:after="0"/>
              <w:rPr>
                <w:rFonts w:ascii="Arial" w:hAnsi="Arial" w:cs="Arial"/>
                <w:bCs/>
                <w:sz w:val="20"/>
                <w:szCs w:val="20"/>
              </w:rPr>
            </w:pPr>
            <w:r w:rsidRPr="00165F81">
              <w:rPr>
                <w:rFonts w:ascii="Arial" w:hAnsi="Arial" w:cs="Arial"/>
                <w:bCs/>
                <w:sz w:val="20"/>
                <w:szCs w:val="20"/>
              </w:rPr>
              <w:t>Wielkość nadruku: FRONT (15 mm x 25 mm) [+/- 20%]*</w:t>
            </w:r>
          </w:p>
          <w:p w:rsidR="00BC1113" w:rsidRPr="00165F81" w:rsidRDefault="00BC1113" w:rsidP="00542EEB">
            <w:pPr>
              <w:pStyle w:val="col-xs-3"/>
              <w:numPr>
                <w:ilvl w:val="0"/>
                <w:numId w:val="103"/>
              </w:numPr>
              <w:spacing w:after="0"/>
              <w:rPr>
                <w:rFonts w:ascii="Arial" w:hAnsi="Arial" w:cs="Arial"/>
                <w:bCs/>
                <w:sz w:val="20"/>
                <w:szCs w:val="20"/>
              </w:rPr>
            </w:pPr>
            <w:r w:rsidRPr="00165F81">
              <w:rPr>
                <w:rFonts w:ascii="Arial" w:hAnsi="Arial" w:cs="Arial"/>
                <w:bCs/>
                <w:sz w:val="20"/>
                <w:szCs w:val="20"/>
              </w:rPr>
              <w:t>Podane wymiary są wymiarami orientacyjnymi, Zamawiający podał ww. wymiary w celu wskazania proporcji produktu do powierzchni pod logotyp.</w:t>
            </w:r>
          </w:p>
          <w:p w:rsidR="00BC1113" w:rsidRPr="00165F81" w:rsidRDefault="00BC1113" w:rsidP="00542EEB">
            <w:pPr>
              <w:pStyle w:val="Akapitzlist"/>
              <w:numPr>
                <w:ilvl w:val="0"/>
                <w:numId w:val="103"/>
              </w:numPr>
              <w:spacing w:line="240" w:lineRule="auto"/>
              <w:rPr>
                <w:color w:val="000000"/>
                <w:sz w:val="20"/>
                <w:szCs w:val="20"/>
              </w:rPr>
            </w:pPr>
            <w:r w:rsidRPr="00165F81">
              <w:rPr>
                <w:color w:val="000000"/>
                <w:sz w:val="20"/>
                <w:szCs w:val="20"/>
              </w:rPr>
              <w:t>Informacja o współfinansowaniu [oznakowanie: logotypy MS i NMF na jednej wraz z informacja o współfinansowaniu]</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6</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rPr>
                <w:rFonts w:ascii="Arial" w:hAnsi="Arial" w:cs="Arial"/>
                <w:sz w:val="20"/>
                <w:szCs w:val="20"/>
              </w:rPr>
            </w:pPr>
            <w:r w:rsidRPr="00165F81">
              <w:rPr>
                <w:rFonts w:ascii="Arial" w:hAnsi="Arial" w:cs="Arial"/>
                <w:sz w:val="20"/>
                <w:szCs w:val="20"/>
              </w:rPr>
              <w:t>Parasol</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Parasol składany na 2 lub 3 części</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Parasol rozkładany automatycznie</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 xml:space="preserve">Rączka z drewna  o klasycznym zakrzywieniu </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 xml:space="preserve">Parasol posiada 8 drutów wykonanych ze stali </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 xml:space="preserve">Czasza parasola wykonana z </w:t>
            </w:r>
            <w:proofErr w:type="spellStart"/>
            <w:r w:rsidRPr="00165F81">
              <w:rPr>
                <w:color w:val="000000"/>
                <w:sz w:val="20"/>
                <w:szCs w:val="20"/>
              </w:rPr>
              <w:t>polyestru</w:t>
            </w:r>
            <w:proofErr w:type="spellEnd"/>
            <w:r w:rsidRPr="00165F81">
              <w:rPr>
                <w:color w:val="000000"/>
                <w:sz w:val="20"/>
                <w:szCs w:val="20"/>
              </w:rPr>
              <w:t xml:space="preserve"> </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Długość całkowita parasola złożonego 33 - 45 cm [+/- 10%]</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Średnica parasola po rozłożeniu ok. 100 cm</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Parasol z czaszą w kolorze czarnym, stalowym lub granatowym [wybór koloru nastąpi po przedstawieniu próbników przez Wykonawcę]</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Drąg parasola wykonany ze stali</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 xml:space="preserve">Wykonanie nadruku na zapince parasola lub drewnianej rączce </w:t>
            </w:r>
          </w:p>
          <w:p w:rsidR="00BC1113" w:rsidRPr="00165F81" w:rsidRDefault="00BC1113" w:rsidP="00542EEB">
            <w:pPr>
              <w:pStyle w:val="Akapitzlist"/>
              <w:numPr>
                <w:ilvl w:val="0"/>
                <w:numId w:val="104"/>
              </w:numPr>
              <w:spacing w:line="240" w:lineRule="auto"/>
              <w:rPr>
                <w:sz w:val="20"/>
                <w:szCs w:val="20"/>
              </w:rPr>
            </w:pPr>
            <w:r w:rsidRPr="00165F81">
              <w:rPr>
                <w:color w:val="000000"/>
                <w:sz w:val="20"/>
                <w:szCs w:val="20"/>
              </w:rPr>
              <w:t>wysoka jakość wykonania</w:t>
            </w:r>
          </w:p>
          <w:p w:rsidR="00BC1113" w:rsidRPr="00165F81" w:rsidRDefault="00BC1113" w:rsidP="00542EEB">
            <w:pPr>
              <w:pStyle w:val="Akapitzlist"/>
              <w:numPr>
                <w:ilvl w:val="0"/>
                <w:numId w:val="104"/>
              </w:numPr>
              <w:spacing w:line="240" w:lineRule="auto"/>
              <w:rPr>
                <w:sz w:val="20"/>
                <w:szCs w:val="20"/>
                <w:lang w:eastAsia="pl-PL"/>
              </w:rPr>
            </w:pPr>
            <w:r w:rsidRPr="00165F81">
              <w:rPr>
                <w:color w:val="000000"/>
                <w:sz w:val="20"/>
                <w:szCs w:val="20"/>
              </w:rPr>
              <w:t>posiada pokrowiec</w:t>
            </w:r>
          </w:p>
          <w:p w:rsidR="00BC1113" w:rsidRPr="00165F81" w:rsidRDefault="00BC1113" w:rsidP="00542EEB">
            <w:pPr>
              <w:pStyle w:val="Akapitzlist"/>
              <w:numPr>
                <w:ilvl w:val="0"/>
                <w:numId w:val="104"/>
              </w:numPr>
              <w:spacing w:line="240" w:lineRule="auto"/>
              <w:rPr>
                <w:sz w:val="20"/>
                <w:szCs w:val="20"/>
                <w:lang w:eastAsia="pl-PL"/>
              </w:rPr>
            </w:pPr>
            <w:r w:rsidRPr="00165F81">
              <w:rPr>
                <w:color w:val="000000"/>
                <w:sz w:val="20"/>
                <w:szCs w:val="20"/>
              </w:rPr>
              <w:t>Informacja o współfinansowaniu [oznakowanie: logotypy MS i NMF]</w:t>
            </w:r>
          </w:p>
        </w:tc>
      </w:tr>
    </w:tbl>
    <w:p w:rsidR="00BC1113" w:rsidRPr="00165F81" w:rsidRDefault="00BC1113" w:rsidP="00BC1113">
      <w:pPr>
        <w:pStyle w:val="Bezodstpw2"/>
        <w:jc w:val="both"/>
        <w:rPr>
          <w:rFonts w:ascii="Arial" w:hAnsi="Arial" w:cs="Arial"/>
          <w:color w:val="000000"/>
          <w:sz w:val="20"/>
          <w:szCs w:val="20"/>
        </w:rPr>
      </w:pPr>
    </w:p>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Dodatkowe produkty podarunkowe:</w:t>
      </w:r>
    </w:p>
    <w:tbl>
      <w:tblPr>
        <w:tblW w:w="9296" w:type="dxa"/>
        <w:tblInd w:w="-5" w:type="dxa"/>
        <w:tblLayout w:type="fixed"/>
        <w:tblLook w:val="0000" w:firstRow="0" w:lastRow="0" w:firstColumn="0" w:lastColumn="0" w:noHBand="0" w:noVBand="0"/>
      </w:tblPr>
      <w:tblGrid>
        <w:gridCol w:w="534"/>
        <w:gridCol w:w="1568"/>
        <w:gridCol w:w="7194"/>
      </w:tblGrid>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Style w:val="FontStyle27"/>
                <w:rFonts w:ascii="Arial" w:hAnsi="Arial" w:cs="Arial"/>
                <w:b w:val="0"/>
                <w:bCs/>
                <w:color w:val="000000"/>
                <w:szCs w:val="20"/>
              </w:rPr>
            </w:pPr>
            <w:r w:rsidRPr="00165F81">
              <w:rPr>
                <w:rStyle w:val="FontStyle27"/>
                <w:rFonts w:ascii="Arial" w:hAnsi="Arial" w:cs="Arial"/>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BC1113">
            <w:pPr>
              <w:pStyle w:val="Bezodstpw2"/>
              <w:jc w:val="both"/>
              <w:rPr>
                <w:rFonts w:ascii="Arial" w:hAnsi="Arial" w:cs="Arial"/>
                <w:sz w:val="20"/>
                <w:szCs w:val="20"/>
              </w:rPr>
            </w:pPr>
            <w:r w:rsidRPr="00165F81">
              <w:rPr>
                <w:rStyle w:val="FontStyle27"/>
                <w:rFonts w:ascii="Arial" w:hAnsi="Arial" w:cs="Arial"/>
                <w:bCs/>
                <w:color w:val="000000"/>
                <w:szCs w:val="20"/>
              </w:rPr>
              <w:t>Opis przedmiotu zamówienia</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rPr>
                <w:rFonts w:ascii="Arial" w:hAnsi="Arial" w:cs="Arial"/>
                <w:sz w:val="20"/>
                <w:szCs w:val="20"/>
              </w:rPr>
            </w:pPr>
            <w:r w:rsidRPr="00165F81">
              <w:rPr>
                <w:rFonts w:ascii="Arial" w:hAnsi="Arial" w:cs="Arial"/>
                <w:sz w:val="20"/>
                <w:szCs w:val="20"/>
              </w:rPr>
              <w:t xml:space="preserve">Tablet </w:t>
            </w:r>
            <w:r w:rsidRPr="00165F81">
              <w:rPr>
                <w:rFonts w:ascii="Arial" w:hAnsi="Arial" w:cs="Arial"/>
                <w:color w:val="000000"/>
                <w:sz w:val="20"/>
                <w:szCs w:val="20"/>
              </w:rPr>
              <w:t>– 30 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BC1113">
            <w:pPr>
              <w:rPr>
                <w:rFonts w:ascii="Arial" w:hAnsi="Arial" w:cs="Arial"/>
                <w:sz w:val="20"/>
                <w:szCs w:val="20"/>
              </w:rPr>
            </w:pPr>
            <w:r w:rsidRPr="00165F81">
              <w:rPr>
                <w:rFonts w:ascii="Arial" w:hAnsi="Arial" w:cs="Arial"/>
                <w:sz w:val="20"/>
                <w:szCs w:val="20"/>
              </w:rPr>
              <w:t>Tablet – wymagania minimalne:</w:t>
            </w:r>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Rozdzielczość: 1024x600</w:t>
            </w:r>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System operacyjny: Android wersja, co najmniej 5.0 lub inny równoważny.</w:t>
            </w:r>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Pamięć RAM: 1 GB</w:t>
            </w:r>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 xml:space="preserve">Pamięć </w:t>
            </w:r>
            <w:proofErr w:type="spellStart"/>
            <w:r w:rsidRPr="00165F81">
              <w:rPr>
                <w:sz w:val="20"/>
                <w:szCs w:val="20"/>
              </w:rPr>
              <w:t>wewn</w:t>
            </w:r>
            <w:proofErr w:type="spellEnd"/>
            <w:r w:rsidRPr="00165F81">
              <w:rPr>
                <w:sz w:val="20"/>
                <w:szCs w:val="20"/>
              </w:rPr>
              <w:t>. 8 GB</w:t>
            </w:r>
          </w:p>
          <w:p w:rsidR="00BC1113" w:rsidRPr="00165F81" w:rsidRDefault="00BC1113" w:rsidP="00542EEB">
            <w:pPr>
              <w:pStyle w:val="Akapitzlist"/>
              <w:numPr>
                <w:ilvl w:val="0"/>
                <w:numId w:val="105"/>
              </w:numPr>
              <w:spacing w:line="240" w:lineRule="auto"/>
              <w:ind w:left="313"/>
              <w:rPr>
                <w:sz w:val="20"/>
                <w:szCs w:val="20"/>
              </w:rPr>
            </w:pPr>
            <w:proofErr w:type="spellStart"/>
            <w:r w:rsidRPr="00165F81">
              <w:rPr>
                <w:sz w:val="20"/>
                <w:szCs w:val="20"/>
              </w:rPr>
              <w:t>Wi</w:t>
            </w:r>
            <w:proofErr w:type="spellEnd"/>
            <w:r w:rsidRPr="00165F81">
              <w:rPr>
                <w:sz w:val="20"/>
                <w:szCs w:val="20"/>
              </w:rPr>
              <w:t>-fi</w:t>
            </w:r>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Przekątna ekranu: 7”</w:t>
            </w:r>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Kolor obudowy: biały, szary, stalowy, czarny, granat</w:t>
            </w:r>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 xml:space="preserve">Czytnik kart pamięci </w:t>
            </w:r>
            <w:proofErr w:type="spellStart"/>
            <w:r w:rsidRPr="00165F81">
              <w:rPr>
                <w:sz w:val="20"/>
                <w:szCs w:val="20"/>
              </w:rPr>
              <w:t>microSD</w:t>
            </w:r>
            <w:proofErr w:type="spellEnd"/>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 xml:space="preserve">Pojemność akumulatora: co najmniej 3000 </w:t>
            </w:r>
            <w:proofErr w:type="spellStart"/>
            <w:r w:rsidRPr="00165F81">
              <w:rPr>
                <w:sz w:val="20"/>
                <w:szCs w:val="20"/>
              </w:rPr>
              <w:t>mAh</w:t>
            </w:r>
            <w:proofErr w:type="spellEnd"/>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 xml:space="preserve">Etui/pokrowiec z zamknięciem, </w:t>
            </w:r>
          </w:p>
          <w:p w:rsidR="00BC1113" w:rsidRPr="00165F81" w:rsidRDefault="00BC1113" w:rsidP="00542EEB">
            <w:pPr>
              <w:pStyle w:val="Akapitzlist"/>
              <w:numPr>
                <w:ilvl w:val="0"/>
                <w:numId w:val="105"/>
              </w:numPr>
              <w:spacing w:line="240" w:lineRule="auto"/>
              <w:ind w:left="313"/>
              <w:rPr>
                <w:sz w:val="20"/>
                <w:szCs w:val="20"/>
              </w:rPr>
            </w:pPr>
            <w:r w:rsidRPr="00165F81">
              <w:rPr>
                <w:sz w:val="20"/>
                <w:szCs w:val="20"/>
              </w:rPr>
              <w:t>Ładowarka USB</w:t>
            </w:r>
          </w:p>
          <w:p w:rsidR="00BC1113" w:rsidRPr="00165F81" w:rsidRDefault="00BC1113" w:rsidP="00542EEB">
            <w:pPr>
              <w:pStyle w:val="Akapitzlist"/>
              <w:numPr>
                <w:ilvl w:val="0"/>
                <w:numId w:val="105"/>
              </w:numPr>
              <w:spacing w:line="240" w:lineRule="auto"/>
              <w:ind w:left="313"/>
              <w:rPr>
                <w:sz w:val="20"/>
                <w:szCs w:val="20"/>
              </w:rPr>
            </w:pPr>
            <w:r w:rsidRPr="00165F81">
              <w:rPr>
                <w:color w:val="000000"/>
                <w:sz w:val="20"/>
                <w:szCs w:val="20"/>
              </w:rPr>
              <w:t>Informacja o współfinansowaniu [oznakowanie: logotypy MS i NMF] na Etui - wytłaczane oraz na tablecie – naklejka.</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rPr>
                <w:rFonts w:ascii="Arial" w:hAnsi="Arial" w:cs="Arial"/>
                <w:color w:val="000000"/>
                <w:sz w:val="20"/>
                <w:szCs w:val="20"/>
              </w:rPr>
            </w:pPr>
            <w:r w:rsidRPr="00165F81">
              <w:rPr>
                <w:rFonts w:ascii="Arial" w:hAnsi="Arial" w:cs="Arial"/>
                <w:color w:val="000000"/>
                <w:sz w:val="20"/>
                <w:szCs w:val="20"/>
              </w:rPr>
              <w:t>Power bank [bank energii] – 10 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color w:val="000000"/>
                <w:sz w:val="20"/>
                <w:szCs w:val="20"/>
              </w:rPr>
              <w:t>zestaw wraz z zasilaczem i niezbędnymi akcesoriami.</w:t>
            </w:r>
          </w:p>
          <w:p w:rsidR="00BC1113" w:rsidRPr="00165F81" w:rsidRDefault="00985E1E"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Pojemność</w:t>
            </w:r>
            <w:r w:rsidR="00BC1113" w:rsidRPr="00165F81">
              <w:rPr>
                <w:rFonts w:ascii="Arial" w:hAnsi="Arial" w:cs="Arial"/>
                <w:sz w:val="20"/>
                <w:szCs w:val="20"/>
              </w:rPr>
              <w:t xml:space="preserve"> minimum 13 000 </w:t>
            </w:r>
            <w:proofErr w:type="spellStart"/>
            <w:r w:rsidR="00BC1113" w:rsidRPr="00165F81">
              <w:rPr>
                <w:rFonts w:ascii="Arial" w:hAnsi="Arial" w:cs="Arial"/>
                <w:sz w:val="20"/>
                <w:szCs w:val="20"/>
              </w:rPr>
              <w:t>mAh</w:t>
            </w:r>
            <w:proofErr w:type="spellEnd"/>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Możliwość ładowania telefonu komórkowego oraz ładowanie tabletów</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Style w:val="Pogrubienie"/>
                <w:rFonts w:ascii="Arial" w:hAnsi="Arial" w:cs="Arial"/>
                <w:sz w:val="20"/>
                <w:szCs w:val="20"/>
              </w:rPr>
              <w:t>Wskaźnik naładowania:</w:t>
            </w:r>
            <w:r w:rsidRPr="00165F81">
              <w:rPr>
                <w:rFonts w:ascii="Arial" w:hAnsi="Arial" w:cs="Arial"/>
                <w:sz w:val="20"/>
                <w:szCs w:val="20"/>
              </w:rPr>
              <w:t xml:space="preserve"> diodowy albo wyświetlacz</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Posiada bezpiecznik zapobiegający zwarciom czy przeciążeniom.</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lastRenderedPageBreak/>
              <w:t>uniwersalność: 2 wyjścia USB o różnych natężeniach (1A i 2A) oraz zestaw uniwersalnych  końcówek</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Style w:val="Pogrubienie"/>
                <w:rFonts w:ascii="Arial" w:hAnsi="Arial" w:cs="Arial"/>
                <w:sz w:val="20"/>
                <w:szCs w:val="20"/>
              </w:rPr>
              <w:t>Żywotność baterii:</w:t>
            </w:r>
            <w:r w:rsidRPr="00165F81">
              <w:rPr>
                <w:rFonts w:ascii="Arial" w:hAnsi="Arial" w:cs="Arial"/>
                <w:sz w:val="20"/>
                <w:szCs w:val="20"/>
              </w:rPr>
              <w:t xml:space="preserve"> minimum 500 </w:t>
            </w:r>
            <w:proofErr w:type="spellStart"/>
            <w:r w:rsidRPr="00165F81">
              <w:rPr>
                <w:rFonts w:ascii="Arial" w:hAnsi="Arial" w:cs="Arial"/>
                <w:sz w:val="20"/>
                <w:szCs w:val="20"/>
              </w:rPr>
              <w:t>ładowań</w:t>
            </w:r>
            <w:proofErr w:type="spellEnd"/>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Gwarancja 24 miesiące</w:t>
            </w:r>
          </w:p>
          <w:p w:rsidR="00BC1113" w:rsidRPr="00165F81" w:rsidRDefault="00BC1113" w:rsidP="00542EEB">
            <w:pPr>
              <w:numPr>
                <w:ilvl w:val="0"/>
                <w:numId w:val="70"/>
              </w:numPr>
              <w:tabs>
                <w:tab w:val="clear" w:pos="1200"/>
                <w:tab w:val="num" w:pos="0"/>
              </w:tabs>
              <w:suppressAutoHyphens/>
              <w:ind w:left="313"/>
              <w:jc w:val="both"/>
              <w:rPr>
                <w:rFonts w:ascii="Arial" w:hAnsi="Arial" w:cs="Arial"/>
                <w:color w:val="000000"/>
                <w:sz w:val="20"/>
                <w:szCs w:val="20"/>
              </w:rPr>
            </w:pPr>
            <w:r w:rsidRPr="00165F81">
              <w:rPr>
                <w:rFonts w:ascii="Arial" w:hAnsi="Arial" w:cs="Arial"/>
                <w:sz w:val="20"/>
                <w:szCs w:val="20"/>
              </w:rPr>
              <w:t xml:space="preserve">zapewnia około 400% dodatkowej baterii dla przeciętnego  </w:t>
            </w:r>
            <w:proofErr w:type="spellStart"/>
            <w:r w:rsidRPr="00165F81">
              <w:rPr>
                <w:rFonts w:ascii="Arial" w:hAnsi="Arial" w:cs="Arial"/>
                <w:sz w:val="20"/>
                <w:szCs w:val="20"/>
              </w:rPr>
              <w:t>smartfona</w:t>
            </w:r>
            <w:proofErr w:type="spellEnd"/>
            <w:r w:rsidRPr="00165F81">
              <w:rPr>
                <w:rFonts w:ascii="Arial" w:hAnsi="Arial" w:cs="Arial"/>
                <w:color w:val="000000"/>
                <w:sz w:val="20"/>
                <w:szCs w:val="20"/>
              </w:rPr>
              <w:t xml:space="preserve"> bez konieczności doładowywania Power banku</w:t>
            </w:r>
          </w:p>
          <w:p w:rsidR="00BC1113" w:rsidRPr="00165F81" w:rsidRDefault="00BC1113" w:rsidP="00542EEB">
            <w:pPr>
              <w:numPr>
                <w:ilvl w:val="0"/>
                <w:numId w:val="70"/>
              </w:numPr>
              <w:tabs>
                <w:tab w:val="clear" w:pos="1200"/>
                <w:tab w:val="num" w:pos="0"/>
              </w:tabs>
              <w:suppressAutoHyphens/>
              <w:ind w:left="313"/>
              <w:jc w:val="both"/>
              <w:rPr>
                <w:rFonts w:ascii="Arial" w:hAnsi="Arial" w:cs="Arial"/>
                <w:sz w:val="20"/>
                <w:szCs w:val="20"/>
              </w:rPr>
            </w:pPr>
            <w:r w:rsidRPr="00165F81">
              <w:rPr>
                <w:rFonts w:ascii="Arial" w:hAnsi="Arial" w:cs="Arial"/>
                <w:color w:val="000000"/>
                <w:sz w:val="20"/>
                <w:szCs w:val="20"/>
              </w:rPr>
              <w:t>kolor: brak wskazań</w:t>
            </w:r>
          </w:p>
          <w:p w:rsidR="00BC1113" w:rsidRPr="00165F81" w:rsidRDefault="00BC1113" w:rsidP="00542EEB">
            <w:pPr>
              <w:numPr>
                <w:ilvl w:val="0"/>
                <w:numId w:val="70"/>
              </w:numPr>
              <w:tabs>
                <w:tab w:val="clear" w:pos="1200"/>
                <w:tab w:val="num" w:pos="0"/>
              </w:tabs>
              <w:suppressAutoHyphens/>
              <w:ind w:left="313"/>
              <w:jc w:val="both"/>
              <w:rPr>
                <w:rFonts w:ascii="Arial" w:hAnsi="Arial" w:cs="Arial"/>
                <w:sz w:val="20"/>
                <w:szCs w:val="20"/>
              </w:rPr>
            </w:pPr>
            <w:r w:rsidRPr="00165F81">
              <w:rPr>
                <w:rFonts w:ascii="Arial" w:hAnsi="Arial" w:cs="Arial"/>
                <w:color w:val="000000"/>
                <w:sz w:val="20"/>
                <w:szCs w:val="20"/>
              </w:rPr>
              <w:t>oznakowanie:</w:t>
            </w:r>
            <w:r w:rsidRPr="00165F81">
              <w:rPr>
                <w:rFonts w:ascii="Arial" w:hAnsi="Arial" w:cs="Arial"/>
                <w:sz w:val="20"/>
                <w:szCs w:val="20"/>
              </w:rPr>
              <w:t xml:space="preserve"> </w:t>
            </w:r>
            <w:r w:rsidRPr="00165F81">
              <w:rPr>
                <w:rFonts w:ascii="Arial" w:hAnsi="Arial" w:cs="Arial"/>
                <w:color w:val="000000"/>
                <w:sz w:val="20"/>
                <w:szCs w:val="20"/>
              </w:rPr>
              <w:t>oznakowanie: logotypy MS i NMF na jednej stronie wraz z informacją o współfinansowaniu (technika wykonania do uzgodnienia po prezentacji produktu).</w:t>
            </w:r>
          </w:p>
        </w:tc>
      </w:tr>
      <w:tr w:rsidR="00BC1113" w:rsidRPr="00165F81" w:rsidTr="00BC1113">
        <w:tc>
          <w:tcPr>
            <w:tcW w:w="534" w:type="dxa"/>
            <w:tcBorders>
              <w:top w:val="single" w:sz="4" w:space="0" w:color="000000"/>
              <w:left w:val="single" w:sz="4" w:space="0" w:color="000000"/>
              <w:bottom w:val="single" w:sz="4" w:space="0" w:color="000000"/>
            </w:tcBorders>
            <w:shd w:val="clear" w:color="auto" w:fill="auto"/>
          </w:tcPr>
          <w:p w:rsidR="00BC1113" w:rsidRPr="00165F81" w:rsidRDefault="00BC1113" w:rsidP="00BC1113">
            <w:pPr>
              <w:pStyle w:val="Bezodstpw2"/>
              <w:jc w:val="both"/>
              <w:rPr>
                <w:rFonts w:ascii="Arial" w:hAnsi="Arial" w:cs="Arial"/>
                <w:color w:val="000000"/>
                <w:sz w:val="20"/>
                <w:szCs w:val="20"/>
              </w:rPr>
            </w:pPr>
            <w:r w:rsidRPr="00165F81">
              <w:rPr>
                <w:rFonts w:ascii="Arial" w:hAnsi="Arial" w:cs="Arial"/>
                <w:color w:val="000000"/>
                <w:sz w:val="20"/>
                <w:szCs w:val="20"/>
              </w:rPr>
              <w:lastRenderedPageBreak/>
              <w:t>3</w:t>
            </w:r>
          </w:p>
        </w:tc>
        <w:tc>
          <w:tcPr>
            <w:tcW w:w="1568" w:type="dxa"/>
            <w:tcBorders>
              <w:top w:val="single" w:sz="4" w:space="0" w:color="000000"/>
              <w:left w:val="single" w:sz="4" w:space="0" w:color="000000"/>
              <w:bottom w:val="single" w:sz="4" w:space="0" w:color="000000"/>
            </w:tcBorders>
            <w:shd w:val="clear" w:color="auto" w:fill="auto"/>
          </w:tcPr>
          <w:p w:rsidR="00BC1113" w:rsidRPr="00165F81" w:rsidRDefault="00BC1113" w:rsidP="00985DB7">
            <w:pPr>
              <w:rPr>
                <w:rFonts w:ascii="Arial" w:hAnsi="Arial" w:cs="Arial"/>
                <w:sz w:val="20"/>
                <w:szCs w:val="20"/>
              </w:rPr>
            </w:pPr>
            <w:r w:rsidRPr="00165F81">
              <w:rPr>
                <w:rFonts w:ascii="Arial" w:hAnsi="Arial" w:cs="Arial"/>
                <w:color w:val="000000"/>
                <w:sz w:val="20"/>
                <w:szCs w:val="20"/>
              </w:rPr>
              <w:t xml:space="preserve">Funkcjonalny zestaw / przybornik na biurko na podstawce – 10 szt. </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BC1113" w:rsidRPr="00165F81" w:rsidRDefault="00BC1113" w:rsidP="00BC1113">
            <w:pPr>
              <w:suppressAutoHyphens/>
              <w:jc w:val="both"/>
              <w:rPr>
                <w:rFonts w:ascii="Arial" w:hAnsi="Arial" w:cs="Arial"/>
                <w:sz w:val="20"/>
                <w:szCs w:val="20"/>
              </w:rPr>
            </w:pPr>
            <w:r w:rsidRPr="00165F81">
              <w:rPr>
                <w:rFonts w:ascii="Arial" w:hAnsi="Arial" w:cs="Arial"/>
                <w:sz w:val="20"/>
                <w:szCs w:val="20"/>
              </w:rPr>
              <w:t>Zawierający minimum:</w:t>
            </w:r>
          </w:p>
          <w:p w:rsidR="00BC1113" w:rsidRPr="00165F81" w:rsidRDefault="00BC1113" w:rsidP="00542EEB">
            <w:pPr>
              <w:pStyle w:val="Akapitzlist"/>
              <w:numPr>
                <w:ilvl w:val="0"/>
                <w:numId w:val="106"/>
              </w:numPr>
              <w:suppressAutoHyphens/>
              <w:spacing w:line="240" w:lineRule="auto"/>
              <w:ind w:left="313"/>
              <w:jc w:val="both"/>
              <w:rPr>
                <w:sz w:val="20"/>
                <w:szCs w:val="20"/>
              </w:rPr>
            </w:pPr>
            <w:r w:rsidRPr="00165F81">
              <w:rPr>
                <w:sz w:val="20"/>
                <w:szCs w:val="20"/>
              </w:rPr>
              <w:t>Zestaw karteczek</w:t>
            </w:r>
          </w:p>
          <w:p w:rsidR="00BC1113" w:rsidRPr="00165F81" w:rsidRDefault="00BC1113" w:rsidP="00542EEB">
            <w:pPr>
              <w:pStyle w:val="Akapitzlist"/>
              <w:numPr>
                <w:ilvl w:val="0"/>
                <w:numId w:val="106"/>
              </w:numPr>
              <w:suppressAutoHyphens/>
              <w:spacing w:line="240" w:lineRule="auto"/>
              <w:ind w:left="313"/>
              <w:jc w:val="both"/>
              <w:rPr>
                <w:sz w:val="20"/>
                <w:szCs w:val="20"/>
              </w:rPr>
            </w:pPr>
            <w:r w:rsidRPr="00165F81">
              <w:rPr>
                <w:sz w:val="20"/>
                <w:szCs w:val="20"/>
              </w:rPr>
              <w:t>Stojak / miejsce na telefon lub wbudowany zegarek.</w:t>
            </w:r>
          </w:p>
          <w:p w:rsidR="00BC1113" w:rsidRPr="00165F81" w:rsidRDefault="00BC1113" w:rsidP="00542EEB">
            <w:pPr>
              <w:pStyle w:val="Akapitzlist"/>
              <w:numPr>
                <w:ilvl w:val="0"/>
                <w:numId w:val="106"/>
              </w:numPr>
              <w:suppressAutoHyphens/>
              <w:spacing w:line="240" w:lineRule="auto"/>
              <w:ind w:left="313"/>
              <w:jc w:val="both"/>
              <w:rPr>
                <w:sz w:val="20"/>
                <w:szCs w:val="20"/>
              </w:rPr>
            </w:pPr>
            <w:r w:rsidRPr="00165F81">
              <w:rPr>
                <w:sz w:val="20"/>
                <w:szCs w:val="20"/>
              </w:rPr>
              <w:t>Długopis.</w:t>
            </w:r>
          </w:p>
          <w:p w:rsidR="00BC1113" w:rsidRPr="00165F81" w:rsidRDefault="00BC1113" w:rsidP="00542EEB">
            <w:pPr>
              <w:pStyle w:val="Akapitzlist"/>
              <w:numPr>
                <w:ilvl w:val="0"/>
                <w:numId w:val="106"/>
              </w:numPr>
              <w:suppressAutoHyphens/>
              <w:spacing w:line="240" w:lineRule="auto"/>
              <w:ind w:left="313"/>
              <w:jc w:val="both"/>
              <w:rPr>
                <w:sz w:val="20"/>
                <w:szCs w:val="20"/>
              </w:rPr>
            </w:pPr>
            <w:r w:rsidRPr="00165F81">
              <w:rPr>
                <w:sz w:val="20"/>
                <w:szCs w:val="20"/>
              </w:rPr>
              <w:t>Miejsce na wizytówki.</w:t>
            </w:r>
          </w:p>
          <w:p w:rsidR="00BC1113" w:rsidRPr="00165F81" w:rsidRDefault="00BC1113" w:rsidP="00542EEB">
            <w:pPr>
              <w:pStyle w:val="Akapitzlist"/>
              <w:numPr>
                <w:ilvl w:val="0"/>
                <w:numId w:val="106"/>
              </w:numPr>
              <w:suppressAutoHyphens/>
              <w:spacing w:line="240" w:lineRule="auto"/>
              <w:ind w:left="313"/>
              <w:jc w:val="both"/>
              <w:rPr>
                <w:sz w:val="20"/>
                <w:szCs w:val="20"/>
              </w:rPr>
            </w:pPr>
            <w:r w:rsidRPr="00165F81">
              <w:rPr>
                <w:color w:val="000000"/>
                <w:sz w:val="20"/>
                <w:szCs w:val="20"/>
              </w:rPr>
              <w:t>oznakowanie:</w:t>
            </w:r>
            <w:r w:rsidRPr="00165F81">
              <w:rPr>
                <w:sz w:val="20"/>
                <w:szCs w:val="20"/>
              </w:rPr>
              <w:t xml:space="preserve"> </w:t>
            </w:r>
            <w:r w:rsidRPr="00165F81">
              <w:rPr>
                <w:color w:val="000000"/>
                <w:sz w:val="20"/>
                <w:szCs w:val="20"/>
              </w:rPr>
              <w:t>oznakowanie: logotypy MS i NMF na jednej stronie wraz z informacją o współfinansowaniu (technika wykonania do uzgodnienia po prezentacji produktu).</w:t>
            </w:r>
          </w:p>
        </w:tc>
      </w:tr>
    </w:tbl>
    <w:p w:rsidR="00BC1113" w:rsidRPr="00165F81" w:rsidRDefault="00BC1113" w:rsidP="00BC1113">
      <w:pPr>
        <w:pStyle w:val="Bezodstpw2"/>
        <w:jc w:val="both"/>
        <w:rPr>
          <w:rFonts w:ascii="Arial" w:hAnsi="Arial" w:cs="Arial"/>
          <w:color w:val="000000"/>
          <w:sz w:val="20"/>
          <w:szCs w:val="20"/>
        </w:rPr>
      </w:pPr>
    </w:p>
    <w:p w:rsidR="004C6A12" w:rsidRPr="00165F81" w:rsidRDefault="00BC1113" w:rsidP="00542EEB">
      <w:pPr>
        <w:pStyle w:val="Bezodstpw2"/>
        <w:numPr>
          <w:ilvl w:val="0"/>
          <w:numId w:val="110"/>
        </w:numPr>
        <w:ind w:left="567" w:hanging="567"/>
        <w:jc w:val="both"/>
        <w:rPr>
          <w:rFonts w:ascii="Arial" w:hAnsi="Arial" w:cs="Arial"/>
          <w:color w:val="000000"/>
          <w:sz w:val="20"/>
          <w:szCs w:val="20"/>
        </w:rPr>
      </w:pPr>
      <w:r w:rsidRPr="00165F81">
        <w:rPr>
          <w:rFonts w:ascii="Arial" w:hAnsi="Arial" w:cs="Arial"/>
          <w:color w:val="000000"/>
          <w:sz w:val="20"/>
          <w:szCs w:val="20"/>
        </w:rPr>
        <w:t>Zapewnienie dla wszystkich uczestników szkolenia, prelegentów, oraz przedstawicieli Zamawiającego drukowanych imiennych identyfikatorów wraz ze smyczami. Konieczność naniesienia wizualizacji Zamawiającego związanej z prowadzeniem działań projektowych.</w:t>
      </w:r>
    </w:p>
    <w:p w:rsidR="004C6A12" w:rsidRPr="004C6A12" w:rsidRDefault="00BC1113" w:rsidP="00542EEB">
      <w:pPr>
        <w:pStyle w:val="Bezodstpw2"/>
        <w:numPr>
          <w:ilvl w:val="0"/>
          <w:numId w:val="110"/>
        </w:numPr>
        <w:ind w:left="567" w:hanging="567"/>
        <w:jc w:val="both"/>
        <w:rPr>
          <w:rFonts w:ascii="Arial" w:hAnsi="Arial" w:cs="Arial"/>
          <w:color w:val="000000"/>
          <w:sz w:val="20"/>
          <w:szCs w:val="20"/>
        </w:rPr>
      </w:pPr>
      <w:r w:rsidRPr="004C6A12">
        <w:rPr>
          <w:rFonts w:ascii="Arial" w:hAnsi="Arial" w:cs="Arial"/>
          <w:color w:val="000000"/>
          <w:sz w:val="20"/>
          <w:szCs w:val="20"/>
        </w:rPr>
        <w:t>Odbiór z siedziby Zamawiającego w terminie nie wcześniej niż 2 dni roboczych przed pierwszym szkoleniem elementów wizualizacji (</w:t>
      </w:r>
      <w:proofErr w:type="spellStart"/>
      <w:r w:rsidRPr="004C6A12">
        <w:rPr>
          <w:rFonts w:ascii="Arial" w:hAnsi="Arial" w:cs="Arial"/>
          <w:color w:val="000000"/>
          <w:sz w:val="20"/>
          <w:szCs w:val="20"/>
        </w:rPr>
        <w:t>Roll-upy</w:t>
      </w:r>
      <w:proofErr w:type="spellEnd"/>
      <w:r w:rsidRPr="004C6A12">
        <w:rPr>
          <w:rFonts w:ascii="Arial" w:hAnsi="Arial" w:cs="Arial"/>
          <w:color w:val="000000"/>
          <w:sz w:val="20"/>
          <w:szCs w:val="20"/>
        </w:rPr>
        <w:t xml:space="preserve">) i ich prezentacja podczas szkolenia lub innych materiałów zaplanowanych przez Zamawiającego [jeśli dotyczy]. Zwrot do siedziby Zamawiającego wskazanych elementów wizualizacji powinien nastąpić w ciągu 2 dni roboczych od dnia zakończenia ostatniego szkolenia. </w:t>
      </w:r>
    </w:p>
    <w:p w:rsidR="00BC1113" w:rsidRPr="004C6A12" w:rsidRDefault="00BC1113" w:rsidP="00542EEB">
      <w:pPr>
        <w:pStyle w:val="Bezodstpw2"/>
        <w:numPr>
          <w:ilvl w:val="0"/>
          <w:numId w:val="110"/>
        </w:numPr>
        <w:ind w:left="567" w:hanging="567"/>
        <w:jc w:val="both"/>
        <w:rPr>
          <w:rFonts w:ascii="Arial" w:hAnsi="Arial" w:cs="Arial"/>
          <w:color w:val="000000"/>
          <w:sz w:val="20"/>
          <w:szCs w:val="20"/>
        </w:rPr>
      </w:pPr>
      <w:r w:rsidRPr="004C6A12">
        <w:rPr>
          <w:rFonts w:ascii="Arial" w:hAnsi="Arial" w:cs="Arial"/>
          <w:color w:val="000000"/>
          <w:sz w:val="20"/>
          <w:szCs w:val="20"/>
        </w:rPr>
        <w:t>Wykonawca jest zobowiązany do ścisłej współpracy z Zamawiającym i osobami wyznaczonymi przez Zamawiającego przy organizacji, obsłudze, prowadzeniu oraz rozliczaniu szkoleń.</w:t>
      </w:r>
    </w:p>
    <w:p w:rsidR="00BC1113" w:rsidRPr="00165F81" w:rsidRDefault="00BC1113" w:rsidP="00BC1113">
      <w:pPr>
        <w:pStyle w:val="Akapitzlist"/>
        <w:ind w:left="567"/>
        <w:contextualSpacing/>
        <w:jc w:val="both"/>
        <w:rPr>
          <w:b/>
          <w:sz w:val="20"/>
          <w:szCs w:val="20"/>
        </w:rPr>
      </w:pPr>
    </w:p>
    <w:p w:rsidR="00BC1113" w:rsidRPr="00165F81" w:rsidRDefault="00BC1113" w:rsidP="00542EEB">
      <w:pPr>
        <w:pStyle w:val="Akapitzlist"/>
        <w:numPr>
          <w:ilvl w:val="0"/>
          <w:numId w:val="97"/>
        </w:numPr>
        <w:shd w:val="clear" w:color="auto" w:fill="D9D9D9" w:themeFill="background1" w:themeFillShade="D9"/>
        <w:spacing w:line="240" w:lineRule="auto"/>
        <w:ind w:left="567" w:hanging="567"/>
        <w:contextualSpacing/>
        <w:jc w:val="both"/>
        <w:rPr>
          <w:b/>
          <w:sz w:val="20"/>
          <w:szCs w:val="20"/>
        </w:rPr>
      </w:pPr>
      <w:r w:rsidRPr="00165F81">
        <w:rPr>
          <w:b/>
          <w:sz w:val="20"/>
          <w:szCs w:val="20"/>
        </w:rPr>
        <w:t>UWAGI:</w:t>
      </w:r>
    </w:p>
    <w:p w:rsidR="00BC1113" w:rsidRPr="00165F81" w:rsidRDefault="00BC1113" w:rsidP="00542EEB">
      <w:pPr>
        <w:pStyle w:val="Akapitzlist"/>
        <w:numPr>
          <w:ilvl w:val="0"/>
          <w:numId w:val="89"/>
        </w:numPr>
        <w:spacing w:line="240" w:lineRule="auto"/>
        <w:ind w:left="567" w:hanging="567"/>
        <w:contextualSpacing/>
        <w:jc w:val="both"/>
        <w:rPr>
          <w:sz w:val="20"/>
          <w:szCs w:val="20"/>
        </w:rPr>
      </w:pPr>
      <w:r w:rsidRPr="00165F81">
        <w:rPr>
          <w:sz w:val="20"/>
          <w:szCs w:val="20"/>
        </w:rPr>
        <w:t>Liczba rzeczywistych uczestników konferencji (max 1</w:t>
      </w:r>
      <w:r>
        <w:rPr>
          <w:sz w:val="20"/>
          <w:szCs w:val="20"/>
        </w:rPr>
        <w:t>2</w:t>
      </w:r>
      <w:r w:rsidRPr="00165F81">
        <w:rPr>
          <w:sz w:val="20"/>
          <w:szCs w:val="20"/>
        </w:rPr>
        <w:t>0 uczestników) może ulec zmniejszeniu.</w:t>
      </w:r>
    </w:p>
    <w:p w:rsidR="00BC1113" w:rsidRPr="00165F81" w:rsidRDefault="00BC1113" w:rsidP="00542EEB">
      <w:pPr>
        <w:pStyle w:val="Akapitzlist"/>
        <w:numPr>
          <w:ilvl w:val="0"/>
          <w:numId w:val="89"/>
        </w:numPr>
        <w:spacing w:line="240" w:lineRule="auto"/>
        <w:ind w:left="567" w:hanging="567"/>
        <w:contextualSpacing/>
        <w:jc w:val="both"/>
        <w:rPr>
          <w:sz w:val="20"/>
          <w:szCs w:val="20"/>
        </w:rPr>
      </w:pPr>
      <w:r w:rsidRPr="00165F81">
        <w:rPr>
          <w:sz w:val="20"/>
          <w:szCs w:val="20"/>
        </w:rPr>
        <w:t>Zamawiający zatwierdzi ostateczną listę uczestników najwcześniej 14 dnia przed planowanym wydarzeniem a najpóźniej na 7 dni przed planowanym wydarzeniem i przekaże ramowy plan konferencji nie później niż 3 dni robocze przed wydarzeniem</w:t>
      </w:r>
    </w:p>
    <w:p w:rsidR="00BC1113" w:rsidRPr="00165F81" w:rsidRDefault="00BC1113" w:rsidP="00542EEB">
      <w:pPr>
        <w:pStyle w:val="Akapitzlist"/>
        <w:numPr>
          <w:ilvl w:val="0"/>
          <w:numId w:val="89"/>
        </w:numPr>
        <w:spacing w:line="240" w:lineRule="auto"/>
        <w:ind w:left="567" w:hanging="567"/>
        <w:contextualSpacing/>
        <w:jc w:val="both"/>
        <w:rPr>
          <w:sz w:val="20"/>
          <w:szCs w:val="20"/>
        </w:rPr>
      </w:pPr>
      <w:r w:rsidRPr="00165F81">
        <w:rPr>
          <w:sz w:val="20"/>
          <w:szCs w:val="20"/>
        </w:rPr>
        <w:t>Liczba rzeczywistych uczestników kolacji/lunchów/uroczystych kolacji może odbiegać od liczb podanych przez Zamawiającego w granicach do 30% In minus.</w:t>
      </w:r>
    </w:p>
    <w:p w:rsidR="00BC1113" w:rsidRPr="00165F81" w:rsidRDefault="00BC1113" w:rsidP="00542EEB">
      <w:pPr>
        <w:pStyle w:val="Akapitzlist"/>
        <w:numPr>
          <w:ilvl w:val="0"/>
          <w:numId w:val="89"/>
        </w:numPr>
        <w:spacing w:line="240" w:lineRule="auto"/>
        <w:ind w:left="567" w:hanging="567"/>
        <w:contextualSpacing/>
        <w:jc w:val="both"/>
        <w:rPr>
          <w:sz w:val="20"/>
          <w:szCs w:val="20"/>
        </w:rPr>
      </w:pPr>
      <w:r w:rsidRPr="00165F81">
        <w:rPr>
          <w:sz w:val="20"/>
          <w:szCs w:val="20"/>
        </w:rPr>
        <w:t>Zamawiający zastrzega iż zapłaci jedynie za potwierdzonych uczestników ww. wydarzenia zgodnie z opisanymi wyżej wytycznymi. Do wyliczenia kwot posłużą listy obecności uczestników oraz jednostkowe stawki Wykonawcy zgodnie z formularzem zamówienia.</w:t>
      </w:r>
    </w:p>
    <w:p w:rsidR="00BC1113" w:rsidRPr="00165F81" w:rsidRDefault="00BC1113" w:rsidP="00542EEB">
      <w:pPr>
        <w:pStyle w:val="Akapitzlist"/>
        <w:numPr>
          <w:ilvl w:val="0"/>
          <w:numId w:val="89"/>
        </w:numPr>
        <w:spacing w:line="240" w:lineRule="auto"/>
        <w:ind w:left="567" w:hanging="567"/>
        <w:contextualSpacing/>
        <w:jc w:val="both"/>
        <w:rPr>
          <w:sz w:val="20"/>
          <w:szCs w:val="20"/>
        </w:rPr>
      </w:pPr>
      <w:r w:rsidRPr="00165F81">
        <w:rPr>
          <w:sz w:val="20"/>
          <w:szCs w:val="20"/>
        </w:rPr>
        <w:t xml:space="preserve">Wykonawca zobowiązuje się do oddelegowania osób do obsługi wydarzenia, w szczególności do obsługi recepcji konferencji, funkcji - osoby technicznej, serwisu gastronomicznego jak i transferu gości zagranicznych, osób w stopniu komunikatywnym posługujących się językiem angielskim w mowie. </w:t>
      </w:r>
    </w:p>
    <w:p w:rsidR="00BC1113" w:rsidRPr="00165F81" w:rsidRDefault="00BC1113" w:rsidP="00BC1113">
      <w:pPr>
        <w:jc w:val="both"/>
        <w:rPr>
          <w:rFonts w:ascii="Arial" w:hAnsi="Arial" w:cs="Arial"/>
          <w:sz w:val="20"/>
          <w:szCs w:val="20"/>
        </w:rPr>
      </w:pPr>
    </w:p>
    <w:p w:rsidR="00BC1113" w:rsidRPr="00165F81" w:rsidRDefault="00BC1113" w:rsidP="00542EEB">
      <w:pPr>
        <w:pStyle w:val="Akapitzlist"/>
        <w:numPr>
          <w:ilvl w:val="0"/>
          <w:numId w:val="97"/>
        </w:numPr>
        <w:shd w:val="clear" w:color="auto" w:fill="D9D9D9" w:themeFill="background1" w:themeFillShade="D9"/>
        <w:autoSpaceDE w:val="0"/>
        <w:autoSpaceDN w:val="0"/>
        <w:adjustRightInd w:val="0"/>
        <w:spacing w:line="240" w:lineRule="auto"/>
        <w:jc w:val="both"/>
        <w:rPr>
          <w:b/>
          <w:sz w:val="20"/>
          <w:szCs w:val="20"/>
        </w:rPr>
      </w:pPr>
      <w:r w:rsidRPr="00165F81">
        <w:rPr>
          <w:b/>
          <w:sz w:val="20"/>
          <w:szCs w:val="20"/>
        </w:rPr>
        <w:t>Informacja na temat dofinansowania z Norweskiego Mechanizmu Finansowego:</w:t>
      </w:r>
    </w:p>
    <w:p w:rsidR="00BC1113" w:rsidRPr="00165F81" w:rsidRDefault="00BC1113" w:rsidP="00BC1113">
      <w:pPr>
        <w:autoSpaceDE w:val="0"/>
        <w:jc w:val="both"/>
        <w:rPr>
          <w:rFonts w:ascii="Arial" w:hAnsi="Arial" w:cs="Arial"/>
          <w:color w:val="000000"/>
          <w:sz w:val="20"/>
          <w:szCs w:val="20"/>
        </w:rPr>
      </w:pPr>
      <w:r w:rsidRPr="00165F81">
        <w:rPr>
          <w:rFonts w:ascii="Arial" w:hAnsi="Arial" w:cs="Arial"/>
          <w:color w:val="000000"/>
          <w:sz w:val="20"/>
          <w:szCs w:val="20"/>
        </w:rPr>
        <w:t>Zakup jest dofinansowany ze finansowany ze środków funduszy norweskich oraz środków krajowych</w:t>
      </w:r>
      <w:r w:rsidRPr="00165F81">
        <w:rPr>
          <w:rFonts w:ascii="Arial" w:hAnsi="Arial" w:cs="Arial"/>
          <w:i/>
          <w:color w:val="000000"/>
          <w:sz w:val="20"/>
          <w:szCs w:val="20"/>
        </w:rPr>
        <w:t>.</w:t>
      </w:r>
    </w:p>
    <w:p w:rsidR="00BC1113" w:rsidRPr="00165F81" w:rsidRDefault="00BC1113" w:rsidP="00542EEB">
      <w:pPr>
        <w:pStyle w:val="Akapitzlist3"/>
        <w:numPr>
          <w:ilvl w:val="0"/>
          <w:numId w:val="73"/>
        </w:numPr>
        <w:suppressAutoHyphens/>
        <w:spacing w:before="0"/>
        <w:outlineLvl w:val="9"/>
        <w:rPr>
          <w:rFonts w:ascii="Arial" w:hAnsi="Arial" w:cs="Arial"/>
          <w:color w:val="000000"/>
          <w:sz w:val="20"/>
          <w:szCs w:val="20"/>
        </w:rPr>
      </w:pPr>
      <w:r w:rsidRPr="00165F81">
        <w:rPr>
          <w:rFonts w:ascii="Arial" w:hAnsi="Arial" w:cs="Arial"/>
          <w:color w:val="000000"/>
          <w:sz w:val="20"/>
          <w:szCs w:val="20"/>
        </w:rPr>
        <w:t xml:space="preserve">Wykonawca zobowiązany jest przedstawić Zamawiającemu do zaakceptowania szczegółowy program szkoleń, </w:t>
      </w:r>
    </w:p>
    <w:p w:rsidR="00BC1113" w:rsidRPr="00165F81" w:rsidRDefault="00BC1113" w:rsidP="00542EEB">
      <w:pPr>
        <w:pStyle w:val="Akapitzlist3"/>
        <w:numPr>
          <w:ilvl w:val="0"/>
          <w:numId w:val="73"/>
        </w:numPr>
        <w:suppressAutoHyphens/>
        <w:spacing w:before="0"/>
        <w:outlineLvl w:val="9"/>
        <w:rPr>
          <w:rFonts w:ascii="Arial" w:hAnsi="Arial" w:cs="Arial"/>
          <w:color w:val="000000"/>
          <w:sz w:val="20"/>
          <w:szCs w:val="20"/>
        </w:rPr>
      </w:pPr>
      <w:r w:rsidRPr="00165F81">
        <w:rPr>
          <w:rFonts w:ascii="Arial" w:hAnsi="Arial" w:cs="Arial"/>
          <w:color w:val="000000"/>
          <w:sz w:val="20"/>
          <w:szCs w:val="20"/>
        </w:rPr>
        <w:t>Wykonawca zorganizuje, przeprowadzi i obsłuży szkolenia przy założeniu zaakceptowania wszystkich dokumentów, materiałów przez Zamawiającego –</w:t>
      </w:r>
      <w:r w:rsidRPr="00165F81">
        <w:rPr>
          <w:rFonts w:ascii="Arial" w:hAnsi="Arial" w:cs="Arial"/>
          <w:sz w:val="20"/>
          <w:szCs w:val="20"/>
        </w:rPr>
        <w:t xml:space="preserve"> w terminach</w:t>
      </w:r>
      <w:r w:rsidRPr="00165F81">
        <w:rPr>
          <w:rFonts w:ascii="Arial" w:hAnsi="Arial" w:cs="Arial"/>
          <w:color w:val="000000"/>
          <w:sz w:val="20"/>
          <w:szCs w:val="20"/>
        </w:rPr>
        <w:t xml:space="preserve"> określonych umową oraz załącznikami do umowy.</w:t>
      </w:r>
    </w:p>
    <w:p w:rsidR="00C6043A" w:rsidRDefault="00BC1113" w:rsidP="00542EEB">
      <w:pPr>
        <w:pStyle w:val="Akapitzlist3"/>
        <w:numPr>
          <w:ilvl w:val="0"/>
          <w:numId w:val="73"/>
        </w:numPr>
        <w:suppressAutoHyphens/>
        <w:spacing w:before="0"/>
        <w:outlineLvl w:val="9"/>
        <w:rPr>
          <w:rFonts w:ascii="Arial" w:hAnsi="Arial" w:cs="Arial"/>
          <w:color w:val="000000"/>
          <w:sz w:val="20"/>
          <w:szCs w:val="20"/>
        </w:rPr>
      </w:pPr>
      <w:r w:rsidRPr="00165F81">
        <w:rPr>
          <w:rFonts w:ascii="Arial" w:hAnsi="Arial" w:cs="Arial"/>
          <w:color w:val="000000"/>
          <w:sz w:val="20"/>
          <w:szCs w:val="20"/>
        </w:rPr>
        <w:t>Wszelkie materiały publikowane przed, w trakcie jak i po szkoleniach muszą uzyskać akceptację Zamawiającego przed ich</w:t>
      </w:r>
      <w:r>
        <w:rPr>
          <w:rFonts w:ascii="Arial" w:hAnsi="Arial" w:cs="Arial"/>
          <w:color w:val="000000"/>
          <w:sz w:val="20"/>
          <w:szCs w:val="20"/>
        </w:rPr>
        <w:t xml:space="preserve"> upublicznienie</w:t>
      </w:r>
    </w:p>
    <w:p w:rsidR="00FA5A0C" w:rsidRDefault="00FA5A0C" w:rsidP="00FA5A0C">
      <w:pPr>
        <w:pStyle w:val="Akapitzlist3"/>
        <w:suppressAutoHyphens/>
        <w:spacing w:before="0"/>
        <w:ind w:left="0"/>
        <w:outlineLvl w:val="9"/>
        <w:rPr>
          <w:rFonts w:ascii="Arial" w:hAnsi="Arial" w:cs="Arial"/>
          <w:color w:val="000000"/>
          <w:sz w:val="20"/>
          <w:szCs w:val="20"/>
        </w:rPr>
      </w:pPr>
    </w:p>
    <w:p w:rsidR="00177F2E" w:rsidRPr="003A78AC" w:rsidRDefault="00177F2E" w:rsidP="00FA5A0C">
      <w:pPr>
        <w:pStyle w:val="Akapitzlist3"/>
        <w:suppressAutoHyphens/>
        <w:spacing w:before="0"/>
        <w:ind w:left="0"/>
        <w:outlineLvl w:val="9"/>
        <w:rPr>
          <w:rFonts w:ascii="Verdana" w:hAnsi="Verdana"/>
          <w:i/>
          <w:spacing w:val="4"/>
          <w:sz w:val="16"/>
          <w:szCs w:val="16"/>
        </w:rPr>
      </w:pPr>
    </w:p>
    <w:sectPr w:rsidR="00177F2E" w:rsidRPr="003A78AC" w:rsidSect="00FA5A0C">
      <w:footerReference w:type="default" r:id="rId76"/>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876" w:rsidRDefault="00C31876" w:rsidP="00BE245A">
      <w:r>
        <w:separator/>
      </w:r>
    </w:p>
  </w:endnote>
  <w:endnote w:type="continuationSeparator" w:id="0">
    <w:p w:rsidR="00C31876" w:rsidRDefault="00C3187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penSymbol">
    <w:altName w:val="Arial Unicode MS"/>
    <w:charset w:val="80"/>
    <w:family w:val="auto"/>
    <w:pitch w:val="default"/>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C31876" w:rsidRPr="00FA06C5" w:rsidRDefault="00C31876">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3F5082">
          <w:rPr>
            <w:rFonts w:ascii="Arial" w:hAnsi="Arial" w:cs="Arial"/>
            <w:noProof/>
          </w:rPr>
          <w:t>49</w:t>
        </w:r>
        <w:r w:rsidRPr="00FA06C5">
          <w:rPr>
            <w:rFonts w:ascii="Arial" w:hAnsi="Arial" w:cs="Arial"/>
          </w:rPr>
          <w:fldChar w:fldCharType="end"/>
        </w:r>
      </w:p>
    </w:sdtContent>
  </w:sdt>
  <w:p w:rsidR="00C31876" w:rsidRDefault="00C3187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C31876" w:rsidRDefault="00C31876">
        <w:pPr>
          <w:pStyle w:val="Stopka"/>
          <w:jc w:val="right"/>
        </w:pPr>
        <w:r>
          <w:fldChar w:fldCharType="begin"/>
        </w:r>
        <w:r>
          <w:instrText>PAGE   \* MERGEFORMAT</w:instrText>
        </w:r>
        <w:r>
          <w:fldChar w:fldCharType="separate"/>
        </w:r>
        <w:r w:rsidR="003F5082">
          <w:rPr>
            <w:noProof/>
          </w:rPr>
          <w:t>30</w:t>
        </w:r>
        <w:r>
          <w:fldChar w:fldCharType="end"/>
        </w:r>
      </w:p>
    </w:sdtContent>
  </w:sdt>
  <w:p w:rsidR="00C31876" w:rsidRDefault="00C3187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876" w:rsidRDefault="00C31876">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3F5082">
      <w:rPr>
        <w:rStyle w:val="Numerstrony"/>
        <w:rFonts w:ascii="Verdana" w:hAnsi="Verdana" w:cs="Verdana"/>
        <w:bCs/>
        <w:noProof/>
      </w:rPr>
      <w:t>107</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876" w:rsidRDefault="00C31876" w:rsidP="00BE245A">
      <w:r>
        <w:separator/>
      </w:r>
    </w:p>
  </w:footnote>
  <w:footnote w:type="continuationSeparator" w:id="0">
    <w:p w:rsidR="00C31876" w:rsidRDefault="00C31876"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876" w:rsidRDefault="00C31876">
    <w:pPr>
      <w:pStyle w:val="Nagwek"/>
    </w:pPr>
    <w:r>
      <w:rPr>
        <w:noProof/>
      </w:rPr>
      <w:drawing>
        <wp:inline distT="0" distB="0" distL="0" distR="0" wp14:anchorId="290A9364" wp14:editId="15C53E85">
          <wp:extent cx="5590540" cy="981710"/>
          <wp:effectExtent l="0" t="0" r="0" b="889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540" cy="98171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876" w:rsidRDefault="00C31876">
    <w:pPr>
      <w:pStyle w:val="Nagwek"/>
    </w:pPr>
    <w:r>
      <w:rPr>
        <w:noProof/>
      </w:rPr>
      <w:drawing>
        <wp:inline distT="0" distB="0" distL="0" distR="0" wp14:anchorId="4AFC29F7" wp14:editId="46E2C4AB">
          <wp:extent cx="5590540" cy="981710"/>
          <wp:effectExtent l="0" t="0" r="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540" cy="98171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B"/>
    <w:multiLevelType w:val="singleLevel"/>
    <w:tmpl w:val="0415000F"/>
    <w:lvl w:ilvl="0">
      <w:start w:val="1"/>
      <w:numFmt w:val="decimal"/>
      <w:lvlText w:val="%1."/>
      <w:lvlJc w:val="left"/>
      <w:pPr>
        <w:ind w:left="720" w:hanging="360"/>
      </w:pPr>
      <w:rPr>
        <w:rFonts w:hint="default"/>
      </w:rPr>
    </w:lvl>
  </w:abstractNum>
  <w:abstractNum w:abstractNumId="6">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8">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7"/>
    <w:multiLevelType w:val="singleLevel"/>
    <w:tmpl w:val="0415000F"/>
    <w:lvl w:ilvl="0">
      <w:start w:val="1"/>
      <w:numFmt w:val="decimal"/>
      <w:lvlText w:val="%1."/>
      <w:lvlJc w:val="left"/>
      <w:pPr>
        <w:ind w:left="720" w:hanging="360"/>
      </w:pPr>
      <w:rPr>
        <w:rFonts w:hint="default"/>
        <w:sz w:val="20"/>
      </w:rPr>
    </w:lvl>
  </w:abstractNum>
  <w:abstractNum w:abstractNumId="13">
    <w:nsid w:val="00000019"/>
    <w:multiLevelType w:val="singleLevel"/>
    <w:tmpl w:val="0415000F"/>
    <w:lvl w:ilvl="0">
      <w:start w:val="1"/>
      <w:numFmt w:val="decimal"/>
      <w:lvlText w:val="%1."/>
      <w:lvlJc w:val="left"/>
      <w:pPr>
        <w:ind w:left="720" w:hanging="360"/>
      </w:pPr>
      <w:rPr>
        <w:rFonts w:hint="default"/>
        <w:sz w:val="20"/>
      </w:rPr>
    </w:lvl>
  </w:abstractNum>
  <w:abstractNum w:abstractNumId="14">
    <w:nsid w:val="0000001A"/>
    <w:multiLevelType w:val="multilevel"/>
    <w:tmpl w:val="CCD0F2DC"/>
    <w:lvl w:ilvl="0">
      <w:start w:val="1"/>
      <w:numFmt w:val="bullet"/>
      <w:lvlText w:val=""/>
      <w:lvlJc w:val="left"/>
      <w:pPr>
        <w:tabs>
          <w:tab w:val="num" w:pos="0"/>
        </w:tabs>
        <w:ind w:left="360" w:hanging="360"/>
      </w:pPr>
      <w:rPr>
        <w:rFonts w:ascii="Symbol" w:hAnsi="Symbol" w:hint="default"/>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15">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6">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7">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9">
    <w:nsid w:val="00000020"/>
    <w:multiLevelType w:val="multilevel"/>
    <w:tmpl w:val="000000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nsid w:val="0259502B"/>
    <w:multiLevelType w:val="multilevel"/>
    <w:tmpl w:val="83746ABA"/>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02B923E9"/>
    <w:multiLevelType w:val="hybridMultilevel"/>
    <w:tmpl w:val="9FB2DA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2EF2F0C"/>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05205435"/>
    <w:multiLevelType w:val="hybridMultilevel"/>
    <w:tmpl w:val="69A67FE4"/>
    <w:lvl w:ilvl="0" w:tplc="0415000F">
      <w:start w:val="1"/>
      <w:numFmt w:val="decimal"/>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7">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nsid w:val="07DD676D"/>
    <w:multiLevelType w:val="hybridMultilevel"/>
    <w:tmpl w:val="F3BE8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07E75933"/>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BFB44DC"/>
    <w:multiLevelType w:val="multilevel"/>
    <w:tmpl w:val="E79497BA"/>
    <w:lvl w:ilvl="0">
      <w:start w:val="1"/>
      <w:numFmt w:val="decimal"/>
      <w:lvlText w:val="%1."/>
      <w:lvlJc w:val="left"/>
      <w:pPr>
        <w:ind w:left="390" w:hanging="390"/>
      </w:pPr>
      <w:rPr>
        <w:rFonts w:hint="default"/>
        <w:color w:val="000000"/>
      </w:rPr>
    </w:lvl>
    <w:lvl w:ilvl="1">
      <w:start w:val="1"/>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708" w:hanging="144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6129" w:hanging="2160"/>
      </w:pPr>
      <w:rPr>
        <w:rFonts w:hint="default"/>
        <w:color w:val="000000"/>
      </w:rPr>
    </w:lvl>
    <w:lvl w:ilvl="8">
      <w:start w:val="1"/>
      <w:numFmt w:val="decimal"/>
      <w:lvlText w:val="%1.%2.%3.%4.%5.%6.%7.%8.%9."/>
      <w:lvlJc w:val="left"/>
      <w:pPr>
        <w:ind w:left="6696" w:hanging="2160"/>
      </w:pPr>
      <w:rPr>
        <w:rFonts w:hint="default"/>
        <w:color w:val="000000"/>
      </w:rPr>
    </w:lvl>
  </w:abstractNum>
  <w:abstractNum w:abstractNumId="32">
    <w:nsid w:val="0C252AAE"/>
    <w:multiLevelType w:val="hybridMultilevel"/>
    <w:tmpl w:val="2FD2F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0E3F4C66"/>
    <w:multiLevelType w:val="hybridMultilevel"/>
    <w:tmpl w:val="33F8044E"/>
    <w:lvl w:ilvl="0" w:tplc="05FE4BB6">
      <w:start w:val="5"/>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EB9719A"/>
    <w:multiLevelType w:val="hybridMultilevel"/>
    <w:tmpl w:val="13F05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0A5445B"/>
    <w:multiLevelType w:val="hybridMultilevel"/>
    <w:tmpl w:val="130C1C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0FB2AF2"/>
    <w:multiLevelType w:val="hybridMultilevel"/>
    <w:tmpl w:val="2202293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00E326E">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8">
    <w:nsid w:val="12157364"/>
    <w:multiLevelType w:val="multilevel"/>
    <w:tmpl w:val="406A8E88"/>
    <w:lvl w:ilvl="0">
      <w:start w:val="11"/>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1856" w:hanging="72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39">
    <w:nsid w:val="12F160DF"/>
    <w:multiLevelType w:val="hybridMultilevel"/>
    <w:tmpl w:val="297605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139208DD"/>
    <w:multiLevelType w:val="hybridMultilevel"/>
    <w:tmpl w:val="73B8CA3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165D282C"/>
    <w:multiLevelType w:val="multilevel"/>
    <w:tmpl w:val="53FEAD5C"/>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nsid w:val="177514C3"/>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nsid w:val="18EC473A"/>
    <w:multiLevelType w:val="hybridMultilevel"/>
    <w:tmpl w:val="88F6B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9">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0">
    <w:nsid w:val="221B1E34"/>
    <w:multiLevelType w:val="hybridMultilevel"/>
    <w:tmpl w:val="AB24FD84"/>
    <w:lvl w:ilvl="0" w:tplc="0C0EF10A">
      <w:start w:val="1"/>
      <w:numFmt w:val="lowerLetter"/>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23A4CE9"/>
    <w:multiLevelType w:val="hybridMultilevel"/>
    <w:tmpl w:val="C4AEBD30"/>
    <w:lvl w:ilvl="0" w:tplc="19A636AC">
      <w:start w:val="1"/>
      <w:numFmt w:val="decimal"/>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2E32712"/>
    <w:multiLevelType w:val="hybridMultilevel"/>
    <w:tmpl w:val="0C242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23011BAA"/>
    <w:multiLevelType w:val="hybridMultilevel"/>
    <w:tmpl w:val="AB24FD84"/>
    <w:lvl w:ilvl="0" w:tplc="0C0EF10A">
      <w:start w:val="1"/>
      <w:numFmt w:val="lowerLetter"/>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34F526C"/>
    <w:multiLevelType w:val="multilevel"/>
    <w:tmpl w:val="29005920"/>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23856DBD"/>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56">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5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281E4A72"/>
    <w:multiLevelType w:val="hybridMultilevel"/>
    <w:tmpl w:val="58A4EC56"/>
    <w:lvl w:ilvl="0" w:tplc="0C0EF10A">
      <w:start w:val="1"/>
      <w:numFmt w:val="lowerLetter"/>
      <w:lvlText w:val="%1)"/>
      <w:lvlJc w:val="left"/>
      <w:pPr>
        <w:ind w:left="742" w:hanging="180"/>
      </w:pPr>
      <w:rPr>
        <w:rFonts w:hint="default"/>
      </w:rPr>
    </w:lvl>
    <w:lvl w:ilvl="1" w:tplc="04150019" w:tentative="1">
      <w:start w:val="1"/>
      <w:numFmt w:val="lowerLetter"/>
      <w:lvlText w:val="%2."/>
      <w:lvlJc w:val="left"/>
      <w:pPr>
        <w:ind w:left="-1396" w:hanging="360"/>
      </w:pPr>
    </w:lvl>
    <w:lvl w:ilvl="2" w:tplc="0415001B" w:tentative="1">
      <w:start w:val="1"/>
      <w:numFmt w:val="lowerRoman"/>
      <w:lvlText w:val="%3."/>
      <w:lvlJc w:val="right"/>
      <w:pPr>
        <w:ind w:left="-676" w:hanging="180"/>
      </w:pPr>
    </w:lvl>
    <w:lvl w:ilvl="3" w:tplc="0415000F" w:tentative="1">
      <w:start w:val="1"/>
      <w:numFmt w:val="decimal"/>
      <w:lvlText w:val="%4."/>
      <w:lvlJc w:val="left"/>
      <w:pPr>
        <w:ind w:left="44" w:hanging="360"/>
      </w:pPr>
    </w:lvl>
    <w:lvl w:ilvl="4" w:tplc="04150019" w:tentative="1">
      <w:start w:val="1"/>
      <w:numFmt w:val="lowerLetter"/>
      <w:lvlText w:val="%5."/>
      <w:lvlJc w:val="left"/>
      <w:pPr>
        <w:ind w:left="764" w:hanging="360"/>
      </w:pPr>
    </w:lvl>
    <w:lvl w:ilvl="5" w:tplc="0415001B" w:tentative="1">
      <w:start w:val="1"/>
      <w:numFmt w:val="lowerRoman"/>
      <w:lvlText w:val="%6."/>
      <w:lvlJc w:val="right"/>
      <w:pPr>
        <w:ind w:left="1484" w:hanging="180"/>
      </w:pPr>
    </w:lvl>
    <w:lvl w:ilvl="6" w:tplc="0415000F" w:tentative="1">
      <w:start w:val="1"/>
      <w:numFmt w:val="decimal"/>
      <w:lvlText w:val="%7."/>
      <w:lvlJc w:val="left"/>
      <w:pPr>
        <w:ind w:left="2204" w:hanging="360"/>
      </w:pPr>
    </w:lvl>
    <w:lvl w:ilvl="7" w:tplc="04150019" w:tentative="1">
      <w:start w:val="1"/>
      <w:numFmt w:val="lowerLetter"/>
      <w:lvlText w:val="%8."/>
      <w:lvlJc w:val="left"/>
      <w:pPr>
        <w:ind w:left="2924" w:hanging="360"/>
      </w:pPr>
    </w:lvl>
    <w:lvl w:ilvl="8" w:tplc="0415001B" w:tentative="1">
      <w:start w:val="1"/>
      <w:numFmt w:val="lowerRoman"/>
      <w:lvlText w:val="%9."/>
      <w:lvlJc w:val="right"/>
      <w:pPr>
        <w:ind w:left="3644" w:hanging="180"/>
      </w:pPr>
    </w:lvl>
  </w:abstractNum>
  <w:abstractNum w:abstractNumId="60">
    <w:nsid w:val="2975220C"/>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29A30B3C"/>
    <w:multiLevelType w:val="singleLevel"/>
    <w:tmpl w:val="0415000F"/>
    <w:lvl w:ilvl="0">
      <w:start w:val="1"/>
      <w:numFmt w:val="decimal"/>
      <w:lvlText w:val="%1."/>
      <w:lvlJc w:val="left"/>
      <w:pPr>
        <w:ind w:left="720" w:hanging="360"/>
      </w:pPr>
      <w:rPr>
        <w:rFonts w:hint="default"/>
        <w:sz w:val="20"/>
      </w:rPr>
    </w:lvl>
  </w:abstractNum>
  <w:abstractNum w:abstractNumId="62">
    <w:nsid w:val="2B906B15"/>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2B935138"/>
    <w:multiLevelType w:val="hybridMultilevel"/>
    <w:tmpl w:val="2EB2D726"/>
    <w:lvl w:ilvl="0" w:tplc="04150011">
      <w:start w:val="1"/>
      <w:numFmt w:val="decimal"/>
      <w:lvlText w:val="%1)"/>
      <w:lvlJc w:val="left"/>
      <w:pPr>
        <w:tabs>
          <w:tab w:val="num" w:pos="1428"/>
        </w:tabs>
        <w:ind w:left="1428" w:hanging="360"/>
      </w:pPr>
      <w:rPr>
        <w:rFonts w:hint="default"/>
        <w:color w:val="auto"/>
      </w:rPr>
    </w:lvl>
    <w:lvl w:ilvl="1" w:tplc="9BE8BEB0">
      <w:start w:val="2"/>
      <w:numFmt w:val="decimal"/>
      <w:lvlText w:val="%2."/>
      <w:lvlJc w:val="left"/>
      <w:pPr>
        <w:tabs>
          <w:tab w:val="num" w:pos="2145"/>
        </w:tabs>
        <w:ind w:left="2128" w:firstLine="20"/>
      </w:pPr>
      <w:rPr>
        <w:rFonts w:hint="default"/>
      </w:rPr>
    </w:lvl>
    <w:lvl w:ilvl="2" w:tplc="0415001B" w:tentative="1">
      <w:start w:val="1"/>
      <w:numFmt w:val="lowerRoman"/>
      <w:lvlText w:val="%3."/>
      <w:lvlJc w:val="right"/>
      <w:pPr>
        <w:tabs>
          <w:tab w:val="num" w:pos="3228"/>
        </w:tabs>
        <w:ind w:left="3228" w:hanging="180"/>
      </w:pPr>
    </w:lvl>
    <w:lvl w:ilvl="3" w:tplc="0415000F" w:tentative="1">
      <w:start w:val="1"/>
      <w:numFmt w:val="decimal"/>
      <w:lvlText w:val="%4."/>
      <w:lvlJc w:val="left"/>
      <w:pPr>
        <w:tabs>
          <w:tab w:val="num" w:pos="3948"/>
        </w:tabs>
        <w:ind w:left="3948" w:hanging="360"/>
      </w:pPr>
    </w:lvl>
    <w:lvl w:ilvl="4" w:tplc="04150019" w:tentative="1">
      <w:start w:val="1"/>
      <w:numFmt w:val="lowerLetter"/>
      <w:lvlText w:val="%5."/>
      <w:lvlJc w:val="left"/>
      <w:pPr>
        <w:tabs>
          <w:tab w:val="num" w:pos="4668"/>
        </w:tabs>
        <w:ind w:left="4668" w:hanging="360"/>
      </w:pPr>
    </w:lvl>
    <w:lvl w:ilvl="5" w:tplc="0415001B" w:tentative="1">
      <w:start w:val="1"/>
      <w:numFmt w:val="lowerRoman"/>
      <w:lvlText w:val="%6."/>
      <w:lvlJc w:val="right"/>
      <w:pPr>
        <w:tabs>
          <w:tab w:val="num" w:pos="5388"/>
        </w:tabs>
        <w:ind w:left="5388" w:hanging="180"/>
      </w:pPr>
    </w:lvl>
    <w:lvl w:ilvl="6" w:tplc="0415000F" w:tentative="1">
      <w:start w:val="1"/>
      <w:numFmt w:val="decimal"/>
      <w:lvlText w:val="%7."/>
      <w:lvlJc w:val="left"/>
      <w:pPr>
        <w:tabs>
          <w:tab w:val="num" w:pos="6108"/>
        </w:tabs>
        <w:ind w:left="6108" w:hanging="360"/>
      </w:pPr>
    </w:lvl>
    <w:lvl w:ilvl="7" w:tplc="04150019" w:tentative="1">
      <w:start w:val="1"/>
      <w:numFmt w:val="lowerLetter"/>
      <w:lvlText w:val="%8."/>
      <w:lvlJc w:val="left"/>
      <w:pPr>
        <w:tabs>
          <w:tab w:val="num" w:pos="6828"/>
        </w:tabs>
        <w:ind w:left="6828" w:hanging="360"/>
      </w:pPr>
    </w:lvl>
    <w:lvl w:ilvl="8" w:tplc="0415001B" w:tentative="1">
      <w:start w:val="1"/>
      <w:numFmt w:val="lowerRoman"/>
      <w:lvlText w:val="%9."/>
      <w:lvlJc w:val="right"/>
      <w:pPr>
        <w:tabs>
          <w:tab w:val="num" w:pos="7548"/>
        </w:tabs>
        <w:ind w:left="7548" w:hanging="180"/>
      </w:pPr>
    </w:lvl>
  </w:abstractNum>
  <w:abstractNum w:abstractNumId="64">
    <w:nsid w:val="303053F5"/>
    <w:multiLevelType w:val="multilevel"/>
    <w:tmpl w:val="5CA80D5C"/>
    <w:lvl w:ilvl="0">
      <w:start w:val="5"/>
      <w:numFmt w:val="decimal"/>
      <w:lvlText w:val="%1"/>
      <w:lvlJc w:val="left"/>
      <w:pPr>
        <w:ind w:left="435" w:hanging="435"/>
      </w:pPr>
      <w:rPr>
        <w:rFonts w:hint="default"/>
      </w:rPr>
    </w:lvl>
    <w:lvl w:ilvl="1">
      <w:start w:val="1"/>
      <w:numFmt w:val="decimal"/>
      <w:lvlText w:val="%1.%2"/>
      <w:lvlJc w:val="left"/>
      <w:pPr>
        <w:ind w:left="969" w:hanging="435"/>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65">
    <w:nsid w:val="30920314"/>
    <w:multiLevelType w:val="hybridMultilevel"/>
    <w:tmpl w:val="73C018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320B7BA0"/>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7">
    <w:nsid w:val="329B1B3A"/>
    <w:multiLevelType w:val="hybridMultilevel"/>
    <w:tmpl w:val="7FF44FB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nsid w:val="349B5702"/>
    <w:multiLevelType w:val="hybridMultilevel"/>
    <w:tmpl w:val="60028AFE"/>
    <w:lvl w:ilvl="0" w:tplc="0C0EF10A">
      <w:start w:val="1"/>
      <w:numFmt w:val="lowerLetter"/>
      <w:lvlText w:val="%1)"/>
      <w:lvlJc w:val="left"/>
      <w:pPr>
        <w:ind w:left="2138" w:hanging="360"/>
      </w:pPr>
      <w:rPr>
        <w:rFonts w:hint="default"/>
      </w:rPr>
    </w:lvl>
    <w:lvl w:ilvl="1" w:tplc="04150019" w:tentative="1">
      <w:start w:val="1"/>
      <w:numFmt w:val="lowerLetter"/>
      <w:lvlText w:val="%2."/>
      <w:lvlJc w:val="left"/>
      <w:pPr>
        <w:ind w:left="2858" w:hanging="360"/>
      </w:pPr>
    </w:lvl>
    <w:lvl w:ilvl="2" w:tplc="0C0EF10A">
      <w:start w:val="1"/>
      <w:numFmt w:val="lowerLetter"/>
      <w:lvlText w:val="%3)"/>
      <w:lvlJc w:val="left"/>
      <w:pPr>
        <w:ind w:left="3578" w:hanging="180"/>
      </w:pPr>
      <w:rPr>
        <w:rFonts w:hint="default"/>
      </w:r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9">
    <w:nsid w:val="38A0012C"/>
    <w:multiLevelType w:val="hybridMultilevel"/>
    <w:tmpl w:val="42E6066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3A9A74FF"/>
    <w:multiLevelType w:val="hybridMultilevel"/>
    <w:tmpl w:val="6B145100"/>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3B6F4AB4"/>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C430EA6"/>
    <w:multiLevelType w:val="hybridMultilevel"/>
    <w:tmpl w:val="56DA57AE"/>
    <w:lvl w:ilvl="0" w:tplc="0C0EF1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C0EF10A">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C7355EE"/>
    <w:multiLevelType w:val="multilevel"/>
    <w:tmpl w:val="DA405C6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3D9A05CB"/>
    <w:multiLevelType w:val="hybridMultilevel"/>
    <w:tmpl w:val="FA52E0C8"/>
    <w:lvl w:ilvl="0" w:tplc="AED4A9B2">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3E0E5116"/>
    <w:multiLevelType w:val="multilevel"/>
    <w:tmpl w:val="351AAC1E"/>
    <w:lvl w:ilvl="0">
      <w:start w:val="1"/>
      <w:numFmt w:val="decimal"/>
      <w:lvlText w:val="%1."/>
      <w:lvlJc w:val="left"/>
      <w:pPr>
        <w:ind w:left="360" w:hanging="360"/>
      </w:pPr>
      <w:rPr>
        <w:rFonts w:ascii="Tahoma" w:hAnsi="Tahoma" w:cs="Tahoma" w:hint="default"/>
        <w:sz w:val="20"/>
      </w:rPr>
    </w:lvl>
    <w:lvl w:ilvl="1">
      <w:start w:val="1"/>
      <w:numFmt w:val="upperLetter"/>
      <w:lvlText w:val="%2."/>
      <w:lvlJc w:val="left"/>
      <w:pPr>
        <w:ind w:left="1287" w:hanging="720"/>
      </w:pPr>
      <w:rPr>
        <w:rFonts w:hint="default"/>
        <w:sz w:val="20"/>
      </w:rPr>
    </w:lvl>
    <w:lvl w:ilvl="2">
      <w:start w:val="1"/>
      <w:numFmt w:val="decimal"/>
      <w:lvlText w:val="%1.%2.%3."/>
      <w:lvlJc w:val="left"/>
      <w:pPr>
        <w:ind w:left="1854" w:hanging="720"/>
      </w:pPr>
      <w:rPr>
        <w:rFonts w:ascii="Tahoma" w:hAnsi="Tahoma" w:cs="Tahoma" w:hint="default"/>
        <w:sz w:val="20"/>
      </w:rPr>
    </w:lvl>
    <w:lvl w:ilvl="3">
      <w:start w:val="1"/>
      <w:numFmt w:val="decimal"/>
      <w:lvlText w:val="%1.%2.%3.%4."/>
      <w:lvlJc w:val="left"/>
      <w:pPr>
        <w:ind w:left="2781" w:hanging="1080"/>
      </w:pPr>
      <w:rPr>
        <w:rFonts w:ascii="Tahoma" w:hAnsi="Tahoma" w:cs="Tahoma" w:hint="default"/>
        <w:sz w:val="20"/>
      </w:rPr>
    </w:lvl>
    <w:lvl w:ilvl="4">
      <w:start w:val="1"/>
      <w:numFmt w:val="decimal"/>
      <w:lvlText w:val="%1.%2.%3.%4.%5."/>
      <w:lvlJc w:val="left"/>
      <w:pPr>
        <w:ind w:left="3348" w:hanging="1080"/>
      </w:pPr>
      <w:rPr>
        <w:rFonts w:ascii="Tahoma" w:hAnsi="Tahoma" w:cs="Tahoma" w:hint="default"/>
        <w:sz w:val="20"/>
      </w:rPr>
    </w:lvl>
    <w:lvl w:ilvl="5">
      <w:start w:val="1"/>
      <w:numFmt w:val="decimal"/>
      <w:lvlText w:val="%1.%2.%3.%4.%5.%6."/>
      <w:lvlJc w:val="left"/>
      <w:pPr>
        <w:ind w:left="4275" w:hanging="1440"/>
      </w:pPr>
      <w:rPr>
        <w:rFonts w:ascii="Tahoma" w:hAnsi="Tahoma" w:cs="Tahoma" w:hint="default"/>
        <w:sz w:val="20"/>
      </w:rPr>
    </w:lvl>
    <w:lvl w:ilvl="6">
      <w:start w:val="1"/>
      <w:numFmt w:val="decimal"/>
      <w:lvlText w:val="%1.%2.%3.%4.%5.%6.%7."/>
      <w:lvlJc w:val="left"/>
      <w:pPr>
        <w:ind w:left="4842" w:hanging="1440"/>
      </w:pPr>
      <w:rPr>
        <w:rFonts w:ascii="Tahoma" w:hAnsi="Tahoma" w:cs="Tahoma" w:hint="default"/>
        <w:sz w:val="20"/>
      </w:rPr>
    </w:lvl>
    <w:lvl w:ilvl="7">
      <w:start w:val="1"/>
      <w:numFmt w:val="decimal"/>
      <w:lvlText w:val="%1.%2.%3.%4.%5.%6.%7.%8."/>
      <w:lvlJc w:val="left"/>
      <w:pPr>
        <w:ind w:left="5769" w:hanging="1800"/>
      </w:pPr>
      <w:rPr>
        <w:rFonts w:ascii="Tahoma" w:hAnsi="Tahoma" w:cs="Tahoma" w:hint="default"/>
        <w:sz w:val="20"/>
      </w:rPr>
    </w:lvl>
    <w:lvl w:ilvl="8">
      <w:start w:val="1"/>
      <w:numFmt w:val="decimal"/>
      <w:lvlText w:val="%1.%2.%3.%4.%5.%6.%7.%8.%9."/>
      <w:lvlJc w:val="left"/>
      <w:pPr>
        <w:ind w:left="6336" w:hanging="1800"/>
      </w:pPr>
      <w:rPr>
        <w:rFonts w:ascii="Tahoma" w:hAnsi="Tahoma" w:cs="Tahoma" w:hint="default"/>
        <w:sz w:val="20"/>
      </w:rPr>
    </w:lvl>
  </w:abstractNum>
  <w:abstractNum w:abstractNumId="76">
    <w:nsid w:val="3F7F2989"/>
    <w:multiLevelType w:val="hybridMultilevel"/>
    <w:tmpl w:val="96E07648"/>
    <w:lvl w:ilvl="0" w:tplc="56C4F5CA">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56C4F5CA">
      <w:start w:val="1"/>
      <w:numFmt w:val="bullet"/>
      <w:lvlText w:val=""/>
      <w:lvlJc w:val="left"/>
      <w:pPr>
        <w:ind w:left="2913" w:hanging="360"/>
      </w:pPr>
      <w:rPr>
        <w:rFonts w:ascii="Symbol" w:hAnsi="Symbol"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77">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8">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4371028A"/>
    <w:multiLevelType w:val="hybridMultilevel"/>
    <w:tmpl w:val="1FA44816"/>
    <w:lvl w:ilvl="0" w:tplc="56C4F5C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0">
    <w:nsid w:val="43EC7FA5"/>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nsid w:val="46C35C77"/>
    <w:multiLevelType w:val="hybridMultilevel"/>
    <w:tmpl w:val="3768F21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nsid w:val="479C6951"/>
    <w:multiLevelType w:val="hybridMultilevel"/>
    <w:tmpl w:val="2EB2D726"/>
    <w:lvl w:ilvl="0" w:tplc="04150011">
      <w:start w:val="1"/>
      <w:numFmt w:val="decimal"/>
      <w:lvlText w:val="%1)"/>
      <w:lvlJc w:val="left"/>
      <w:pPr>
        <w:tabs>
          <w:tab w:val="num" w:pos="1428"/>
        </w:tabs>
        <w:ind w:left="1428" w:hanging="360"/>
      </w:pPr>
      <w:rPr>
        <w:rFonts w:hint="default"/>
        <w:color w:val="auto"/>
      </w:rPr>
    </w:lvl>
    <w:lvl w:ilvl="1" w:tplc="9BE8BEB0">
      <w:start w:val="2"/>
      <w:numFmt w:val="decimal"/>
      <w:lvlText w:val="%2."/>
      <w:lvlJc w:val="left"/>
      <w:pPr>
        <w:tabs>
          <w:tab w:val="num" w:pos="2145"/>
        </w:tabs>
        <w:ind w:left="2128" w:firstLine="20"/>
      </w:pPr>
      <w:rPr>
        <w:rFonts w:hint="default"/>
      </w:rPr>
    </w:lvl>
    <w:lvl w:ilvl="2" w:tplc="0415001B" w:tentative="1">
      <w:start w:val="1"/>
      <w:numFmt w:val="lowerRoman"/>
      <w:lvlText w:val="%3."/>
      <w:lvlJc w:val="right"/>
      <w:pPr>
        <w:tabs>
          <w:tab w:val="num" w:pos="3228"/>
        </w:tabs>
        <w:ind w:left="3228" w:hanging="180"/>
      </w:pPr>
    </w:lvl>
    <w:lvl w:ilvl="3" w:tplc="0415000F" w:tentative="1">
      <w:start w:val="1"/>
      <w:numFmt w:val="decimal"/>
      <w:lvlText w:val="%4."/>
      <w:lvlJc w:val="left"/>
      <w:pPr>
        <w:tabs>
          <w:tab w:val="num" w:pos="3948"/>
        </w:tabs>
        <w:ind w:left="3948" w:hanging="360"/>
      </w:pPr>
    </w:lvl>
    <w:lvl w:ilvl="4" w:tplc="04150019" w:tentative="1">
      <w:start w:val="1"/>
      <w:numFmt w:val="lowerLetter"/>
      <w:lvlText w:val="%5."/>
      <w:lvlJc w:val="left"/>
      <w:pPr>
        <w:tabs>
          <w:tab w:val="num" w:pos="4668"/>
        </w:tabs>
        <w:ind w:left="4668" w:hanging="360"/>
      </w:pPr>
    </w:lvl>
    <w:lvl w:ilvl="5" w:tplc="0415001B" w:tentative="1">
      <w:start w:val="1"/>
      <w:numFmt w:val="lowerRoman"/>
      <w:lvlText w:val="%6."/>
      <w:lvlJc w:val="right"/>
      <w:pPr>
        <w:tabs>
          <w:tab w:val="num" w:pos="5388"/>
        </w:tabs>
        <w:ind w:left="5388" w:hanging="180"/>
      </w:pPr>
    </w:lvl>
    <w:lvl w:ilvl="6" w:tplc="0415000F" w:tentative="1">
      <w:start w:val="1"/>
      <w:numFmt w:val="decimal"/>
      <w:lvlText w:val="%7."/>
      <w:lvlJc w:val="left"/>
      <w:pPr>
        <w:tabs>
          <w:tab w:val="num" w:pos="6108"/>
        </w:tabs>
        <w:ind w:left="6108" w:hanging="360"/>
      </w:pPr>
    </w:lvl>
    <w:lvl w:ilvl="7" w:tplc="04150019" w:tentative="1">
      <w:start w:val="1"/>
      <w:numFmt w:val="lowerLetter"/>
      <w:lvlText w:val="%8."/>
      <w:lvlJc w:val="left"/>
      <w:pPr>
        <w:tabs>
          <w:tab w:val="num" w:pos="6828"/>
        </w:tabs>
        <w:ind w:left="6828" w:hanging="360"/>
      </w:pPr>
    </w:lvl>
    <w:lvl w:ilvl="8" w:tplc="0415001B" w:tentative="1">
      <w:start w:val="1"/>
      <w:numFmt w:val="lowerRoman"/>
      <w:lvlText w:val="%9."/>
      <w:lvlJc w:val="right"/>
      <w:pPr>
        <w:tabs>
          <w:tab w:val="num" w:pos="7548"/>
        </w:tabs>
        <w:ind w:left="7548" w:hanging="180"/>
      </w:pPr>
    </w:lvl>
  </w:abstractNum>
  <w:abstractNum w:abstractNumId="84">
    <w:nsid w:val="47D45D66"/>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86">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87">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8">
    <w:nsid w:val="4A1A7CFC"/>
    <w:multiLevelType w:val="hybridMultilevel"/>
    <w:tmpl w:val="D676F89C"/>
    <w:lvl w:ilvl="0" w:tplc="EFD8B9D6">
      <w:start w:val="1"/>
      <w:numFmt w:val="decimal"/>
      <w:lvlText w:val="%1."/>
      <w:lvlJc w:val="left"/>
      <w:pPr>
        <w:ind w:left="989"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90">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91">
    <w:nsid w:val="4BF23DF1"/>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93">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94">
    <w:nsid w:val="511D09C1"/>
    <w:multiLevelType w:val="hybridMultilevel"/>
    <w:tmpl w:val="EB3E47C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58DA04EA">
      <w:start w:val="1"/>
      <w:numFmt w:val="lowerLetter"/>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51CA6792"/>
    <w:multiLevelType w:val="hybridMultilevel"/>
    <w:tmpl w:val="4F7A5D1E"/>
    <w:lvl w:ilvl="0" w:tplc="04150011">
      <w:start w:val="1"/>
      <w:numFmt w:val="decimal"/>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96">
    <w:nsid w:val="53FE7584"/>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7">
    <w:nsid w:val="54D231C1"/>
    <w:multiLevelType w:val="hybridMultilevel"/>
    <w:tmpl w:val="FF920C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56BD5365"/>
    <w:multiLevelType w:val="hybridMultilevel"/>
    <w:tmpl w:val="16700606"/>
    <w:lvl w:ilvl="0" w:tplc="68C4BBD0">
      <w:start w:val="6"/>
      <w:numFmt w:val="decimal"/>
      <w:lvlText w:val="%1."/>
      <w:lvlJc w:val="left"/>
      <w:pPr>
        <w:tabs>
          <w:tab w:val="num" w:pos="1287"/>
        </w:tabs>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575E06BD"/>
    <w:multiLevelType w:val="hybridMultilevel"/>
    <w:tmpl w:val="7D745934"/>
    <w:lvl w:ilvl="0" w:tplc="3B6620B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578B451A"/>
    <w:multiLevelType w:val="hybridMultilevel"/>
    <w:tmpl w:val="B70E06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3">
    <w:nsid w:val="5BBF6656"/>
    <w:multiLevelType w:val="hybridMultilevel"/>
    <w:tmpl w:val="46ACC7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5">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7">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08">
    <w:nsid w:val="60FA1204"/>
    <w:multiLevelType w:val="multilevel"/>
    <w:tmpl w:val="77125B10"/>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9">
    <w:nsid w:val="616E7973"/>
    <w:multiLevelType w:val="hybridMultilevel"/>
    <w:tmpl w:val="759412F0"/>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0">
    <w:nsid w:val="6189062B"/>
    <w:multiLevelType w:val="hybridMultilevel"/>
    <w:tmpl w:val="A4806810"/>
    <w:lvl w:ilvl="0" w:tplc="42CAA836">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11">
    <w:nsid w:val="61E00918"/>
    <w:multiLevelType w:val="hybridMultilevel"/>
    <w:tmpl w:val="2B38635A"/>
    <w:lvl w:ilvl="0" w:tplc="D334F460">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12">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13">
    <w:nsid w:val="67701008"/>
    <w:multiLevelType w:val="hybridMultilevel"/>
    <w:tmpl w:val="4E30DF4A"/>
    <w:lvl w:ilvl="0" w:tplc="0C0EF10A">
      <w:start w:val="1"/>
      <w:numFmt w:val="lowerLetter"/>
      <w:lvlText w:val="%1)"/>
      <w:lvlJc w:val="left"/>
      <w:pPr>
        <w:ind w:left="2160" w:hanging="18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14">
    <w:nsid w:val="67FE569F"/>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5">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6A1E43C3"/>
    <w:multiLevelType w:val="hybridMultilevel"/>
    <w:tmpl w:val="CD1406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1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9">
    <w:nsid w:val="6B3A5FFA"/>
    <w:multiLevelType w:val="hybridMultilevel"/>
    <w:tmpl w:val="464AF80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0">
    <w:nsid w:val="6B6C5BEF"/>
    <w:multiLevelType w:val="hybridMultilevel"/>
    <w:tmpl w:val="C3B6A392"/>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nsid w:val="6B87688D"/>
    <w:multiLevelType w:val="hybridMultilevel"/>
    <w:tmpl w:val="7AEC2B9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2">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25">
    <w:nsid w:val="6FC47D37"/>
    <w:multiLevelType w:val="hybridMultilevel"/>
    <w:tmpl w:val="130C1C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0862062"/>
    <w:multiLevelType w:val="hybridMultilevel"/>
    <w:tmpl w:val="B70E06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8">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nsid w:val="72237AA0"/>
    <w:multiLevelType w:val="hybridMultilevel"/>
    <w:tmpl w:val="2CF87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nsid w:val="729F1A91"/>
    <w:multiLevelType w:val="hybridMultilevel"/>
    <w:tmpl w:val="C4AEBD30"/>
    <w:lvl w:ilvl="0" w:tplc="19A636AC">
      <w:start w:val="1"/>
      <w:numFmt w:val="decimal"/>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3">
    <w:nsid w:val="766F54D1"/>
    <w:multiLevelType w:val="hybridMultilevel"/>
    <w:tmpl w:val="13F05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78A94BC4"/>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nsid w:val="798D5616"/>
    <w:multiLevelType w:val="hybridMultilevel"/>
    <w:tmpl w:val="C6D424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7">
    <w:nsid w:val="7B7E7716"/>
    <w:multiLevelType w:val="multilevel"/>
    <w:tmpl w:val="73C009D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9">
    <w:nsid w:val="7E7052D0"/>
    <w:multiLevelType w:val="multilevel"/>
    <w:tmpl w:val="7F22CA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nsid w:val="7FAA5E89"/>
    <w:multiLevelType w:val="hybridMultilevel"/>
    <w:tmpl w:val="F9F6F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8"/>
  </w:num>
  <w:num w:numId="2">
    <w:abstractNumId w:val="2"/>
  </w:num>
  <w:num w:numId="3">
    <w:abstractNumId w:val="115"/>
  </w:num>
  <w:num w:numId="4">
    <w:abstractNumId w:val="77"/>
  </w:num>
  <w:num w:numId="5">
    <w:abstractNumId w:val="106"/>
  </w:num>
  <w:num w:numId="6">
    <w:abstractNumId w:val="57"/>
  </w:num>
  <w:num w:numId="7">
    <w:abstractNumId w:val="24"/>
  </w:num>
  <w:num w:numId="8">
    <w:abstractNumId w:val="46"/>
  </w:num>
  <w:num w:numId="9">
    <w:abstractNumId w:val="64"/>
  </w:num>
  <w:num w:numId="10">
    <w:abstractNumId w:val="93"/>
  </w:num>
  <w:num w:numId="11">
    <w:abstractNumId w:val="90"/>
  </w:num>
  <w:num w:numId="1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0"/>
  </w:num>
  <w:num w:numId="14">
    <w:abstractNumId w:val="109"/>
  </w:num>
  <w:num w:numId="15">
    <w:abstractNumId w:val="69"/>
  </w:num>
  <w:num w:numId="16">
    <w:abstractNumId w:val="134"/>
  </w:num>
  <w:num w:numId="17">
    <w:abstractNumId w:val="80"/>
  </w:num>
  <w:num w:numId="18">
    <w:abstractNumId w:val="133"/>
  </w:num>
  <w:num w:numId="19">
    <w:abstractNumId w:val="25"/>
  </w:num>
  <w:num w:numId="20">
    <w:abstractNumId w:val="130"/>
  </w:num>
  <w:num w:numId="21">
    <w:abstractNumId w:val="50"/>
  </w:num>
  <w:num w:numId="22">
    <w:abstractNumId w:val="94"/>
  </w:num>
  <w:num w:numId="23">
    <w:abstractNumId w:val="60"/>
  </w:num>
  <w:num w:numId="24">
    <w:abstractNumId w:val="68"/>
  </w:num>
  <w:num w:numId="25">
    <w:abstractNumId w:val="72"/>
  </w:num>
  <w:num w:numId="26">
    <w:abstractNumId w:val="27"/>
  </w:num>
  <w:num w:numId="27">
    <w:abstractNumId w:val="36"/>
  </w:num>
  <w:num w:numId="28">
    <w:abstractNumId w:val="88"/>
  </w:num>
  <w:num w:numId="29">
    <w:abstractNumId w:val="96"/>
  </w:num>
  <w:num w:numId="30">
    <w:abstractNumId w:val="84"/>
  </w:num>
  <w:num w:numId="31">
    <w:abstractNumId w:val="116"/>
  </w:num>
  <w:num w:numId="32">
    <w:abstractNumId w:val="63"/>
  </w:num>
  <w:num w:numId="33">
    <w:abstractNumId w:val="35"/>
  </w:num>
  <w:num w:numId="34">
    <w:abstractNumId w:val="47"/>
  </w:num>
  <w:num w:numId="35">
    <w:abstractNumId w:val="62"/>
  </w:num>
  <w:num w:numId="36">
    <w:abstractNumId w:val="33"/>
  </w:num>
  <w:num w:numId="37">
    <w:abstractNumId w:val="79"/>
  </w:num>
  <w:num w:numId="38">
    <w:abstractNumId w:val="76"/>
  </w:num>
  <w:num w:numId="39">
    <w:abstractNumId w:val="31"/>
  </w:num>
  <w:num w:numId="40">
    <w:abstractNumId w:val="118"/>
  </w:num>
  <w:num w:numId="41">
    <w:abstractNumId w:val="75"/>
  </w:num>
  <w:num w:numId="42">
    <w:abstractNumId w:val="67"/>
  </w:num>
  <w:num w:numId="43">
    <w:abstractNumId w:val="136"/>
  </w:num>
  <w:num w:numId="44">
    <w:abstractNumId w:val="40"/>
  </w:num>
  <w:num w:numId="45">
    <w:abstractNumId w:val="40"/>
    <w:lvlOverride w:ilvl="0">
      <w:startOverride w:val="1"/>
    </w:lvlOverride>
  </w:num>
  <w:num w:numId="46">
    <w:abstractNumId w:val="118"/>
    <w:lvlOverride w:ilvl="0">
      <w:startOverride w:val="1"/>
      <w:lvl w:ilvl="0">
        <w:start w:val="1"/>
        <w:numFmt w:val="decimal"/>
        <w:lvlText w:val="%1."/>
        <w:lvlJc w:val="left"/>
        <w:rPr>
          <w:rFonts w:ascii="Verdana" w:hAnsi="Verdana" w:cs="Tahoma" w:hint="default"/>
        </w:rPr>
      </w:lvl>
    </w:lvlOverride>
  </w:num>
  <w:num w:numId="47">
    <w:abstractNumId w:val="82"/>
  </w:num>
  <w:num w:numId="48">
    <w:abstractNumId w:val="39"/>
  </w:num>
  <w:num w:numId="49">
    <w:abstractNumId w:val="54"/>
    <w:lvlOverride w:ilvl="0">
      <w:startOverride w:val="1"/>
    </w:lvlOverride>
  </w:num>
  <w:num w:numId="50">
    <w:abstractNumId w:val="1"/>
  </w:num>
  <w:num w:numId="51">
    <w:abstractNumId w:val="0"/>
  </w:num>
  <w:num w:numId="5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2"/>
  </w:num>
  <w:num w:numId="55">
    <w:abstractNumId w:val="43"/>
  </w:num>
  <w:num w:numId="56">
    <w:abstractNumId w:val="138"/>
  </w:num>
  <w:num w:numId="57">
    <w:abstractNumId w:val="8"/>
  </w:num>
  <w:num w:numId="58">
    <w:abstractNumId w:val="132"/>
  </w:num>
  <w:num w:numId="59">
    <w:abstractNumId w:val="92"/>
  </w:num>
  <w:num w:numId="60">
    <w:abstractNumId w:val="127"/>
  </w:num>
  <w:num w:numId="61">
    <w:abstractNumId w:val="128"/>
  </w:num>
  <w:num w:numId="62">
    <w:abstractNumId w:val="28"/>
  </w:num>
  <w:num w:numId="63">
    <w:abstractNumId w:val="85"/>
  </w:num>
  <w:num w:numId="64">
    <w:abstractNumId w:val="86"/>
  </w:num>
  <w:num w:numId="65">
    <w:abstractNumId w:val="124"/>
  </w:num>
  <w:num w:numId="66">
    <w:abstractNumId w:val="87"/>
  </w:num>
  <w:num w:numId="67">
    <w:abstractNumId w:val="122"/>
  </w:num>
  <w:num w:numId="68">
    <w:abstractNumId w:val="5"/>
  </w:num>
  <w:num w:numId="69">
    <w:abstractNumId w:val="6"/>
  </w:num>
  <w:num w:numId="70">
    <w:abstractNumId w:val="9"/>
  </w:num>
  <w:num w:numId="71">
    <w:abstractNumId w:val="12"/>
  </w:num>
  <w:num w:numId="72">
    <w:abstractNumId w:val="13"/>
  </w:num>
  <w:num w:numId="73">
    <w:abstractNumId w:val="14"/>
  </w:num>
  <w:num w:numId="74">
    <w:abstractNumId w:val="17"/>
  </w:num>
  <w:num w:numId="75">
    <w:abstractNumId w:val="18"/>
  </w:num>
  <w:num w:numId="76">
    <w:abstractNumId w:val="19"/>
  </w:num>
  <w:num w:numId="77">
    <w:abstractNumId w:val="108"/>
  </w:num>
  <w:num w:numId="78">
    <w:abstractNumId w:val="73"/>
  </w:num>
  <w:num w:numId="79">
    <w:abstractNumId w:val="121"/>
  </w:num>
  <w:num w:numId="80">
    <w:abstractNumId w:val="139"/>
  </w:num>
  <w:num w:numId="81">
    <w:abstractNumId w:val="135"/>
  </w:num>
  <w:num w:numId="82">
    <w:abstractNumId w:val="70"/>
  </w:num>
  <w:num w:numId="83">
    <w:abstractNumId w:val="129"/>
  </w:num>
  <w:num w:numId="84">
    <w:abstractNumId w:val="140"/>
  </w:num>
  <w:num w:numId="85">
    <w:abstractNumId w:val="65"/>
  </w:num>
  <w:num w:numId="86">
    <w:abstractNumId w:val="103"/>
  </w:num>
  <w:num w:numId="87">
    <w:abstractNumId w:val="29"/>
  </w:num>
  <w:num w:numId="88">
    <w:abstractNumId w:val="111"/>
  </w:num>
  <w:num w:numId="89">
    <w:abstractNumId w:val="120"/>
  </w:num>
  <w:num w:numId="90">
    <w:abstractNumId w:val="97"/>
  </w:num>
  <w:num w:numId="91">
    <w:abstractNumId w:val="101"/>
  </w:num>
  <w:num w:numId="92">
    <w:abstractNumId w:val="58"/>
  </w:num>
  <w:num w:numId="93">
    <w:abstractNumId w:val="42"/>
  </w:num>
  <w:num w:numId="94">
    <w:abstractNumId w:val="105"/>
  </w:num>
  <w:num w:numId="95">
    <w:abstractNumId w:val="78"/>
  </w:num>
  <w:num w:numId="96">
    <w:abstractNumId w:val="131"/>
  </w:num>
  <w:num w:numId="97">
    <w:abstractNumId w:val="44"/>
  </w:num>
  <w:num w:numId="98">
    <w:abstractNumId w:val="32"/>
  </w:num>
  <w:num w:numId="99">
    <w:abstractNumId w:val="26"/>
  </w:num>
  <w:num w:numId="100">
    <w:abstractNumId w:val="117"/>
  </w:num>
  <w:num w:numId="101">
    <w:abstractNumId w:val="104"/>
  </w:num>
  <w:num w:numId="102">
    <w:abstractNumId w:val="56"/>
  </w:num>
  <w:num w:numId="103">
    <w:abstractNumId w:val="102"/>
  </w:num>
  <w:num w:numId="104">
    <w:abstractNumId w:val="37"/>
  </w:num>
  <w:num w:numId="10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2"/>
  </w:num>
  <w:num w:numId="107">
    <w:abstractNumId w:val="38"/>
  </w:num>
  <w:num w:numId="108">
    <w:abstractNumId w:val="55"/>
  </w:num>
  <w:num w:numId="109">
    <w:abstractNumId w:val="61"/>
  </w:num>
  <w:num w:numId="110">
    <w:abstractNumId w:val="99"/>
  </w:num>
  <w:num w:numId="111">
    <w:abstractNumId w:val="114"/>
  </w:num>
  <w:num w:numId="112">
    <w:abstractNumId w:val="137"/>
  </w:num>
  <w:num w:numId="113">
    <w:abstractNumId w:val="91"/>
  </w:num>
  <w:num w:numId="114">
    <w:abstractNumId w:val="51"/>
  </w:num>
  <w:num w:numId="115">
    <w:abstractNumId w:val="53"/>
  </w:num>
  <w:num w:numId="116">
    <w:abstractNumId w:val="95"/>
  </w:num>
  <w:num w:numId="117">
    <w:abstractNumId w:val="125"/>
  </w:num>
  <w:num w:numId="118">
    <w:abstractNumId w:val="41"/>
  </w:num>
  <w:num w:numId="119">
    <w:abstractNumId w:val="52"/>
  </w:num>
  <w:num w:numId="120">
    <w:abstractNumId w:val="83"/>
  </w:num>
  <w:num w:numId="121">
    <w:abstractNumId w:val="30"/>
  </w:num>
  <w:num w:numId="122">
    <w:abstractNumId w:val="126"/>
  </w:num>
  <w:num w:numId="123">
    <w:abstractNumId w:val="66"/>
  </w:num>
  <w:num w:numId="124">
    <w:abstractNumId w:val="100"/>
  </w:num>
  <w:num w:numId="125">
    <w:abstractNumId w:val="34"/>
  </w:num>
  <w:num w:numId="126">
    <w:abstractNumId w:val="21"/>
  </w:num>
  <w:num w:numId="127">
    <w:abstractNumId w:val="98"/>
  </w:num>
  <w:num w:numId="128">
    <w:abstractNumId w:val="45"/>
  </w:num>
  <w:num w:numId="129">
    <w:abstractNumId w:val="71"/>
  </w:num>
  <w:num w:numId="130">
    <w:abstractNumId w:val="113"/>
  </w:num>
  <w:num w:numId="131">
    <w:abstractNumId w:val="59"/>
  </w:num>
  <w:num w:numId="132">
    <w:abstractNumId w:val="74"/>
  </w:num>
  <w:num w:numId="133">
    <w:abstractNumId w:val="23"/>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2D7A"/>
    <w:rsid w:val="000038B3"/>
    <w:rsid w:val="000106A8"/>
    <w:rsid w:val="00014553"/>
    <w:rsid w:val="00017DCA"/>
    <w:rsid w:val="00021E80"/>
    <w:rsid w:val="0002394A"/>
    <w:rsid w:val="000275A3"/>
    <w:rsid w:val="000279A7"/>
    <w:rsid w:val="000337CD"/>
    <w:rsid w:val="0004192B"/>
    <w:rsid w:val="000431F2"/>
    <w:rsid w:val="00044C28"/>
    <w:rsid w:val="00055FCE"/>
    <w:rsid w:val="00057328"/>
    <w:rsid w:val="00060A61"/>
    <w:rsid w:val="00064816"/>
    <w:rsid w:val="00064C39"/>
    <w:rsid w:val="00066677"/>
    <w:rsid w:val="00071C33"/>
    <w:rsid w:val="0007487D"/>
    <w:rsid w:val="0007714E"/>
    <w:rsid w:val="0009236A"/>
    <w:rsid w:val="00094748"/>
    <w:rsid w:val="000A103A"/>
    <w:rsid w:val="000A22DA"/>
    <w:rsid w:val="000A485B"/>
    <w:rsid w:val="000B51F7"/>
    <w:rsid w:val="000B6FBE"/>
    <w:rsid w:val="000C2B3B"/>
    <w:rsid w:val="000D00A3"/>
    <w:rsid w:val="000D0106"/>
    <w:rsid w:val="000D17C3"/>
    <w:rsid w:val="000D21DC"/>
    <w:rsid w:val="000E6E6F"/>
    <w:rsid w:val="000E7AFC"/>
    <w:rsid w:val="000F6A14"/>
    <w:rsid w:val="000F7ECD"/>
    <w:rsid w:val="00105AE6"/>
    <w:rsid w:val="001066DE"/>
    <w:rsid w:val="0011053D"/>
    <w:rsid w:val="00110F3A"/>
    <w:rsid w:val="0011309A"/>
    <w:rsid w:val="00113CF3"/>
    <w:rsid w:val="001160D6"/>
    <w:rsid w:val="001207CD"/>
    <w:rsid w:val="00123DC0"/>
    <w:rsid w:val="00124B22"/>
    <w:rsid w:val="00132E33"/>
    <w:rsid w:val="00141260"/>
    <w:rsid w:val="001422A8"/>
    <w:rsid w:val="001427FA"/>
    <w:rsid w:val="001458BD"/>
    <w:rsid w:val="001461B1"/>
    <w:rsid w:val="001473E3"/>
    <w:rsid w:val="0015529C"/>
    <w:rsid w:val="00164604"/>
    <w:rsid w:val="00173862"/>
    <w:rsid w:val="00173F44"/>
    <w:rsid w:val="00174E51"/>
    <w:rsid w:val="001755D1"/>
    <w:rsid w:val="00177F2E"/>
    <w:rsid w:val="00181F8E"/>
    <w:rsid w:val="00184F1E"/>
    <w:rsid w:val="00186CF7"/>
    <w:rsid w:val="001874E4"/>
    <w:rsid w:val="00191757"/>
    <w:rsid w:val="00191904"/>
    <w:rsid w:val="0019214A"/>
    <w:rsid w:val="001929E8"/>
    <w:rsid w:val="0019577F"/>
    <w:rsid w:val="0019638A"/>
    <w:rsid w:val="00196CA2"/>
    <w:rsid w:val="00196FA9"/>
    <w:rsid w:val="001A0633"/>
    <w:rsid w:val="001A40F4"/>
    <w:rsid w:val="001A448F"/>
    <w:rsid w:val="001B0E07"/>
    <w:rsid w:val="001B109C"/>
    <w:rsid w:val="001B14C9"/>
    <w:rsid w:val="001B499A"/>
    <w:rsid w:val="001B7AF6"/>
    <w:rsid w:val="001C43BC"/>
    <w:rsid w:val="001C7610"/>
    <w:rsid w:val="001D3B06"/>
    <w:rsid w:val="001D3DEA"/>
    <w:rsid w:val="001D59B6"/>
    <w:rsid w:val="001E004D"/>
    <w:rsid w:val="001E265D"/>
    <w:rsid w:val="001F7490"/>
    <w:rsid w:val="002011F2"/>
    <w:rsid w:val="00203C26"/>
    <w:rsid w:val="0021198C"/>
    <w:rsid w:val="002127CA"/>
    <w:rsid w:val="00212CF6"/>
    <w:rsid w:val="00213FB2"/>
    <w:rsid w:val="002224FB"/>
    <w:rsid w:val="00222546"/>
    <w:rsid w:val="002261A5"/>
    <w:rsid w:val="00227270"/>
    <w:rsid w:val="002348B6"/>
    <w:rsid w:val="00235929"/>
    <w:rsid w:val="00240D43"/>
    <w:rsid w:val="00241992"/>
    <w:rsid w:val="002434DE"/>
    <w:rsid w:val="002445B9"/>
    <w:rsid w:val="002667A5"/>
    <w:rsid w:val="0027248A"/>
    <w:rsid w:val="00272F7B"/>
    <w:rsid w:val="00275ACD"/>
    <w:rsid w:val="00280B91"/>
    <w:rsid w:val="00282CAB"/>
    <w:rsid w:val="0028593E"/>
    <w:rsid w:val="00297D8A"/>
    <w:rsid w:val="002A0137"/>
    <w:rsid w:val="002A4115"/>
    <w:rsid w:val="002B0DEF"/>
    <w:rsid w:val="002B37AD"/>
    <w:rsid w:val="002B3E1C"/>
    <w:rsid w:val="002B5708"/>
    <w:rsid w:val="002B6008"/>
    <w:rsid w:val="002B6B1E"/>
    <w:rsid w:val="002C0FA8"/>
    <w:rsid w:val="002C143B"/>
    <w:rsid w:val="002C1FBE"/>
    <w:rsid w:val="002D1C81"/>
    <w:rsid w:val="002D27E2"/>
    <w:rsid w:val="002E1C5D"/>
    <w:rsid w:val="002E6EAC"/>
    <w:rsid w:val="00304407"/>
    <w:rsid w:val="00304DA7"/>
    <w:rsid w:val="00305EDF"/>
    <w:rsid w:val="0031108B"/>
    <w:rsid w:val="00315692"/>
    <w:rsid w:val="00320044"/>
    <w:rsid w:val="00320C44"/>
    <w:rsid w:val="00331383"/>
    <w:rsid w:val="00332935"/>
    <w:rsid w:val="00334BB8"/>
    <w:rsid w:val="00342E23"/>
    <w:rsid w:val="00346345"/>
    <w:rsid w:val="00347200"/>
    <w:rsid w:val="00356356"/>
    <w:rsid w:val="00356E31"/>
    <w:rsid w:val="00356F21"/>
    <w:rsid w:val="003572D5"/>
    <w:rsid w:val="00360BB3"/>
    <w:rsid w:val="00361A1A"/>
    <w:rsid w:val="0036651E"/>
    <w:rsid w:val="00370B7B"/>
    <w:rsid w:val="003721D6"/>
    <w:rsid w:val="003736C7"/>
    <w:rsid w:val="00376170"/>
    <w:rsid w:val="003761A4"/>
    <w:rsid w:val="00383181"/>
    <w:rsid w:val="00383318"/>
    <w:rsid w:val="00386EE1"/>
    <w:rsid w:val="00390786"/>
    <w:rsid w:val="003A032D"/>
    <w:rsid w:val="003A1131"/>
    <w:rsid w:val="003A4038"/>
    <w:rsid w:val="003A67CF"/>
    <w:rsid w:val="003A6FE6"/>
    <w:rsid w:val="003A745B"/>
    <w:rsid w:val="003A78AC"/>
    <w:rsid w:val="003B046D"/>
    <w:rsid w:val="003B261C"/>
    <w:rsid w:val="003B2922"/>
    <w:rsid w:val="003B2C91"/>
    <w:rsid w:val="003B2F2A"/>
    <w:rsid w:val="003B5166"/>
    <w:rsid w:val="003D1F53"/>
    <w:rsid w:val="003D5D5B"/>
    <w:rsid w:val="003E08F8"/>
    <w:rsid w:val="003E1944"/>
    <w:rsid w:val="003E4213"/>
    <w:rsid w:val="003E4289"/>
    <w:rsid w:val="003E4ECB"/>
    <w:rsid w:val="003F18F6"/>
    <w:rsid w:val="003F5082"/>
    <w:rsid w:val="003F5A97"/>
    <w:rsid w:val="003F7764"/>
    <w:rsid w:val="00404DE4"/>
    <w:rsid w:val="0040631E"/>
    <w:rsid w:val="00406CB1"/>
    <w:rsid w:val="0041539A"/>
    <w:rsid w:val="004171AC"/>
    <w:rsid w:val="00422C83"/>
    <w:rsid w:val="00426451"/>
    <w:rsid w:val="00427228"/>
    <w:rsid w:val="00431213"/>
    <w:rsid w:val="00436E56"/>
    <w:rsid w:val="00440D65"/>
    <w:rsid w:val="00443211"/>
    <w:rsid w:val="004537B9"/>
    <w:rsid w:val="004562CA"/>
    <w:rsid w:val="00456896"/>
    <w:rsid w:val="0046230E"/>
    <w:rsid w:val="00462787"/>
    <w:rsid w:val="00462905"/>
    <w:rsid w:val="0046527D"/>
    <w:rsid w:val="004661FC"/>
    <w:rsid w:val="00467AE9"/>
    <w:rsid w:val="00470D1E"/>
    <w:rsid w:val="00480223"/>
    <w:rsid w:val="004814D8"/>
    <w:rsid w:val="00481C05"/>
    <w:rsid w:val="00487E00"/>
    <w:rsid w:val="004A0BC8"/>
    <w:rsid w:val="004A2857"/>
    <w:rsid w:val="004A7A62"/>
    <w:rsid w:val="004B7DA5"/>
    <w:rsid w:val="004C1947"/>
    <w:rsid w:val="004C251C"/>
    <w:rsid w:val="004C44F2"/>
    <w:rsid w:val="004C54EE"/>
    <w:rsid w:val="004C6333"/>
    <w:rsid w:val="004C6A12"/>
    <w:rsid w:val="004D209B"/>
    <w:rsid w:val="004D279A"/>
    <w:rsid w:val="004D378F"/>
    <w:rsid w:val="004D6B75"/>
    <w:rsid w:val="004E27AF"/>
    <w:rsid w:val="004E2AAA"/>
    <w:rsid w:val="004E4B2E"/>
    <w:rsid w:val="004F1AAF"/>
    <w:rsid w:val="004F5351"/>
    <w:rsid w:val="004F563A"/>
    <w:rsid w:val="00501FA8"/>
    <w:rsid w:val="0050665E"/>
    <w:rsid w:val="005102F7"/>
    <w:rsid w:val="005149A7"/>
    <w:rsid w:val="00525ACE"/>
    <w:rsid w:val="00542EEB"/>
    <w:rsid w:val="00543C07"/>
    <w:rsid w:val="0054484F"/>
    <w:rsid w:val="00545DA7"/>
    <w:rsid w:val="00547A96"/>
    <w:rsid w:val="00550E9A"/>
    <w:rsid w:val="00551B16"/>
    <w:rsid w:val="00551B86"/>
    <w:rsid w:val="00552120"/>
    <w:rsid w:val="005567B0"/>
    <w:rsid w:val="00557CC5"/>
    <w:rsid w:val="005626ED"/>
    <w:rsid w:val="00567FAB"/>
    <w:rsid w:val="00571DC4"/>
    <w:rsid w:val="00573544"/>
    <w:rsid w:val="00582835"/>
    <w:rsid w:val="00592F7B"/>
    <w:rsid w:val="0059718F"/>
    <w:rsid w:val="005A53AA"/>
    <w:rsid w:val="005A54AB"/>
    <w:rsid w:val="005A6E5B"/>
    <w:rsid w:val="005B0760"/>
    <w:rsid w:val="005B14C5"/>
    <w:rsid w:val="005B158A"/>
    <w:rsid w:val="005B3E01"/>
    <w:rsid w:val="005C23B1"/>
    <w:rsid w:val="005C366A"/>
    <w:rsid w:val="005C5C54"/>
    <w:rsid w:val="005C78A9"/>
    <w:rsid w:val="005D169F"/>
    <w:rsid w:val="005D363D"/>
    <w:rsid w:val="005E2BD3"/>
    <w:rsid w:val="005E3916"/>
    <w:rsid w:val="005E46BB"/>
    <w:rsid w:val="005E5415"/>
    <w:rsid w:val="005F072F"/>
    <w:rsid w:val="005F09A6"/>
    <w:rsid w:val="005F5475"/>
    <w:rsid w:val="005F5AD4"/>
    <w:rsid w:val="005F5C6F"/>
    <w:rsid w:val="005F6167"/>
    <w:rsid w:val="006011A7"/>
    <w:rsid w:val="0060413F"/>
    <w:rsid w:val="00607999"/>
    <w:rsid w:val="00617505"/>
    <w:rsid w:val="0062081C"/>
    <w:rsid w:val="00625459"/>
    <w:rsid w:val="00626083"/>
    <w:rsid w:val="0062764B"/>
    <w:rsid w:val="006329EA"/>
    <w:rsid w:val="00632A57"/>
    <w:rsid w:val="0063318D"/>
    <w:rsid w:val="00633DCF"/>
    <w:rsid w:val="006428EC"/>
    <w:rsid w:val="006476A7"/>
    <w:rsid w:val="00654BE2"/>
    <w:rsid w:val="00662000"/>
    <w:rsid w:val="00663514"/>
    <w:rsid w:val="00673AA3"/>
    <w:rsid w:val="00673F0B"/>
    <w:rsid w:val="0067634E"/>
    <w:rsid w:val="006779C2"/>
    <w:rsid w:val="006802F7"/>
    <w:rsid w:val="006804B4"/>
    <w:rsid w:val="00680703"/>
    <w:rsid w:val="00682147"/>
    <w:rsid w:val="00683640"/>
    <w:rsid w:val="00684EE0"/>
    <w:rsid w:val="00685419"/>
    <w:rsid w:val="00690E63"/>
    <w:rsid w:val="006927BE"/>
    <w:rsid w:val="006937C6"/>
    <w:rsid w:val="006A214C"/>
    <w:rsid w:val="006A42A5"/>
    <w:rsid w:val="006A46DB"/>
    <w:rsid w:val="006A74BF"/>
    <w:rsid w:val="006A7820"/>
    <w:rsid w:val="006A7EAE"/>
    <w:rsid w:val="006B60E1"/>
    <w:rsid w:val="006B6655"/>
    <w:rsid w:val="006B7392"/>
    <w:rsid w:val="006D3065"/>
    <w:rsid w:val="006D32A8"/>
    <w:rsid w:val="006D7415"/>
    <w:rsid w:val="006E75DB"/>
    <w:rsid w:val="006E7AD2"/>
    <w:rsid w:val="006F421E"/>
    <w:rsid w:val="006F505D"/>
    <w:rsid w:val="006F7FEB"/>
    <w:rsid w:val="0070030E"/>
    <w:rsid w:val="00701C8E"/>
    <w:rsid w:val="00702A43"/>
    <w:rsid w:val="00702FC1"/>
    <w:rsid w:val="007034F5"/>
    <w:rsid w:val="00704A26"/>
    <w:rsid w:val="00713B31"/>
    <w:rsid w:val="0071525E"/>
    <w:rsid w:val="00716CA5"/>
    <w:rsid w:val="0071789F"/>
    <w:rsid w:val="00720770"/>
    <w:rsid w:val="0072103D"/>
    <w:rsid w:val="007213E2"/>
    <w:rsid w:val="007235BB"/>
    <w:rsid w:val="00726CED"/>
    <w:rsid w:val="00730E99"/>
    <w:rsid w:val="00737156"/>
    <w:rsid w:val="007376C2"/>
    <w:rsid w:val="0074039A"/>
    <w:rsid w:val="007423F0"/>
    <w:rsid w:val="00747290"/>
    <w:rsid w:val="0075282F"/>
    <w:rsid w:val="00756FDE"/>
    <w:rsid w:val="00767140"/>
    <w:rsid w:val="007719A7"/>
    <w:rsid w:val="007719B9"/>
    <w:rsid w:val="00771BD5"/>
    <w:rsid w:val="00775B70"/>
    <w:rsid w:val="00777CE9"/>
    <w:rsid w:val="00781248"/>
    <w:rsid w:val="00783458"/>
    <w:rsid w:val="00787DA0"/>
    <w:rsid w:val="00793CC8"/>
    <w:rsid w:val="00793D3B"/>
    <w:rsid w:val="00793E7A"/>
    <w:rsid w:val="00796F4C"/>
    <w:rsid w:val="007B1A38"/>
    <w:rsid w:val="007B2386"/>
    <w:rsid w:val="007C02E8"/>
    <w:rsid w:val="007C2F7D"/>
    <w:rsid w:val="007D736A"/>
    <w:rsid w:val="007E0191"/>
    <w:rsid w:val="007E6445"/>
    <w:rsid w:val="007E7CDC"/>
    <w:rsid w:val="007F192A"/>
    <w:rsid w:val="007F1998"/>
    <w:rsid w:val="007F5E0C"/>
    <w:rsid w:val="008034A6"/>
    <w:rsid w:val="00803D51"/>
    <w:rsid w:val="008043E3"/>
    <w:rsid w:val="00804EAA"/>
    <w:rsid w:val="008110E6"/>
    <w:rsid w:val="00814D75"/>
    <w:rsid w:val="0082039B"/>
    <w:rsid w:val="0082084E"/>
    <w:rsid w:val="00820DFD"/>
    <w:rsid w:val="008318F8"/>
    <w:rsid w:val="00843FF7"/>
    <w:rsid w:val="00844122"/>
    <w:rsid w:val="0084524D"/>
    <w:rsid w:val="0084537B"/>
    <w:rsid w:val="00845A84"/>
    <w:rsid w:val="00846018"/>
    <w:rsid w:val="00852F97"/>
    <w:rsid w:val="00854B71"/>
    <w:rsid w:val="00857D82"/>
    <w:rsid w:val="00860FC6"/>
    <w:rsid w:val="00862B14"/>
    <w:rsid w:val="008653F9"/>
    <w:rsid w:val="00870230"/>
    <w:rsid w:val="00874510"/>
    <w:rsid w:val="00877E47"/>
    <w:rsid w:val="008837D9"/>
    <w:rsid w:val="00887AA5"/>
    <w:rsid w:val="0089043B"/>
    <w:rsid w:val="008921D8"/>
    <w:rsid w:val="008922B5"/>
    <w:rsid w:val="008A1772"/>
    <w:rsid w:val="008A5227"/>
    <w:rsid w:val="008A5A33"/>
    <w:rsid w:val="008A6B89"/>
    <w:rsid w:val="008C2F2A"/>
    <w:rsid w:val="008C7C1B"/>
    <w:rsid w:val="008D0010"/>
    <w:rsid w:val="008E09AB"/>
    <w:rsid w:val="008E23BD"/>
    <w:rsid w:val="008E2AAA"/>
    <w:rsid w:val="008E4A86"/>
    <w:rsid w:val="008E5485"/>
    <w:rsid w:val="008E7270"/>
    <w:rsid w:val="008E7CC4"/>
    <w:rsid w:val="00902F27"/>
    <w:rsid w:val="00903A9D"/>
    <w:rsid w:val="0090792F"/>
    <w:rsid w:val="00911A1E"/>
    <w:rsid w:val="00912F01"/>
    <w:rsid w:val="009139AD"/>
    <w:rsid w:val="00915D48"/>
    <w:rsid w:val="0091681A"/>
    <w:rsid w:val="00921F4F"/>
    <w:rsid w:val="0092272C"/>
    <w:rsid w:val="00922E99"/>
    <w:rsid w:val="00935765"/>
    <w:rsid w:val="009431B5"/>
    <w:rsid w:val="00946852"/>
    <w:rsid w:val="00950D58"/>
    <w:rsid w:val="0095181B"/>
    <w:rsid w:val="009531D0"/>
    <w:rsid w:val="00953A03"/>
    <w:rsid w:val="009576C7"/>
    <w:rsid w:val="009605A7"/>
    <w:rsid w:val="009611E7"/>
    <w:rsid w:val="00964E08"/>
    <w:rsid w:val="009658FB"/>
    <w:rsid w:val="00971205"/>
    <w:rsid w:val="00976D6A"/>
    <w:rsid w:val="00977978"/>
    <w:rsid w:val="00981619"/>
    <w:rsid w:val="009857DD"/>
    <w:rsid w:val="00985DB7"/>
    <w:rsid w:val="00985E1E"/>
    <w:rsid w:val="009947CC"/>
    <w:rsid w:val="009B46B7"/>
    <w:rsid w:val="009C1403"/>
    <w:rsid w:val="009C1C4B"/>
    <w:rsid w:val="009C7069"/>
    <w:rsid w:val="009C7A53"/>
    <w:rsid w:val="009D287B"/>
    <w:rsid w:val="009D2A3C"/>
    <w:rsid w:val="009E14C3"/>
    <w:rsid w:val="009E19F8"/>
    <w:rsid w:val="009E6166"/>
    <w:rsid w:val="009F22CB"/>
    <w:rsid w:val="00A00FAC"/>
    <w:rsid w:val="00A13EB0"/>
    <w:rsid w:val="00A16968"/>
    <w:rsid w:val="00A176BC"/>
    <w:rsid w:val="00A201A6"/>
    <w:rsid w:val="00A21114"/>
    <w:rsid w:val="00A223C7"/>
    <w:rsid w:val="00A261D3"/>
    <w:rsid w:val="00A2741C"/>
    <w:rsid w:val="00A27668"/>
    <w:rsid w:val="00A33C52"/>
    <w:rsid w:val="00A35E89"/>
    <w:rsid w:val="00A366F5"/>
    <w:rsid w:val="00A51C52"/>
    <w:rsid w:val="00A617B5"/>
    <w:rsid w:val="00A61BA2"/>
    <w:rsid w:val="00A63AF4"/>
    <w:rsid w:val="00A65647"/>
    <w:rsid w:val="00A67C53"/>
    <w:rsid w:val="00A84625"/>
    <w:rsid w:val="00A936D6"/>
    <w:rsid w:val="00AA4130"/>
    <w:rsid w:val="00AA4FFF"/>
    <w:rsid w:val="00AA6A6F"/>
    <w:rsid w:val="00AB4B42"/>
    <w:rsid w:val="00AB7D9F"/>
    <w:rsid w:val="00AC0653"/>
    <w:rsid w:val="00AC4F86"/>
    <w:rsid w:val="00AD2252"/>
    <w:rsid w:val="00AD27C8"/>
    <w:rsid w:val="00AD43AB"/>
    <w:rsid w:val="00AD4E46"/>
    <w:rsid w:val="00AD53B6"/>
    <w:rsid w:val="00AE0EE9"/>
    <w:rsid w:val="00AE39CA"/>
    <w:rsid w:val="00AF21D9"/>
    <w:rsid w:val="00AF3564"/>
    <w:rsid w:val="00B13B11"/>
    <w:rsid w:val="00B2154E"/>
    <w:rsid w:val="00B23982"/>
    <w:rsid w:val="00B24308"/>
    <w:rsid w:val="00B2511A"/>
    <w:rsid w:val="00B27935"/>
    <w:rsid w:val="00B31348"/>
    <w:rsid w:val="00B32F5B"/>
    <w:rsid w:val="00B33DF0"/>
    <w:rsid w:val="00B37BCE"/>
    <w:rsid w:val="00B54799"/>
    <w:rsid w:val="00B55295"/>
    <w:rsid w:val="00B57DE0"/>
    <w:rsid w:val="00B60ADD"/>
    <w:rsid w:val="00B61FBA"/>
    <w:rsid w:val="00B71652"/>
    <w:rsid w:val="00B71A7D"/>
    <w:rsid w:val="00B727A0"/>
    <w:rsid w:val="00B74076"/>
    <w:rsid w:val="00B75383"/>
    <w:rsid w:val="00B840B6"/>
    <w:rsid w:val="00B8439F"/>
    <w:rsid w:val="00B853C8"/>
    <w:rsid w:val="00B85E8F"/>
    <w:rsid w:val="00B874BB"/>
    <w:rsid w:val="00B9152B"/>
    <w:rsid w:val="00B9414F"/>
    <w:rsid w:val="00BB3629"/>
    <w:rsid w:val="00BB7ACF"/>
    <w:rsid w:val="00BC1113"/>
    <w:rsid w:val="00BC3AAD"/>
    <w:rsid w:val="00BD2FD1"/>
    <w:rsid w:val="00BD3E8D"/>
    <w:rsid w:val="00BE0BA0"/>
    <w:rsid w:val="00BE1633"/>
    <w:rsid w:val="00BE2167"/>
    <w:rsid w:val="00BE245A"/>
    <w:rsid w:val="00BE2744"/>
    <w:rsid w:val="00BE3913"/>
    <w:rsid w:val="00BE55C4"/>
    <w:rsid w:val="00BF18E2"/>
    <w:rsid w:val="00BF2E79"/>
    <w:rsid w:val="00BF3846"/>
    <w:rsid w:val="00BF5041"/>
    <w:rsid w:val="00BF517F"/>
    <w:rsid w:val="00BF5EFA"/>
    <w:rsid w:val="00C0179B"/>
    <w:rsid w:val="00C0323A"/>
    <w:rsid w:val="00C160FB"/>
    <w:rsid w:val="00C1703A"/>
    <w:rsid w:val="00C20D4E"/>
    <w:rsid w:val="00C222D1"/>
    <w:rsid w:val="00C266E7"/>
    <w:rsid w:val="00C26DFE"/>
    <w:rsid w:val="00C31876"/>
    <w:rsid w:val="00C36338"/>
    <w:rsid w:val="00C3771B"/>
    <w:rsid w:val="00C4734A"/>
    <w:rsid w:val="00C47C11"/>
    <w:rsid w:val="00C5318C"/>
    <w:rsid w:val="00C540A8"/>
    <w:rsid w:val="00C548DF"/>
    <w:rsid w:val="00C55F82"/>
    <w:rsid w:val="00C6043A"/>
    <w:rsid w:val="00C64041"/>
    <w:rsid w:val="00C64E14"/>
    <w:rsid w:val="00C64F36"/>
    <w:rsid w:val="00C64F58"/>
    <w:rsid w:val="00C700C2"/>
    <w:rsid w:val="00C75EF1"/>
    <w:rsid w:val="00C829EA"/>
    <w:rsid w:val="00C84283"/>
    <w:rsid w:val="00C85FDC"/>
    <w:rsid w:val="00C860E4"/>
    <w:rsid w:val="00C874C0"/>
    <w:rsid w:val="00C923BE"/>
    <w:rsid w:val="00C9519B"/>
    <w:rsid w:val="00C95846"/>
    <w:rsid w:val="00CA4C0C"/>
    <w:rsid w:val="00CA4E41"/>
    <w:rsid w:val="00CB0849"/>
    <w:rsid w:val="00CB1F7C"/>
    <w:rsid w:val="00CC0FC6"/>
    <w:rsid w:val="00CC174D"/>
    <w:rsid w:val="00CC3427"/>
    <w:rsid w:val="00CC45B1"/>
    <w:rsid w:val="00CC7956"/>
    <w:rsid w:val="00CD214F"/>
    <w:rsid w:val="00CD6487"/>
    <w:rsid w:val="00CD6D3F"/>
    <w:rsid w:val="00CE1D10"/>
    <w:rsid w:val="00CE2548"/>
    <w:rsid w:val="00CE59EF"/>
    <w:rsid w:val="00CF16A5"/>
    <w:rsid w:val="00CF1E6F"/>
    <w:rsid w:val="00CF3868"/>
    <w:rsid w:val="00CF6845"/>
    <w:rsid w:val="00D0461E"/>
    <w:rsid w:val="00D06287"/>
    <w:rsid w:val="00D06AEB"/>
    <w:rsid w:val="00D13E11"/>
    <w:rsid w:val="00D17E55"/>
    <w:rsid w:val="00D2123A"/>
    <w:rsid w:val="00D25422"/>
    <w:rsid w:val="00D26883"/>
    <w:rsid w:val="00D2707F"/>
    <w:rsid w:val="00D35E08"/>
    <w:rsid w:val="00D41CE8"/>
    <w:rsid w:val="00D50A00"/>
    <w:rsid w:val="00D532B9"/>
    <w:rsid w:val="00D54682"/>
    <w:rsid w:val="00D56C33"/>
    <w:rsid w:val="00D56FAE"/>
    <w:rsid w:val="00D57847"/>
    <w:rsid w:val="00D60613"/>
    <w:rsid w:val="00D61C83"/>
    <w:rsid w:val="00D61C9A"/>
    <w:rsid w:val="00D61F4D"/>
    <w:rsid w:val="00D621CC"/>
    <w:rsid w:val="00D63FD8"/>
    <w:rsid w:val="00D65833"/>
    <w:rsid w:val="00D667B4"/>
    <w:rsid w:val="00D728BF"/>
    <w:rsid w:val="00D82A99"/>
    <w:rsid w:val="00D8382E"/>
    <w:rsid w:val="00D85812"/>
    <w:rsid w:val="00D9232F"/>
    <w:rsid w:val="00D9304B"/>
    <w:rsid w:val="00D97D03"/>
    <w:rsid w:val="00DA560A"/>
    <w:rsid w:val="00DB0CCD"/>
    <w:rsid w:val="00DC217C"/>
    <w:rsid w:val="00DC344E"/>
    <w:rsid w:val="00DD7305"/>
    <w:rsid w:val="00DD7A66"/>
    <w:rsid w:val="00DF01A5"/>
    <w:rsid w:val="00DF66DE"/>
    <w:rsid w:val="00E0158B"/>
    <w:rsid w:val="00E01F29"/>
    <w:rsid w:val="00E01FA9"/>
    <w:rsid w:val="00E045B0"/>
    <w:rsid w:val="00E07DE4"/>
    <w:rsid w:val="00E14783"/>
    <w:rsid w:val="00E15A10"/>
    <w:rsid w:val="00E24F16"/>
    <w:rsid w:val="00E25A56"/>
    <w:rsid w:val="00E32F16"/>
    <w:rsid w:val="00E35B29"/>
    <w:rsid w:val="00E40C4A"/>
    <w:rsid w:val="00E41219"/>
    <w:rsid w:val="00E467C3"/>
    <w:rsid w:val="00E60E63"/>
    <w:rsid w:val="00E61737"/>
    <w:rsid w:val="00E61F90"/>
    <w:rsid w:val="00E654CD"/>
    <w:rsid w:val="00E65B44"/>
    <w:rsid w:val="00E700FE"/>
    <w:rsid w:val="00E708D4"/>
    <w:rsid w:val="00E7459C"/>
    <w:rsid w:val="00E7543C"/>
    <w:rsid w:val="00E75735"/>
    <w:rsid w:val="00E763F9"/>
    <w:rsid w:val="00E822AA"/>
    <w:rsid w:val="00E84654"/>
    <w:rsid w:val="00E84AE0"/>
    <w:rsid w:val="00E87EBF"/>
    <w:rsid w:val="00E9064C"/>
    <w:rsid w:val="00E93F09"/>
    <w:rsid w:val="00E97BE7"/>
    <w:rsid w:val="00EA178B"/>
    <w:rsid w:val="00EA28DE"/>
    <w:rsid w:val="00EA660A"/>
    <w:rsid w:val="00EB00DC"/>
    <w:rsid w:val="00EB0587"/>
    <w:rsid w:val="00EB2E1B"/>
    <w:rsid w:val="00EB49E7"/>
    <w:rsid w:val="00ED7E09"/>
    <w:rsid w:val="00EE2B25"/>
    <w:rsid w:val="00EE4CF7"/>
    <w:rsid w:val="00EF1BC7"/>
    <w:rsid w:val="00EF22D9"/>
    <w:rsid w:val="00EF3F9B"/>
    <w:rsid w:val="00EF445A"/>
    <w:rsid w:val="00EF6835"/>
    <w:rsid w:val="00F01E5B"/>
    <w:rsid w:val="00F047E4"/>
    <w:rsid w:val="00F050E4"/>
    <w:rsid w:val="00F17C14"/>
    <w:rsid w:val="00F23A20"/>
    <w:rsid w:val="00F23F9A"/>
    <w:rsid w:val="00F23FAC"/>
    <w:rsid w:val="00F26426"/>
    <w:rsid w:val="00F373BE"/>
    <w:rsid w:val="00F41E1B"/>
    <w:rsid w:val="00F42754"/>
    <w:rsid w:val="00F45247"/>
    <w:rsid w:val="00F507C5"/>
    <w:rsid w:val="00F50AEC"/>
    <w:rsid w:val="00F52BD2"/>
    <w:rsid w:val="00F562A2"/>
    <w:rsid w:val="00F6134A"/>
    <w:rsid w:val="00F70B90"/>
    <w:rsid w:val="00F74017"/>
    <w:rsid w:val="00F75DE3"/>
    <w:rsid w:val="00F76E0F"/>
    <w:rsid w:val="00F77040"/>
    <w:rsid w:val="00F81420"/>
    <w:rsid w:val="00F817E2"/>
    <w:rsid w:val="00F81FD9"/>
    <w:rsid w:val="00F82D26"/>
    <w:rsid w:val="00F84128"/>
    <w:rsid w:val="00F84C77"/>
    <w:rsid w:val="00F87461"/>
    <w:rsid w:val="00F916AB"/>
    <w:rsid w:val="00FA1405"/>
    <w:rsid w:val="00FA53B4"/>
    <w:rsid w:val="00FA56D8"/>
    <w:rsid w:val="00FA5A0C"/>
    <w:rsid w:val="00FA6A07"/>
    <w:rsid w:val="00FA7654"/>
    <w:rsid w:val="00FB5543"/>
    <w:rsid w:val="00FC035E"/>
    <w:rsid w:val="00FC4BD5"/>
    <w:rsid w:val="00FD001F"/>
    <w:rsid w:val="00FD357A"/>
    <w:rsid w:val="00FD5425"/>
    <w:rsid w:val="00FE3391"/>
    <w:rsid w:val="00FE7A83"/>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annotation reference"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40"/>
      </w:numPr>
    </w:pPr>
  </w:style>
  <w:style w:type="numbering" w:customStyle="1" w:styleId="WW8Num3">
    <w:name w:val="WW8Num3"/>
    <w:basedOn w:val="Bezlisty"/>
    <w:rsid w:val="00AD27C8"/>
    <w:pPr>
      <w:numPr>
        <w:numId w:val="43"/>
      </w:numPr>
    </w:pPr>
  </w:style>
  <w:style w:type="numbering" w:customStyle="1" w:styleId="WW8Num25">
    <w:name w:val="WW8Num25"/>
    <w:basedOn w:val="Bezlisty"/>
    <w:rsid w:val="00AD27C8"/>
    <w:pPr>
      <w:numPr>
        <w:numId w:val="4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52"/>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50"/>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51"/>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53"/>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54"/>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57"/>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57"/>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58"/>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58"/>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58"/>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58"/>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59"/>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55"/>
      </w:numPr>
    </w:pPr>
  </w:style>
  <w:style w:type="numbering" w:customStyle="1" w:styleId="Biecalista1">
    <w:name w:val="Bieżąca lista1"/>
    <w:rsid w:val="00BC1113"/>
    <w:pPr>
      <w:numPr>
        <w:numId w:val="56"/>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uiPriority w:val="99"/>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60"/>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61"/>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62"/>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63"/>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64"/>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65"/>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66"/>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66"/>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67"/>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67"/>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91"/>
      </w:numPr>
    </w:pPr>
  </w:style>
  <w:style w:type="numbering" w:customStyle="1" w:styleId="WW8Num20">
    <w:name w:val="WW8Num20"/>
    <w:basedOn w:val="Bezlisty"/>
    <w:rsid w:val="00BC1113"/>
    <w:pPr>
      <w:numPr>
        <w:numId w:val="92"/>
      </w:numPr>
    </w:pPr>
  </w:style>
  <w:style w:type="numbering" w:customStyle="1" w:styleId="WW8Num24">
    <w:name w:val="WW8Num24"/>
    <w:basedOn w:val="Bezlisty"/>
    <w:rsid w:val="00BC1113"/>
    <w:pPr>
      <w:numPr>
        <w:numId w:val="93"/>
      </w:numPr>
    </w:pPr>
  </w:style>
  <w:style w:type="numbering" w:customStyle="1" w:styleId="WW8Num40">
    <w:name w:val="WW8Num40"/>
    <w:basedOn w:val="Bezlisty"/>
    <w:rsid w:val="00BC1113"/>
    <w:pPr>
      <w:numPr>
        <w:numId w:val="94"/>
      </w:numPr>
    </w:pPr>
  </w:style>
  <w:style w:type="numbering" w:customStyle="1" w:styleId="WW8Num50">
    <w:name w:val="WW8Num50"/>
    <w:basedOn w:val="Bezlisty"/>
    <w:rsid w:val="00BC1113"/>
    <w:pPr>
      <w:numPr>
        <w:numId w:val="95"/>
      </w:numPr>
    </w:pPr>
  </w:style>
  <w:style w:type="numbering" w:customStyle="1" w:styleId="WW8Num59">
    <w:name w:val="WW8Num59"/>
    <w:basedOn w:val="Bezlisty"/>
    <w:rsid w:val="00BC1113"/>
    <w:pPr>
      <w:numPr>
        <w:numId w:val="96"/>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2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annotation reference"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40"/>
      </w:numPr>
    </w:pPr>
  </w:style>
  <w:style w:type="numbering" w:customStyle="1" w:styleId="WW8Num3">
    <w:name w:val="WW8Num3"/>
    <w:basedOn w:val="Bezlisty"/>
    <w:rsid w:val="00AD27C8"/>
    <w:pPr>
      <w:numPr>
        <w:numId w:val="43"/>
      </w:numPr>
    </w:pPr>
  </w:style>
  <w:style w:type="numbering" w:customStyle="1" w:styleId="WW8Num25">
    <w:name w:val="WW8Num25"/>
    <w:basedOn w:val="Bezlisty"/>
    <w:rsid w:val="00AD27C8"/>
    <w:pPr>
      <w:numPr>
        <w:numId w:val="4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52"/>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50"/>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51"/>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53"/>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54"/>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57"/>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57"/>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58"/>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58"/>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58"/>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58"/>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59"/>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55"/>
      </w:numPr>
    </w:pPr>
  </w:style>
  <w:style w:type="numbering" w:customStyle="1" w:styleId="Biecalista1">
    <w:name w:val="Bieżąca lista1"/>
    <w:rsid w:val="00BC1113"/>
    <w:pPr>
      <w:numPr>
        <w:numId w:val="56"/>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uiPriority w:val="99"/>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60"/>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61"/>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62"/>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63"/>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64"/>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65"/>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66"/>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66"/>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67"/>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67"/>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91"/>
      </w:numPr>
    </w:pPr>
  </w:style>
  <w:style w:type="numbering" w:customStyle="1" w:styleId="WW8Num20">
    <w:name w:val="WW8Num20"/>
    <w:basedOn w:val="Bezlisty"/>
    <w:rsid w:val="00BC1113"/>
    <w:pPr>
      <w:numPr>
        <w:numId w:val="92"/>
      </w:numPr>
    </w:pPr>
  </w:style>
  <w:style w:type="numbering" w:customStyle="1" w:styleId="WW8Num24">
    <w:name w:val="WW8Num24"/>
    <w:basedOn w:val="Bezlisty"/>
    <w:rsid w:val="00BC1113"/>
    <w:pPr>
      <w:numPr>
        <w:numId w:val="93"/>
      </w:numPr>
    </w:pPr>
  </w:style>
  <w:style w:type="numbering" w:customStyle="1" w:styleId="WW8Num40">
    <w:name w:val="WW8Num40"/>
    <w:basedOn w:val="Bezlisty"/>
    <w:rsid w:val="00BC1113"/>
    <w:pPr>
      <w:numPr>
        <w:numId w:val="94"/>
      </w:numPr>
    </w:pPr>
  </w:style>
  <w:style w:type="numbering" w:customStyle="1" w:styleId="WW8Num50">
    <w:name w:val="WW8Num50"/>
    <w:basedOn w:val="Bezlisty"/>
    <w:rsid w:val="00BC1113"/>
    <w:pPr>
      <w:numPr>
        <w:numId w:val="95"/>
      </w:numPr>
    </w:pPr>
  </w:style>
  <w:style w:type="numbering" w:customStyle="1" w:styleId="WW8Num59">
    <w:name w:val="WW8Num59"/>
    <w:basedOn w:val="Bezlisty"/>
    <w:rsid w:val="00BC1113"/>
    <w:pPr>
      <w:numPr>
        <w:numId w:val="96"/>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elblag.so.gov.pl/" TargetMode="External"/><Relationship Id="rId26" Type="http://schemas.openxmlformats.org/officeDocument/2006/relationships/hyperlink" Target="http://www.konin.so.gov.pl/" TargetMode="External"/><Relationship Id="rId39" Type="http://schemas.openxmlformats.org/officeDocument/2006/relationships/hyperlink" Target="http://www.plock.so.gov.pl/" TargetMode="External"/><Relationship Id="rId21" Type="http://schemas.openxmlformats.org/officeDocument/2006/relationships/hyperlink" Target="http://www.gorzow-wlkp.so.gov.pl/" TargetMode="External"/><Relationship Id="rId34" Type="http://schemas.openxmlformats.org/officeDocument/2006/relationships/hyperlink" Target="http://www.nowy-sacz.so.gov.pl/" TargetMode="External"/><Relationship Id="rId42" Type="http://schemas.openxmlformats.org/officeDocument/2006/relationships/hyperlink" Target="http://www.radom.so.gov.pl/" TargetMode="External"/><Relationship Id="rId47" Type="http://schemas.openxmlformats.org/officeDocument/2006/relationships/hyperlink" Target="http://suwalki.so.gov.pl/" TargetMode="External"/><Relationship Id="rId50" Type="http://schemas.openxmlformats.org/officeDocument/2006/relationships/hyperlink" Target="http://www.tarnobrzeg.so.gov.pl/" TargetMode="External"/><Relationship Id="rId55" Type="http://schemas.openxmlformats.org/officeDocument/2006/relationships/hyperlink" Target="http://www.wloclawek.so.gov.pl/" TargetMode="External"/><Relationship Id="rId63" Type="http://schemas.openxmlformats.org/officeDocument/2006/relationships/hyperlink" Target="http://www.koszalin.so.gov.pl/" TargetMode="External"/><Relationship Id="rId68" Type="http://schemas.openxmlformats.org/officeDocument/2006/relationships/hyperlink" Target="http://www.opole.so.gov.pl/" TargetMode="External"/><Relationship Id="rId76"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www.szczecin.so.gov.pl/" TargetMode="External"/><Relationship Id="rId2" Type="http://schemas.openxmlformats.org/officeDocument/2006/relationships/numbering" Target="numbering.xml"/><Relationship Id="rId16" Type="http://schemas.openxmlformats.org/officeDocument/2006/relationships/hyperlink" Target="http://www.bydgoszcz.so.gov.pl/" TargetMode="External"/><Relationship Id="rId29" Type="http://schemas.openxmlformats.org/officeDocument/2006/relationships/hyperlink" Target="http://www.krosno.so.gov.pl/" TargetMode="External"/><Relationship Id="rId11" Type="http://schemas.openxmlformats.org/officeDocument/2006/relationships/footer" Target="footer1.xml"/><Relationship Id="rId24" Type="http://schemas.openxmlformats.org/officeDocument/2006/relationships/hyperlink" Target="http://www.katowice.so.gov.pl/" TargetMode="External"/><Relationship Id="rId32" Type="http://schemas.openxmlformats.org/officeDocument/2006/relationships/hyperlink" Target="http://www.lomza.so.gov.pl/" TargetMode="External"/><Relationship Id="rId37" Type="http://schemas.openxmlformats.org/officeDocument/2006/relationships/hyperlink" Target="http://www.ostroleka.so.gov.pl/" TargetMode="External"/><Relationship Id="rId40" Type="http://schemas.openxmlformats.org/officeDocument/2006/relationships/hyperlink" Target="http://www.poznan.so.gov.pl/" TargetMode="External"/><Relationship Id="rId45" Type="http://schemas.openxmlformats.org/officeDocument/2006/relationships/hyperlink" Target="http://www.sieradz.so.gov.pl/" TargetMode="External"/><Relationship Id="rId53" Type="http://schemas.openxmlformats.org/officeDocument/2006/relationships/hyperlink" Target="http://www.warszawa.so.gov.pl/" TargetMode="External"/><Relationship Id="rId58" Type="http://schemas.openxmlformats.org/officeDocument/2006/relationships/hyperlink" Target="http://www.zielona-gora.so.gov.pl/" TargetMode="External"/><Relationship Id="rId66" Type="http://schemas.openxmlformats.org/officeDocument/2006/relationships/hyperlink" Target="http://www.lodz.so.gov.pl/" TargetMode="External"/><Relationship Id="rId7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bielsko-biala.so.gov.pl/" TargetMode="External"/><Relationship Id="rId23" Type="http://schemas.openxmlformats.org/officeDocument/2006/relationships/hyperlink" Target="http://www.kalisz.so.gov.pl/" TargetMode="External"/><Relationship Id="rId28" Type="http://schemas.openxmlformats.org/officeDocument/2006/relationships/hyperlink" Target="http://www.krakow.so.gov.pl/" TargetMode="External"/><Relationship Id="rId36" Type="http://schemas.openxmlformats.org/officeDocument/2006/relationships/hyperlink" Target="http://www.opole.so.gov.pl/" TargetMode="External"/><Relationship Id="rId49" Type="http://schemas.openxmlformats.org/officeDocument/2006/relationships/hyperlink" Target="http://www.swidnica.so.gov.pl/" TargetMode="External"/><Relationship Id="rId57" Type="http://schemas.openxmlformats.org/officeDocument/2006/relationships/hyperlink" Target="http://www.zamosc.so.gov.pl/" TargetMode="External"/><Relationship Id="rId61" Type="http://schemas.openxmlformats.org/officeDocument/2006/relationships/hyperlink" Target="http://www.gdansk.so.gov.pl/" TargetMode="External"/><Relationship Id="rId10" Type="http://schemas.openxmlformats.org/officeDocument/2006/relationships/header" Target="header1.xml"/><Relationship Id="rId19" Type="http://schemas.openxmlformats.org/officeDocument/2006/relationships/hyperlink" Target="http://www.gdansk.so.gov.pl/" TargetMode="External"/><Relationship Id="rId31" Type="http://schemas.openxmlformats.org/officeDocument/2006/relationships/hyperlink" Target="http://www.lublin.so.gov.pl/" TargetMode="External"/><Relationship Id="rId44" Type="http://schemas.openxmlformats.org/officeDocument/2006/relationships/hyperlink" Target="http://www.siedlce.so.gov.pl/" TargetMode="External"/><Relationship Id="rId52" Type="http://schemas.openxmlformats.org/officeDocument/2006/relationships/hyperlink" Target="http://www.torun.so.gov.pl/" TargetMode="External"/><Relationship Id="rId60" Type="http://schemas.openxmlformats.org/officeDocument/2006/relationships/hyperlink" Target="http://www.bydgoszcz.so.gov.pl/" TargetMode="External"/><Relationship Id="rId65" Type="http://schemas.openxmlformats.org/officeDocument/2006/relationships/hyperlink" Target="http://www.lublin.so.gov.pl/" TargetMode="External"/><Relationship Id="rId73" Type="http://schemas.openxmlformats.org/officeDocument/2006/relationships/hyperlink" Target="http://www.wloclawek.so.gov.pl/" TargetMode="Externa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bialystok.so.gov.pl/" TargetMode="External"/><Relationship Id="rId22" Type="http://schemas.openxmlformats.org/officeDocument/2006/relationships/hyperlink" Target="http://www.jelenia-gora.so.gov.pl/" TargetMode="External"/><Relationship Id="rId27" Type="http://schemas.openxmlformats.org/officeDocument/2006/relationships/hyperlink" Target="http://www.koszalin.so.gov.pl/" TargetMode="External"/><Relationship Id="rId30" Type="http://schemas.openxmlformats.org/officeDocument/2006/relationships/hyperlink" Target="http://www.legnica.so.gov.pl/" TargetMode="External"/><Relationship Id="rId35" Type="http://schemas.openxmlformats.org/officeDocument/2006/relationships/hyperlink" Target="http://www.olsztyn.so.gov.pl/" TargetMode="External"/><Relationship Id="rId43" Type="http://schemas.openxmlformats.org/officeDocument/2006/relationships/hyperlink" Target="http://www.rzeszow.so.gov.pl/" TargetMode="External"/><Relationship Id="rId48" Type="http://schemas.openxmlformats.org/officeDocument/2006/relationships/hyperlink" Target="http://www.szczecin.so.gov.pl/" TargetMode="External"/><Relationship Id="rId56" Type="http://schemas.openxmlformats.org/officeDocument/2006/relationships/hyperlink" Target="http://www.wroclaw.so.gov.pl/" TargetMode="External"/><Relationship Id="rId64" Type="http://schemas.openxmlformats.org/officeDocument/2006/relationships/hyperlink" Target="http://www.krakow.so.gov.pl/" TargetMode="External"/><Relationship Id="rId69" Type="http://schemas.openxmlformats.org/officeDocument/2006/relationships/hyperlink" Target="http://www.poznan.so.gov.pl/"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tarnow.so.gov.pl/" TargetMode="External"/><Relationship Id="rId72" Type="http://schemas.openxmlformats.org/officeDocument/2006/relationships/hyperlink" Target="http://www.warszawa.so.gov.pl/"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www.czestochowa.so.gov.pl/" TargetMode="External"/><Relationship Id="rId25" Type="http://schemas.openxmlformats.org/officeDocument/2006/relationships/hyperlink" Target="http://www.kielce.so.gov.pl/" TargetMode="External"/><Relationship Id="rId33" Type="http://schemas.openxmlformats.org/officeDocument/2006/relationships/hyperlink" Target="http://www.lodz.so.gov.pl/" TargetMode="External"/><Relationship Id="rId38" Type="http://schemas.openxmlformats.org/officeDocument/2006/relationships/hyperlink" Target="http://www.piotrkow-tryb.so.gov.pl/" TargetMode="External"/><Relationship Id="rId46" Type="http://schemas.openxmlformats.org/officeDocument/2006/relationships/hyperlink" Target="http://www.slupsk.so.gov.pl/" TargetMode="External"/><Relationship Id="rId59" Type="http://schemas.openxmlformats.org/officeDocument/2006/relationships/hyperlink" Target="http://www.bialystok.so.gov.pl/" TargetMode="External"/><Relationship Id="rId67" Type="http://schemas.openxmlformats.org/officeDocument/2006/relationships/hyperlink" Target="http://www.olsztyn.so.gov.pl/" TargetMode="External"/><Relationship Id="rId20" Type="http://schemas.openxmlformats.org/officeDocument/2006/relationships/hyperlink" Target="http://www.gliwice.so.gov.pl/" TargetMode="External"/><Relationship Id="rId41" Type="http://schemas.openxmlformats.org/officeDocument/2006/relationships/hyperlink" Target="http://www.przemysl.so.gov.pl/" TargetMode="External"/><Relationship Id="rId54" Type="http://schemas.openxmlformats.org/officeDocument/2006/relationships/hyperlink" Target="http://www.warszawapraga.so.gov.pl/" TargetMode="External"/><Relationship Id="rId62" Type="http://schemas.openxmlformats.org/officeDocument/2006/relationships/hyperlink" Target="http://www.katowice.so.gov.pl/" TargetMode="External"/><Relationship Id="rId70" Type="http://schemas.openxmlformats.org/officeDocument/2006/relationships/hyperlink" Target="http://www.rzeszow.so.gov.pl/" TargetMode="External"/><Relationship Id="rId75" Type="http://schemas.openxmlformats.org/officeDocument/2006/relationships/hyperlink" Target="http://www.ztm.waw.pl"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025CD-6820-49CC-B7FD-2F6431761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107</Pages>
  <Words>34964</Words>
  <Characters>209786</Characters>
  <Application>Microsoft Office Word</Application>
  <DocSecurity>0</DocSecurity>
  <Lines>1748</Lines>
  <Paragraphs>488</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244262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8</cp:revision>
  <cp:lastPrinted>2016-10-05T12:43:00Z</cp:lastPrinted>
  <dcterms:created xsi:type="dcterms:W3CDTF">2016-10-04T14:03:00Z</dcterms:created>
  <dcterms:modified xsi:type="dcterms:W3CDTF">2016-10-05T12:45:00Z</dcterms:modified>
</cp:coreProperties>
</file>