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EAC" w:rsidRPr="006061F9" w:rsidRDefault="002E6EAC" w:rsidP="002E6EAC">
      <w:pPr>
        <w:jc w:val="center"/>
        <w:outlineLvl w:val="0"/>
        <w:rPr>
          <w:rFonts w:ascii="Verdana" w:hAnsi="Verdana" w:cs="Arial"/>
        </w:rPr>
      </w:pPr>
      <w:r w:rsidRPr="006061F9">
        <w:rPr>
          <w:rFonts w:ascii="Verdana" w:hAnsi="Verdana" w:cs="Arial"/>
        </w:rPr>
        <w:t>RZECZPOSPOLITA POLSKA</w:t>
      </w:r>
    </w:p>
    <w:p w:rsidR="002E6EAC" w:rsidRPr="006061F9" w:rsidRDefault="002E6EAC" w:rsidP="002E6EAC">
      <w:pPr>
        <w:jc w:val="center"/>
        <w:outlineLvl w:val="0"/>
        <w:rPr>
          <w:rFonts w:ascii="Verdana" w:hAnsi="Verdana" w:cs="Arial"/>
        </w:rPr>
      </w:pPr>
      <w:r w:rsidRPr="006061F9">
        <w:rPr>
          <w:rFonts w:ascii="Verdana" w:hAnsi="Verdana" w:cs="Arial"/>
        </w:rPr>
        <w:t>MINISTERSTWO SPRAWIEDLIWOŚCI</w:t>
      </w:r>
    </w:p>
    <w:p w:rsidR="002E6EAC" w:rsidRPr="006061F9" w:rsidRDefault="002E6EAC" w:rsidP="002E6EAC">
      <w:pPr>
        <w:jc w:val="center"/>
        <w:outlineLvl w:val="0"/>
        <w:rPr>
          <w:rFonts w:ascii="Verdana" w:hAnsi="Verdana" w:cs="Arial"/>
        </w:rPr>
      </w:pPr>
      <w:r w:rsidRPr="006061F9">
        <w:rPr>
          <w:rFonts w:ascii="Verdana" w:hAnsi="Verdana" w:cs="Arial"/>
        </w:rPr>
        <w:t>ALEJE UJAZDOWSKIE 11</w:t>
      </w:r>
    </w:p>
    <w:p w:rsidR="002E6EAC" w:rsidRPr="006061F9" w:rsidRDefault="002E6EAC" w:rsidP="002E6EAC">
      <w:pPr>
        <w:jc w:val="center"/>
        <w:outlineLvl w:val="0"/>
        <w:rPr>
          <w:rFonts w:ascii="Verdana" w:hAnsi="Verdana" w:cs="Arial"/>
        </w:rPr>
      </w:pPr>
      <w:r w:rsidRPr="006061F9">
        <w:rPr>
          <w:rFonts w:ascii="Verdana" w:hAnsi="Verdana" w:cs="Arial"/>
        </w:rPr>
        <w:t>00-567 WARSZAWA</w:t>
      </w:r>
    </w:p>
    <w:p w:rsidR="002E6EAC" w:rsidRPr="006061F9" w:rsidRDefault="002E6EAC"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1874E4" w:rsidRPr="006061F9" w:rsidRDefault="001874E4" w:rsidP="002E6EAC">
      <w:pPr>
        <w:ind w:left="3632"/>
        <w:jc w:val="both"/>
        <w:outlineLvl w:val="0"/>
        <w:rPr>
          <w:rFonts w:ascii="Verdana" w:hAnsi="Verdana" w:cs="Arial"/>
        </w:rPr>
      </w:pPr>
    </w:p>
    <w:p w:rsidR="002E6EAC" w:rsidRPr="006061F9" w:rsidRDefault="002E6EAC" w:rsidP="002E6EAC">
      <w:pPr>
        <w:jc w:val="center"/>
        <w:outlineLvl w:val="0"/>
        <w:rPr>
          <w:rFonts w:ascii="Verdana" w:hAnsi="Verdana" w:cs="Arial"/>
        </w:rPr>
      </w:pPr>
      <w:r w:rsidRPr="006061F9">
        <w:rPr>
          <w:rFonts w:ascii="Verdana" w:hAnsi="Verdana" w:cs="Arial"/>
        </w:rPr>
        <w:t xml:space="preserve">SPECYFIKACJA ISTOTNYCH </w:t>
      </w:r>
      <w:r w:rsidRPr="006061F9">
        <w:rPr>
          <w:rFonts w:ascii="Verdana" w:hAnsi="Verdana" w:cs="Arial"/>
        </w:rPr>
        <w:br/>
        <w:t>WARUNKÓW ZAMÓWIENIA</w:t>
      </w:r>
    </w:p>
    <w:p w:rsidR="002E6EAC" w:rsidRPr="006061F9" w:rsidRDefault="002E6EAC" w:rsidP="002E6EAC">
      <w:pPr>
        <w:jc w:val="center"/>
        <w:outlineLvl w:val="0"/>
        <w:rPr>
          <w:rFonts w:ascii="Verdana" w:hAnsi="Verdana" w:cs="Arial"/>
        </w:rPr>
      </w:pPr>
    </w:p>
    <w:p w:rsidR="002E6EAC" w:rsidRPr="006061F9" w:rsidRDefault="002E6EAC" w:rsidP="002E6EAC">
      <w:pPr>
        <w:ind w:left="709"/>
        <w:jc w:val="center"/>
        <w:outlineLvl w:val="0"/>
        <w:rPr>
          <w:rFonts w:ascii="Verdana" w:hAnsi="Verdana" w:cs="Arial"/>
        </w:rPr>
      </w:pPr>
      <w:r w:rsidRPr="006061F9">
        <w:rPr>
          <w:rFonts w:ascii="Verdana" w:hAnsi="Verdana" w:cs="Arial"/>
        </w:rPr>
        <w:t xml:space="preserve">w postępowaniu o udzielenie zamówienia publicznego prowadzonym </w:t>
      </w:r>
    </w:p>
    <w:p w:rsidR="002E6EAC" w:rsidRPr="006061F9" w:rsidRDefault="002E6EAC" w:rsidP="002E6EAC">
      <w:pPr>
        <w:ind w:left="709"/>
        <w:jc w:val="center"/>
        <w:outlineLvl w:val="0"/>
        <w:rPr>
          <w:rFonts w:ascii="Verdana" w:hAnsi="Verdana" w:cs="Arial"/>
        </w:rPr>
      </w:pPr>
      <w:r w:rsidRPr="006061F9">
        <w:rPr>
          <w:rFonts w:ascii="Verdana" w:hAnsi="Verdana" w:cs="Arial"/>
        </w:rPr>
        <w:t>w trybie przetargu nieograniczonego na</w:t>
      </w:r>
    </w:p>
    <w:p w:rsidR="002E6EAC" w:rsidRPr="006061F9" w:rsidRDefault="002E6EAC" w:rsidP="002E6EAC">
      <w:pPr>
        <w:ind w:left="709"/>
        <w:jc w:val="center"/>
        <w:outlineLvl w:val="0"/>
        <w:rPr>
          <w:rFonts w:ascii="Verdana" w:hAnsi="Verdana" w:cs="Arial"/>
          <w:b/>
        </w:rPr>
      </w:pPr>
    </w:p>
    <w:p w:rsidR="002E6EAC" w:rsidRPr="006061F9" w:rsidRDefault="0074323C" w:rsidP="00C775FA">
      <w:pPr>
        <w:jc w:val="center"/>
        <w:outlineLvl w:val="0"/>
        <w:rPr>
          <w:rFonts w:ascii="Verdana" w:hAnsi="Verdana" w:cs="Arial"/>
          <w:b/>
        </w:rPr>
      </w:pPr>
      <w:r w:rsidRPr="006061F9">
        <w:rPr>
          <w:rFonts w:ascii="Verdana" w:hAnsi="Verdana" w:cs="Arial"/>
          <w:b/>
        </w:rPr>
        <w:t xml:space="preserve">Zakup materiałów spersonalizowanych </w:t>
      </w:r>
      <w:r w:rsidR="00290896" w:rsidRPr="006061F9">
        <w:rPr>
          <w:rFonts w:ascii="Verdana" w:hAnsi="Verdana" w:cs="Arial"/>
          <w:b/>
        </w:rPr>
        <w:t>na potrzeby poszczególnych jednostek organizacyjnych Ministerstwa Sprawiedliwości</w:t>
      </w:r>
    </w:p>
    <w:p w:rsidR="001874E4" w:rsidRPr="006061F9" w:rsidRDefault="001874E4" w:rsidP="002E6EAC">
      <w:pPr>
        <w:jc w:val="center"/>
        <w:outlineLvl w:val="0"/>
        <w:rPr>
          <w:rFonts w:ascii="Verdana" w:hAnsi="Verdana" w:cs="Arial"/>
        </w:rPr>
      </w:pPr>
    </w:p>
    <w:p w:rsidR="002E6EAC" w:rsidRPr="006061F9" w:rsidRDefault="002E6EAC" w:rsidP="002E6EAC">
      <w:pPr>
        <w:jc w:val="center"/>
        <w:outlineLvl w:val="0"/>
        <w:rPr>
          <w:rFonts w:ascii="Verdana" w:hAnsi="Verdana" w:cs="Arial"/>
        </w:rPr>
      </w:pPr>
      <w:r w:rsidRPr="006061F9">
        <w:rPr>
          <w:rFonts w:ascii="Verdana" w:hAnsi="Verdana" w:cs="Arial"/>
        </w:rPr>
        <w:t>znak sprawy: BA-F-II-3710-</w:t>
      </w:r>
      <w:r w:rsidR="00037357" w:rsidRPr="006061F9">
        <w:rPr>
          <w:rFonts w:ascii="Verdana" w:hAnsi="Verdana" w:cs="Arial"/>
        </w:rPr>
        <w:t>43</w:t>
      </w:r>
      <w:r w:rsidRPr="006061F9">
        <w:rPr>
          <w:rFonts w:ascii="Verdana" w:hAnsi="Verdana" w:cs="Arial"/>
        </w:rPr>
        <w:t>/16</w:t>
      </w:r>
    </w:p>
    <w:p w:rsidR="002E6EAC" w:rsidRPr="006061F9" w:rsidRDefault="002E6EAC" w:rsidP="002E6EAC">
      <w:pPr>
        <w:keepNext/>
        <w:keepLines/>
        <w:jc w:val="both"/>
        <w:outlineLvl w:val="0"/>
        <w:rPr>
          <w:rFonts w:ascii="Verdana" w:hAnsi="Verdana" w:cs="Arial"/>
          <w:b/>
          <w:u w:val="single"/>
        </w:rPr>
      </w:pPr>
    </w:p>
    <w:p w:rsidR="002E6EAC" w:rsidRPr="006061F9" w:rsidRDefault="002E6EAC" w:rsidP="002E6EAC">
      <w:pPr>
        <w:keepNext/>
        <w:keepLines/>
        <w:jc w:val="center"/>
        <w:outlineLvl w:val="0"/>
        <w:rPr>
          <w:rFonts w:ascii="Verdana" w:hAnsi="Verdana" w:cs="Arial"/>
        </w:rPr>
      </w:pPr>
    </w:p>
    <w:p w:rsidR="002E6EAC" w:rsidRPr="006061F9" w:rsidRDefault="002E6EAC" w:rsidP="002E6EAC">
      <w:pPr>
        <w:jc w:val="both"/>
        <w:outlineLvl w:val="0"/>
        <w:rPr>
          <w:rFonts w:ascii="Verdana" w:hAnsi="Verdana" w:cs="Arial"/>
          <w:b/>
        </w:rPr>
      </w:pPr>
    </w:p>
    <w:p w:rsidR="002E6EAC" w:rsidRPr="006061F9" w:rsidRDefault="002E6EAC" w:rsidP="002E6EAC">
      <w:pPr>
        <w:jc w:val="both"/>
        <w:outlineLvl w:val="0"/>
        <w:rPr>
          <w:rFonts w:ascii="Verdana" w:hAnsi="Verdana" w:cs="Arial"/>
          <w:b/>
        </w:rPr>
      </w:pPr>
    </w:p>
    <w:p w:rsidR="002E6EAC" w:rsidRPr="006061F9" w:rsidRDefault="002E6EAC" w:rsidP="002E6EAC">
      <w:pPr>
        <w:jc w:val="both"/>
        <w:outlineLvl w:val="0"/>
        <w:rPr>
          <w:rFonts w:ascii="Verdana" w:hAnsi="Verdana" w:cs="Arial"/>
          <w:b/>
        </w:rPr>
      </w:pPr>
    </w:p>
    <w:p w:rsidR="002E6EAC" w:rsidRPr="006061F9" w:rsidRDefault="002E6EAC" w:rsidP="002E6EAC">
      <w:pPr>
        <w:jc w:val="both"/>
        <w:outlineLvl w:val="0"/>
        <w:rPr>
          <w:rFonts w:ascii="Verdana" w:hAnsi="Verdana" w:cs="Arial"/>
          <w:b/>
        </w:rPr>
      </w:pPr>
    </w:p>
    <w:p w:rsidR="002E6EAC" w:rsidRPr="006061F9" w:rsidRDefault="002E6EAC" w:rsidP="002E6EAC">
      <w:pPr>
        <w:jc w:val="both"/>
        <w:outlineLvl w:val="0"/>
        <w:rPr>
          <w:rFonts w:ascii="Verdana" w:hAnsi="Verdana" w:cs="Arial"/>
          <w:b/>
        </w:rPr>
      </w:pPr>
    </w:p>
    <w:p w:rsidR="002E6EAC" w:rsidRPr="006061F9" w:rsidRDefault="002E6EAC" w:rsidP="002E6EAC">
      <w:pPr>
        <w:jc w:val="both"/>
        <w:outlineLvl w:val="0"/>
        <w:rPr>
          <w:rFonts w:ascii="Verdana" w:hAnsi="Verdana" w:cs="Arial"/>
          <w:b/>
        </w:rPr>
      </w:pPr>
      <w:r w:rsidRPr="006061F9">
        <w:rPr>
          <w:rFonts w:ascii="Verdana" w:hAnsi="Verdana" w:cs="Arial"/>
          <w:b/>
        </w:rPr>
        <w:t>ZATWIERDZAM:</w:t>
      </w:r>
    </w:p>
    <w:p w:rsidR="002E6EAC" w:rsidRPr="006061F9" w:rsidRDefault="002E6EAC" w:rsidP="002E6EAC">
      <w:pPr>
        <w:tabs>
          <w:tab w:val="left" w:pos="9070"/>
        </w:tabs>
        <w:ind w:right="4536"/>
        <w:jc w:val="both"/>
        <w:outlineLvl w:val="0"/>
        <w:rPr>
          <w:rFonts w:ascii="Verdana" w:hAnsi="Verdana" w:cs="Arial"/>
          <w:b/>
        </w:rPr>
      </w:pPr>
      <w:r w:rsidRPr="006061F9">
        <w:rPr>
          <w:rFonts w:ascii="Verdana" w:hAnsi="Verdana" w:cs="Arial"/>
          <w:b/>
        </w:rPr>
        <w:t xml:space="preserve"> </w:t>
      </w:r>
    </w:p>
    <w:p w:rsidR="001874E4" w:rsidRPr="006061F9" w:rsidRDefault="001874E4" w:rsidP="002E6EAC">
      <w:pPr>
        <w:ind w:right="-2"/>
        <w:jc w:val="center"/>
        <w:outlineLvl w:val="0"/>
        <w:rPr>
          <w:rFonts w:ascii="Verdana" w:hAnsi="Verdana" w:cs="Arial"/>
          <w:b/>
          <w:sz w:val="20"/>
          <w:szCs w:val="20"/>
        </w:rPr>
      </w:pPr>
    </w:p>
    <w:p w:rsidR="001874E4" w:rsidRPr="006061F9" w:rsidRDefault="001874E4" w:rsidP="002E6EAC">
      <w:pPr>
        <w:ind w:right="-2"/>
        <w:jc w:val="center"/>
        <w:outlineLvl w:val="0"/>
        <w:rPr>
          <w:rFonts w:ascii="Verdana" w:hAnsi="Verdana" w:cs="Arial"/>
          <w:b/>
          <w:sz w:val="20"/>
          <w:szCs w:val="20"/>
        </w:rPr>
      </w:pPr>
    </w:p>
    <w:p w:rsidR="001874E4" w:rsidRPr="006061F9" w:rsidRDefault="001874E4" w:rsidP="002E6EAC">
      <w:pPr>
        <w:ind w:right="-2"/>
        <w:jc w:val="center"/>
        <w:outlineLvl w:val="0"/>
        <w:rPr>
          <w:rFonts w:ascii="Verdana" w:hAnsi="Verdana" w:cs="Arial"/>
          <w:b/>
          <w:sz w:val="20"/>
          <w:szCs w:val="20"/>
        </w:rPr>
      </w:pPr>
    </w:p>
    <w:p w:rsidR="001874E4" w:rsidRPr="006061F9" w:rsidRDefault="001874E4" w:rsidP="002E6EAC">
      <w:pPr>
        <w:ind w:right="-2"/>
        <w:jc w:val="center"/>
        <w:outlineLvl w:val="0"/>
        <w:rPr>
          <w:rFonts w:ascii="Verdana" w:hAnsi="Verdana" w:cs="Arial"/>
          <w:b/>
          <w:sz w:val="20"/>
          <w:szCs w:val="20"/>
        </w:rPr>
      </w:pPr>
    </w:p>
    <w:p w:rsidR="001874E4" w:rsidRPr="006061F9" w:rsidRDefault="001874E4" w:rsidP="002E6EAC">
      <w:pPr>
        <w:ind w:right="-2"/>
        <w:jc w:val="center"/>
        <w:outlineLvl w:val="0"/>
        <w:rPr>
          <w:rFonts w:ascii="Verdana" w:hAnsi="Verdana" w:cs="Arial"/>
          <w:b/>
          <w:sz w:val="20"/>
          <w:szCs w:val="20"/>
        </w:rPr>
      </w:pPr>
    </w:p>
    <w:p w:rsidR="001874E4" w:rsidRPr="006061F9" w:rsidRDefault="001874E4" w:rsidP="002E6EAC">
      <w:pPr>
        <w:ind w:right="-2"/>
        <w:jc w:val="center"/>
        <w:outlineLvl w:val="0"/>
        <w:rPr>
          <w:rFonts w:ascii="Verdana" w:hAnsi="Verdana" w:cs="Arial"/>
          <w:b/>
          <w:sz w:val="20"/>
          <w:szCs w:val="20"/>
        </w:rPr>
      </w:pPr>
    </w:p>
    <w:p w:rsidR="001874E4" w:rsidRPr="006061F9" w:rsidRDefault="001874E4" w:rsidP="002E6EAC">
      <w:pPr>
        <w:ind w:right="-2"/>
        <w:jc w:val="center"/>
        <w:outlineLvl w:val="0"/>
        <w:rPr>
          <w:rFonts w:ascii="Verdana" w:hAnsi="Verdana" w:cs="Arial"/>
          <w:b/>
          <w:sz w:val="20"/>
          <w:szCs w:val="20"/>
        </w:rPr>
      </w:pPr>
    </w:p>
    <w:p w:rsidR="001874E4" w:rsidRPr="006061F9" w:rsidRDefault="001874E4" w:rsidP="002E6EAC">
      <w:pPr>
        <w:ind w:right="-2"/>
        <w:jc w:val="center"/>
        <w:outlineLvl w:val="0"/>
        <w:rPr>
          <w:rFonts w:ascii="Verdana" w:hAnsi="Verdana" w:cs="Arial"/>
          <w:b/>
          <w:sz w:val="20"/>
          <w:szCs w:val="20"/>
        </w:rPr>
      </w:pPr>
    </w:p>
    <w:p w:rsidR="001874E4" w:rsidRPr="006061F9" w:rsidRDefault="001874E4" w:rsidP="002E6EAC">
      <w:pPr>
        <w:ind w:right="-2"/>
        <w:jc w:val="center"/>
        <w:outlineLvl w:val="0"/>
        <w:rPr>
          <w:rFonts w:ascii="Verdana" w:hAnsi="Verdana" w:cs="Arial"/>
          <w:b/>
          <w:sz w:val="20"/>
          <w:szCs w:val="20"/>
        </w:rPr>
      </w:pPr>
    </w:p>
    <w:p w:rsidR="001874E4" w:rsidRPr="006061F9" w:rsidRDefault="001874E4" w:rsidP="002E6EAC">
      <w:pPr>
        <w:ind w:right="-2"/>
        <w:jc w:val="center"/>
        <w:outlineLvl w:val="0"/>
        <w:rPr>
          <w:rFonts w:ascii="Verdana" w:hAnsi="Verdana" w:cs="Arial"/>
          <w:b/>
          <w:sz w:val="20"/>
          <w:szCs w:val="20"/>
        </w:rPr>
      </w:pPr>
    </w:p>
    <w:p w:rsidR="00A936D6" w:rsidRPr="006061F9" w:rsidRDefault="002E6EAC" w:rsidP="00DA7C52">
      <w:pPr>
        <w:ind w:right="-2"/>
        <w:jc w:val="center"/>
        <w:outlineLvl w:val="0"/>
        <w:rPr>
          <w:rFonts w:ascii="Verdana" w:hAnsi="Verdana" w:cs="Verdana"/>
          <w:b/>
          <w:bCs/>
          <w:sz w:val="20"/>
          <w:szCs w:val="20"/>
        </w:rPr>
      </w:pPr>
      <w:r w:rsidRPr="006061F9">
        <w:rPr>
          <w:rFonts w:ascii="Verdana" w:hAnsi="Verdana" w:cs="Arial"/>
          <w:b/>
          <w:sz w:val="20"/>
          <w:szCs w:val="20"/>
        </w:rPr>
        <w:t xml:space="preserve">Warszawa, dnia </w:t>
      </w:r>
      <w:r w:rsidR="00C775FA" w:rsidRPr="006061F9">
        <w:rPr>
          <w:rFonts w:ascii="Verdana" w:hAnsi="Verdana" w:cs="Arial"/>
          <w:b/>
          <w:sz w:val="20"/>
          <w:szCs w:val="20"/>
        </w:rPr>
        <w:t xml:space="preserve">   </w:t>
      </w:r>
      <w:r w:rsidR="000F68CB" w:rsidRPr="006061F9">
        <w:rPr>
          <w:rFonts w:ascii="Verdana" w:hAnsi="Verdana" w:cs="Arial"/>
          <w:b/>
          <w:sz w:val="20"/>
          <w:szCs w:val="20"/>
        </w:rPr>
        <w:t xml:space="preserve"> </w:t>
      </w:r>
      <w:r w:rsidR="00C775FA" w:rsidRPr="006061F9">
        <w:rPr>
          <w:rFonts w:ascii="Verdana" w:hAnsi="Verdana" w:cs="Arial"/>
          <w:b/>
          <w:sz w:val="20"/>
          <w:szCs w:val="20"/>
        </w:rPr>
        <w:t xml:space="preserve">    września </w:t>
      </w:r>
      <w:r w:rsidRPr="006061F9">
        <w:rPr>
          <w:rFonts w:ascii="Verdana" w:hAnsi="Verdana" w:cs="Arial"/>
          <w:b/>
          <w:sz w:val="20"/>
          <w:szCs w:val="20"/>
        </w:rPr>
        <w:t>2016 roku</w:t>
      </w:r>
    </w:p>
    <w:p w:rsidR="001874E4" w:rsidRPr="006061F9" w:rsidRDefault="001874E4" w:rsidP="00781248">
      <w:pPr>
        <w:rPr>
          <w:rFonts w:ascii="Verdana" w:hAnsi="Verdana" w:cs="Verdana"/>
          <w:b/>
          <w:bCs/>
          <w:sz w:val="20"/>
          <w:szCs w:val="20"/>
        </w:rPr>
      </w:pPr>
    </w:p>
    <w:p w:rsidR="001874E4" w:rsidRPr="006061F9" w:rsidRDefault="001874E4" w:rsidP="00781248">
      <w:pPr>
        <w:rPr>
          <w:rFonts w:ascii="Verdana" w:hAnsi="Verdana" w:cs="Verdana"/>
          <w:b/>
          <w:bCs/>
          <w:sz w:val="20"/>
          <w:szCs w:val="20"/>
        </w:rPr>
      </w:pPr>
    </w:p>
    <w:p w:rsidR="00A936D6" w:rsidRPr="006061F9" w:rsidRDefault="00A936D6" w:rsidP="00781248">
      <w:pPr>
        <w:rPr>
          <w:rFonts w:ascii="Verdana" w:hAnsi="Verdana" w:cs="Verdana"/>
          <w:b/>
          <w:bCs/>
          <w:sz w:val="20"/>
          <w:szCs w:val="20"/>
        </w:rPr>
      </w:pPr>
    </w:p>
    <w:p w:rsidR="00BE245A" w:rsidRPr="006061F9" w:rsidRDefault="00BE245A" w:rsidP="00781248">
      <w:pPr>
        <w:rPr>
          <w:rFonts w:ascii="Verdana" w:hAnsi="Verdana" w:cs="Verdana"/>
          <w:b/>
          <w:bCs/>
          <w:sz w:val="20"/>
          <w:szCs w:val="20"/>
        </w:rPr>
      </w:pPr>
      <w:r w:rsidRPr="006061F9">
        <w:rPr>
          <w:rFonts w:ascii="Verdana" w:hAnsi="Verdana" w:cs="Verdana"/>
          <w:b/>
          <w:bCs/>
          <w:sz w:val="20"/>
          <w:szCs w:val="20"/>
        </w:rPr>
        <w:t xml:space="preserve">Specyfikacja Istotnych Warunków Zamówienia </w:t>
      </w:r>
      <w:r w:rsidR="00A176BC" w:rsidRPr="006061F9">
        <w:rPr>
          <w:rFonts w:ascii="Verdana" w:hAnsi="Verdana" w:cs="Verdana"/>
          <w:b/>
          <w:bCs/>
          <w:sz w:val="20"/>
          <w:szCs w:val="20"/>
        </w:rPr>
        <w:t xml:space="preserve">(SIWZ) </w:t>
      </w:r>
      <w:r w:rsidRPr="006061F9">
        <w:rPr>
          <w:rFonts w:ascii="Verdana" w:hAnsi="Verdana" w:cs="Verdana"/>
          <w:b/>
          <w:bCs/>
          <w:sz w:val="20"/>
          <w:szCs w:val="20"/>
        </w:rPr>
        <w:t xml:space="preserve">zawiera: </w:t>
      </w:r>
    </w:p>
    <w:p w:rsidR="00BE245A" w:rsidRPr="006061F9" w:rsidRDefault="00BE245A" w:rsidP="00BE245A">
      <w:pPr>
        <w:jc w:val="center"/>
        <w:rPr>
          <w:rFonts w:ascii="Verdana" w:hAnsi="Verdana" w:cs="Verdana"/>
          <w:sz w:val="18"/>
          <w:szCs w:val="18"/>
        </w:rPr>
      </w:pPr>
    </w:p>
    <w:p w:rsidR="00BE245A" w:rsidRPr="006061F9" w:rsidRDefault="00BE245A" w:rsidP="00BE245A">
      <w:pPr>
        <w:jc w:val="center"/>
        <w:rPr>
          <w:rFonts w:ascii="Verdana" w:hAnsi="Verdana" w:cs="Verdana"/>
          <w:sz w:val="18"/>
          <w:szCs w:val="18"/>
        </w:rPr>
      </w:pPr>
    </w:p>
    <w:p w:rsidR="00BE245A" w:rsidRPr="006061F9" w:rsidRDefault="00BE245A" w:rsidP="00BE245A">
      <w:pPr>
        <w:jc w:val="center"/>
        <w:rPr>
          <w:rFonts w:ascii="Verdana" w:hAnsi="Verdana" w:cs="Verdana"/>
          <w:sz w:val="18"/>
          <w:szCs w:val="18"/>
        </w:rPr>
      </w:pPr>
    </w:p>
    <w:p w:rsidR="00BE245A" w:rsidRPr="006061F9" w:rsidRDefault="00BE245A" w:rsidP="00BE245A">
      <w:pPr>
        <w:ind w:left="1440" w:hanging="1440"/>
        <w:rPr>
          <w:rFonts w:ascii="Verdana" w:hAnsi="Verdana" w:cs="Verdana"/>
          <w:b/>
          <w:bCs/>
          <w:sz w:val="20"/>
          <w:szCs w:val="18"/>
        </w:rPr>
      </w:pPr>
      <w:r w:rsidRPr="006061F9">
        <w:rPr>
          <w:rFonts w:ascii="Verdana" w:hAnsi="Verdana" w:cs="Verdana"/>
          <w:b/>
          <w:bCs/>
          <w:sz w:val="20"/>
          <w:szCs w:val="18"/>
        </w:rPr>
        <w:t>Tom I:</w:t>
      </w:r>
      <w:r w:rsidRPr="006061F9">
        <w:rPr>
          <w:rFonts w:ascii="Verdana" w:hAnsi="Verdana" w:cs="Verdana"/>
          <w:b/>
          <w:bCs/>
          <w:sz w:val="20"/>
          <w:szCs w:val="18"/>
        </w:rPr>
        <w:tab/>
        <w:t>INSTRUKCJA DLA WYKONAWCÓW</w:t>
      </w:r>
    </w:p>
    <w:p w:rsidR="00BE245A" w:rsidRPr="006061F9" w:rsidRDefault="00BE245A" w:rsidP="00BE245A">
      <w:pPr>
        <w:rPr>
          <w:rFonts w:ascii="Verdana" w:hAnsi="Verdana" w:cs="Verdana"/>
          <w:sz w:val="20"/>
          <w:szCs w:val="18"/>
        </w:rPr>
      </w:pPr>
    </w:p>
    <w:p w:rsidR="00BE245A" w:rsidRPr="006061F9" w:rsidRDefault="00BE245A" w:rsidP="00BE245A">
      <w:pPr>
        <w:rPr>
          <w:rFonts w:ascii="Verdana" w:hAnsi="Verdana" w:cs="Verdana"/>
          <w:b/>
          <w:bCs/>
          <w:sz w:val="20"/>
          <w:szCs w:val="18"/>
        </w:rPr>
      </w:pPr>
      <w:r w:rsidRPr="006061F9">
        <w:rPr>
          <w:rFonts w:ascii="Verdana" w:hAnsi="Verdana" w:cs="Verdana"/>
          <w:b/>
          <w:bCs/>
          <w:sz w:val="20"/>
          <w:szCs w:val="18"/>
        </w:rPr>
        <w:t>Rozdział 1</w:t>
      </w:r>
      <w:r w:rsidRPr="006061F9">
        <w:rPr>
          <w:rFonts w:ascii="Verdana" w:hAnsi="Verdana" w:cs="Verdana"/>
          <w:b/>
          <w:bCs/>
          <w:sz w:val="20"/>
          <w:szCs w:val="18"/>
        </w:rPr>
        <w:tab/>
        <w:t>Instrukcja dla Wykonawców (IDW):</w:t>
      </w:r>
    </w:p>
    <w:p w:rsidR="00BE245A" w:rsidRPr="006061F9" w:rsidRDefault="00BE245A" w:rsidP="00BE245A">
      <w:pPr>
        <w:rPr>
          <w:rFonts w:ascii="Verdana" w:hAnsi="Verdana" w:cs="Verdana"/>
          <w:b/>
          <w:bCs/>
          <w:sz w:val="20"/>
          <w:szCs w:val="18"/>
        </w:rPr>
      </w:pPr>
    </w:p>
    <w:p w:rsidR="00BE245A" w:rsidRPr="006061F9" w:rsidRDefault="00BE245A" w:rsidP="00BE245A">
      <w:pPr>
        <w:rPr>
          <w:rFonts w:ascii="Verdana" w:hAnsi="Verdana" w:cs="Verdana"/>
          <w:b/>
          <w:bCs/>
          <w:sz w:val="20"/>
          <w:szCs w:val="18"/>
        </w:rPr>
      </w:pPr>
      <w:r w:rsidRPr="006061F9">
        <w:rPr>
          <w:rFonts w:ascii="Verdana" w:hAnsi="Verdana" w:cs="Verdana"/>
          <w:b/>
          <w:bCs/>
          <w:sz w:val="20"/>
          <w:szCs w:val="18"/>
        </w:rPr>
        <w:t>Rozdział 2</w:t>
      </w:r>
      <w:r w:rsidRPr="006061F9">
        <w:rPr>
          <w:rFonts w:ascii="Verdana" w:hAnsi="Verdana" w:cs="Verdana"/>
          <w:b/>
          <w:bCs/>
          <w:sz w:val="20"/>
          <w:szCs w:val="18"/>
        </w:rPr>
        <w:tab/>
        <w:t>Oferta wraz z Formularzami</w:t>
      </w:r>
      <w:r w:rsidR="00F23F9A" w:rsidRPr="006061F9">
        <w:rPr>
          <w:rFonts w:ascii="Verdana" w:hAnsi="Verdana" w:cs="Verdana"/>
          <w:b/>
          <w:bCs/>
          <w:sz w:val="20"/>
          <w:szCs w:val="18"/>
        </w:rPr>
        <w:t xml:space="preserve"> stanowiącymi treść oferty</w:t>
      </w:r>
      <w:r w:rsidRPr="006061F9">
        <w:rPr>
          <w:rFonts w:ascii="Verdana" w:hAnsi="Verdana" w:cs="Verdana"/>
          <w:b/>
          <w:bCs/>
          <w:sz w:val="20"/>
          <w:szCs w:val="18"/>
        </w:rPr>
        <w:t>:</w:t>
      </w:r>
    </w:p>
    <w:p w:rsidR="00390786" w:rsidRPr="006061F9" w:rsidRDefault="00390786" w:rsidP="00BE245A">
      <w:pPr>
        <w:ind w:left="3060" w:hanging="1620"/>
        <w:rPr>
          <w:rFonts w:ascii="Verdana" w:hAnsi="Verdana" w:cs="Verdana"/>
          <w:bCs/>
          <w:sz w:val="20"/>
          <w:szCs w:val="18"/>
        </w:rPr>
      </w:pPr>
    </w:p>
    <w:p w:rsidR="00CB15F8" w:rsidRPr="006061F9" w:rsidRDefault="00D17E55" w:rsidP="00D17E55">
      <w:pPr>
        <w:ind w:left="3060" w:hanging="1620"/>
        <w:rPr>
          <w:rFonts w:ascii="Verdana" w:hAnsi="Verdana" w:cs="Verdana"/>
          <w:bCs/>
          <w:sz w:val="20"/>
          <w:szCs w:val="18"/>
        </w:rPr>
      </w:pPr>
      <w:r w:rsidRPr="006061F9">
        <w:rPr>
          <w:rFonts w:ascii="Verdana" w:hAnsi="Verdana" w:cs="Verdana"/>
          <w:bCs/>
          <w:sz w:val="20"/>
          <w:szCs w:val="18"/>
        </w:rPr>
        <w:t>Formularz 2.1.</w:t>
      </w:r>
      <w:r w:rsidRPr="006061F9">
        <w:rPr>
          <w:rFonts w:ascii="Verdana" w:hAnsi="Verdana" w:cs="Verdana"/>
          <w:bCs/>
          <w:sz w:val="20"/>
          <w:szCs w:val="18"/>
        </w:rPr>
        <w:tab/>
      </w:r>
      <w:r w:rsidR="00CB15F8" w:rsidRPr="006061F9">
        <w:rPr>
          <w:rFonts w:ascii="Verdana" w:hAnsi="Verdana" w:cs="Verdana"/>
          <w:bCs/>
          <w:sz w:val="20"/>
          <w:szCs w:val="18"/>
        </w:rPr>
        <w:t>Oświadczenie o niepodleganiu wykluczeniu</w:t>
      </w:r>
    </w:p>
    <w:p w:rsidR="00CB15F8" w:rsidRPr="006061F9" w:rsidRDefault="00CB15F8" w:rsidP="00D17E55">
      <w:pPr>
        <w:ind w:left="3060" w:hanging="1620"/>
        <w:rPr>
          <w:rFonts w:ascii="Verdana" w:hAnsi="Verdana" w:cs="Verdana"/>
          <w:bCs/>
          <w:sz w:val="20"/>
          <w:szCs w:val="18"/>
        </w:rPr>
      </w:pPr>
      <w:r w:rsidRPr="006061F9">
        <w:rPr>
          <w:rFonts w:ascii="Verdana" w:hAnsi="Verdana" w:cs="Verdana"/>
          <w:bCs/>
          <w:sz w:val="20"/>
          <w:szCs w:val="18"/>
        </w:rPr>
        <w:t xml:space="preserve">Formularz 2.2 </w:t>
      </w:r>
      <w:r w:rsidR="00BE082B" w:rsidRPr="006061F9">
        <w:rPr>
          <w:rFonts w:ascii="Verdana" w:hAnsi="Verdana" w:cs="Verdana"/>
          <w:bCs/>
          <w:sz w:val="20"/>
          <w:szCs w:val="18"/>
        </w:rPr>
        <w:t xml:space="preserve">  </w:t>
      </w:r>
      <w:r w:rsidRPr="006061F9">
        <w:rPr>
          <w:rFonts w:ascii="Verdana" w:hAnsi="Verdana" w:cs="Verdana"/>
          <w:bCs/>
          <w:sz w:val="20"/>
          <w:szCs w:val="18"/>
        </w:rPr>
        <w:t>Oświadczenie o spełniania warunków udziału w postępowaniu</w:t>
      </w:r>
    </w:p>
    <w:p w:rsidR="00D17E55" w:rsidRPr="006061F9" w:rsidRDefault="00CB15F8" w:rsidP="00D17E55">
      <w:pPr>
        <w:ind w:left="3060" w:hanging="1620"/>
        <w:rPr>
          <w:rFonts w:ascii="Verdana" w:hAnsi="Verdana" w:cs="Verdana"/>
          <w:bCs/>
          <w:sz w:val="20"/>
          <w:szCs w:val="18"/>
        </w:rPr>
      </w:pPr>
      <w:r w:rsidRPr="006061F9">
        <w:rPr>
          <w:rFonts w:ascii="Verdana" w:hAnsi="Verdana" w:cs="Verdana"/>
          <w:bCs/>
          <w:sz w:val="20"/>
          <w:szCs w:val="18"/>
        </w:rPr>
        <w:t xml:space="preserve">Formularz 2.3 </w:t>
      </w:r>
      <w:r w:rsidR="00BE082B" w:rsidRPr="006061F9">
        <w:rPr>
          <w:rFonts w:ascii="Verdana" w:hAnsi="Verdana" w:cs="Verdana"/>
          <w:bCs/>
          <w:sz w:val="20"/>
          <w:szCs w:val="18"/>
        </w:rPr>
        <w:t xml:space="preserve">  </w:t>
      </w:r>
      <w:r w:rsidRPr="006061F9">
        <w:rPr>
          <w:rFonts w:ascii="Verdana" w:hAnsi="Verdana" w:cs="Verdana"/>
          <w:bCs/>
          <w:sz w:val="20"/>
          <w:szCs w:val="18"/>
        </w:rPr>
        <w:t>Z</w:t>
      </w:r>
      <w:r w:rsidR="007F6EAF" w:rsidRPr="006061F9">
        <w:rPr>
          <w:rFonts w:ascii="Verdana" w:hAnsi="Verdana" w:cs="Verdana"/>
          <w:bCs/>
          <w:sz w:val="20"/>
          <w:szCs w:val="18"/>
        </w:rPr>
        <w:t>obowiązanie do oddania do dyspozycji Wykonawcy niezbędnych zasobów na potrzeby realizacji zamówienia</w:t>
      </w:r>
    </w:p>
    <w:p w:rsidR="00383318" w:rsidRPr="006061F9" w:rsidRDefault="00383318" w:rsidP="007376C2">
      <w:pPr>
        <w:rPr>
          <w:rFonts w:ascii="Verdana" w:hAnsi="Verdana" w:cs="Verdana"/>
          <w:sz w:val="20"/>
          <w:szCs w:val="18"/>
        </w:rPr>
      </w:pPr>
    </w:p>
    <w:p w:rsidR="00BE245A" w:rsidRPr="006061F9" w:rsidRDefault="00BE245A" w:rsidP="00BE245A">
      <w:pPr>
        <w:ind w:left="1440" w:hanging="1440"/>
        <w:jc w:val="both"/>
        <w:rPr>
          <w:rFonts w:ascii="Verdana" w:hAnsi="Verdana" w:cs="Verdana"/>
          <w:b/>
          <w:bCs/>
          <w:i/>
          <w:sz w:val="20"/>
          <w:szCs w:val="18"/>
        </w:rPr>
      </w:pPr>
      <w:r w:rsidRPr="006061F9">
        <w:rPr>
          <w:rFonts w:ascii="Verdana" w:hAnsi="Verdana" w:cs="Verdana"/>
          <w:b/>
          <w:bCs/>
          <w:sz w:val="20"/>
          <w:szCs w:val="18"/>
        </w:rPr>
        <w:t>Rozdział 3</w:t>
      </w:r>
      <w:r w:rsidRPr="006061F9">
        <w:rPr>
          <w:rFonts w:ascii="Verdana" w:hAnsi="Verdana" w:cs="Verdana"/>
          <w:b/>
          <w:bCs/>
          <w:i/>
          <w:sz w:val="20"/>
          <w:szCs w:val="18"/>
        </w:rPr>
        <w:tab/>
      </w:r>
      <w:r w:rsidR="009E14C3" w:rsidRPr="006061F9">
        <w:rPr>
          <w:rFonts w:ascii="Verdana" w:hAnsi="Verdana" w:cs="Verdana"/>
          <w:b/>
          <w:bCs/>
          <w:sz w:val="20"/>
          <w:szCs w:val="18"/>
        </w:rPr>
        <w:t xml:space="preserve">Wzory </w:t>
      </w:r>
      <w:r w:rsidR="00F23F9A" w:rsidRPr="006061F9">
        <w:rPr>
          <w:rFonts w:ascii="Verdana" w:hAnsi="Verdana" w:cs="Verdana"/>
          <w:b/>
          <w:bCs/>
          <w:sz w:val="20"/>
          <w:szCs w:val="18"/>
        </w:rPr>
        <w:t>oświadczeń</w:t>
      </w:r>
      <w:r w:rsidR="007F6EAF" w:rsidRPr="006061F9">
        <w:rPr>
          <w:rFonts w:ascii="Verdana" w:hAnsi="Verdana" w:cs="Verdana"/>
          <w:b/>
          <w:bCs/>
          <w:sz w:val="20"/>
          <w:szCs w:val="18"/>
        </w:rPr>
        <w:t xml:space="preserve"> </w:t>
      </w:r>
    </w:p>
    <w:p w:rsidR="009E14C3" w:rsidRPr="006061F9" w:rsidRDefault="009E14C3" w:rsidP="00CC3427">
      <w:pPr>
        <w:spacing w:before="120"/>
        <w:ind w:left="3062" w:hanging="1622"/>
        <w:jc w:val="both"/>
        <w:rPr>
          <w:rFonts w:ascii="Verdana" w:hAnsi="Verdana" w:cs="Verdana"/>
          <w:sz w:val="20"/>
          <w:szCs w:val="20"/>
        </w:rPr>
      </w:pPr>
      <w:r w:rsidRPr="006061F9">
        <w:rPr>
          <w:rFonts w:ascii="Verdana" w:hAnsi="Verdana" w:cs="Verdana"/>
          <w:sz w:val="20"/>
          <w:szCs w:val="20"/>
        </w:rPr>
        <w:t>Formularz 3.1.</w:t>
      </w:r>
      <w:r w:rsidRPr="006061F9">
        <w:rPr>
          <w:rFonts w:ascii="Verdana" w:hAnsi="Verdana" w:cs="Verdana"/>
          <w:sz w:val="20"/>
          <w:szCs w:val="20"/>
        </w:rPr>
        <w:tab/>
      </w:r>
      <w:r w:rsidR="00F23F9A" w:rsidRPr="006061F9">
        <w:rPr>
          <w:rFonts w:ascii="Verdana" w:hAnsi="Verdana" w:cs="Verdana"/>
          <w:sz w:val="20"/>
          <w:szCs w:val="20"/>
        </w:rPr>
        <w:t>Oświadczenie o przynależności lub braku przynależności do tej samej grupy kapitałowej, o której mowa w art. 24 ust. 1 pkt 23 ustawy Prawo zamówień publicznych</w:t>
      </w:r>
    </w:p>
    <w:p w:rsidR="00BE245A" w:rsidRPr="006061F9" w:rsidRDefault="00BE245A" w:rsidP="00BE245A">
      <w:pPr>
        <w:rPr>
          <w:rFonts w:ascii="Verdana" w:hAnsi="Verdana" w:cs="Verdana"/>
          <w:sz w:val="20"/>
          <w:szCs w:val="18"/>
        </w:rPr>
      </w:pPr>
    </w:p>
    <w:p w:rsidR="00BE245A" w:rsidRPr="006061F9" w:rsidRDefault="00BE245A" w:rsidP="00BE245A">
      <w:pPr>
        <w:rPr>
          <w:rFonts w:ascii="Verdana" w:hAnsi="Verdana" w:cs="Verdana"/>
          <w:b/>
          <w:bCs/>
          <w:sz w:val="20"/>
          <w:szCs w:val="18"/>
        </w:rPr>
      </w:pPr>
      <w:r w:rsidRPr="006061F9">
        <w:rPr>
          <w:rFonts w:ascii="Verdana" w:hAnsi="Verdana" w:cs="Verdana"/>
          <w:b/>
          <w:bCs/>
          <w:sz w:val="20"/>
          <w:szCs w:val="18"/>
        </w:rPr>
        <w:t>Tom II:</w:t>
      </w:r>
      <w:r w:rsidRPr="006061F9">
        <w:rPr>
          <w:rFonts w:ascii="Verdana" w:hAnsi="Verdana" w:cs="Verdana"/>
          <w:b/>
          <w:bCs/>
          <w:sz w:val="20"/>
          <w:szCs w:val="18"/>
        </w:rPr>
        <w:tab/>
      </w:r>
      <w:r w:rsidRPr="006061F9">
        <w:rPr>
          <w:rStyle w:val="tekstdokbold"/>
          <w:rFonts w:ascii="Verdana" w:hAnsi="Verdana"/>
          <w:bCs w:val="0"/>
          <w:sz w:val="20"/>
          <w:szCs w:val="18"/>
        </w:rPr>
        <w:t xml:space="preserve">ISTOTNE DLA STRON </w:t>
      </w:r>
      <w:r w:rsidRPr="006061F9">
        <w:rPr>
          <w:rFonts w:ascii="Verdana" w:hAnsi="Verdana" w:cs="Verdana"/>
          <w:b/>
          <w:sz w:val="20"/>
          <w:szCs w:val="18"/>
        </w:rPr>
        <w:t>POSTANOWIENIA</w:t>
      </w:r>
      <w:r w:rsidRPr="006061F9">
        <w:rPr>
          <w:rStyle w:val="tekstdokbold"/>
          <w:rFonts w:ascii="Verdana" w:hAnsi="Verdana"/>
          <w:bCs w:val="0"/>
          <w:sz w:val="20"/>
          <w:szCs w:val="18"/>
        </w:rPr>
        <w:t xml:space="preserve"> UMOWY</w:t>
      </w:r>
    </w:p>
    <w:p w:rsidR="00BE245A" w:rsidRPr="006061F9" w:rsidRDefault="00BE245A" w:rsidP="00BE245A">
      <w:pPr>
        <w:rPr>
          <w:rFonts w:ascii="Verdana" w:hAnsi="Verdana" w:cs="Verdana"/>
          <w:sz w:val="20"/>
          <w:szCs w:val="18"/>
        </w:rPr>
      </w:pPr>
    </w:p>
    <w:p w:rsidR="002348B6" w:rsidRPr="006061F9" w:rsidRDefault="002348B6" w:rsidP="00BE245A">
      <w:pPr>
        <w:rPr>
          <w:rFonts w:ascii="Verdana" w:hAnsi="Verdana" w:cs="Verdana"/>
          <w:sz w:val="20"/>
          <w:szCs w:val="18"/>
        </w:rPr>
      </w:pPr>
    </w:p>
    <w:p w:rsidR="00BE245A" w:rsidRPr="006061F9" w:rsidRDefault="00BE245A" w:rsidP="00BE245A">
      <w:pPr>
        <w:rPr>
          <w:rFonts w:ascii="Verdana" w:hAnsi="Verdana" w:cs="Verdana"/>
          <w:sz w:val="18"/>
          <w:szCs w:val="18"/>
        </w:rPr>
      </w:pPr>
    </w:p>
    <w:p w:rsidR="00BE245A" w:rsidRPr="006061F9" w:rsidRDefault="00BE245A" w:rsidP="00BE245A">
      <w:pPr>
        <w:rPr>
          <w:rFonts w:ascii="Verdana" w:hAnsi="Verdana" w:cs="Verdana"/>
          <w:b/>
          <w:bCs/>
          <w:sz w:val="18"/>
          <w:szCs w:val="18"/>
        </w:rPr>
      </w:pPr>
    </w:p>
    <w:p w:rsidR="00BE245A" w:rsidRPr="006061F9" w:rsidRDefault="00BE245A" w:rsidP="00BE245A">
      <w:pPr>
        <w:pStyle w:val="Tekstpodstawowy"/>
        <w:ind w:right="-427"/>
        <w:jc w:val="center"/>
        <w:rPr>
          <w:rFonts w:ascii="Verdana" w:hAnsi="Verdana" w:cs="Verdana"/>
          <w:b/>
          <w:bCs/>
          <w:sz w:val="20"/>
          <w:szCs w:val="20"/>
        </w:rPr>
      </w:pPr>
      <w:r w:rsidRPr="006061F9">
        <w:rPr>
          <w:rFonts w:ascii="Verdana" w:hAnsi="Verdana"/>
        </w:rPr>
        <w:br w:type="page"/>
      </w:r>
      <w:r w:rsidRPr="006061F9">
        <w:rPr>
          <w:rFonts w:ascii="Verdana" w:hAnsi="Verdana" w:cs="Verdana"/>
          <w:b/>
          <w:bCs/>
          <w:sz w:val="20"/>
          <w:szCs w:val="20"/>
        </w:rPr>
        <w:lastRenderedPageBreak/>
        <w:t>Tom I INSTRUKCJA DLA WYKONAWCÓW</w:t>
      </w:r>
    </w:p>
    <w:p w:rsidR="00BE245A" w:rsidRPr="006061F9" w:rsidRDefault="00BE245A" w:rsidP="00BE245A">
      <w:pPr>
        <w:pStyle w:val="Tekstpodstawowy"/>
        <w:ind w:right="-427"/>
        <w:jc w:val="center"/>
        <w:rPr>
          <w:rFonts w:ascii="Verdana" w:hAnsi="Verdana" w:cs="Verdana"/>
          <w:b/>
          <w:bCs/>
          <w:sz w:val="20"/>
          <w:szCs w:val="20"/>
        </w:rPr>
      </w:pPr>
    </w:p>
    <w:p w:rsidR="00BE245A" w:rsidRPr="006061F9" w:rsidRDefault="00BE245A" w:rsidP="00BE245A">
      <w:pPr>
        <w:pStyle w:val="Tekstpodstawowy"/>
        <w:ind w:right="-427"/>
        <w:jc w:val="center"/>
        <w:rPr>
          <w:rFonts w:ascii="Verdana" w:hAnsi="Verdana" w:cs="Verdana"/>
          <w:b/>
          <w:bCs/>
          <w:sz w:val="20"/>
          <w:szCs w:val="20"/>
        </w:rPr>
      </w:pPr>
      <w:r w:rsidRPr="006061F9">
        <w:rPr>
          <w:rFonts w:ascii="Verdana" w:hAnsi="Verdana" w:cs="Verdana"/>
          <w:b/>
          <w:bCs/>
          <w:sz w:val="20"/>
          <w:szCs w:val="20"/>
        </w:rPr>
        <w:t>Rozdział 1</w:t>
      </w:r>
    </w:p>
    <w:p w:rsidR="00BE245A" w:rsidRPr="006061F9" w:rsidRDefault="00BE245A" w:rsidP="00BE245A">
      <w:pPr>
        <w:pStyle w:val="Tekstpodstawowy"/>
        <w:ind w:right="-427"/>
        <w:jc w:val="center"/>
        <w:rPr>
          <w:rFonts w:ascii="Verdana" w:hAnsi="Verdana" w:cs="Verdana"/>
          <w:b/>
          <w:bCs/>
          <w:sz w:val="20"/>
          <w:szCs w:val="20"/>
        </w:rPr>
      </w:pPr>
      <w:r w:rsidRPr="006061F9">
        <w:rPr>
          <w:rFonts w:ascii="Verdana" w:hAnsi="Verdana" w:cs="Verdana"/>
          <w:b/>
          <w:bCs/>
          <w:sz w:val="20"/>
          <w:szCs w:val="20"/>
        </w:rPr>
        <w:t>Instrukcja dla Wykonawców (IDW)</w:t>
      </w:r>
    </w:p>
    <w:p w:rsidR="00BE245A" w:rsidRPr="006061F9" w:rsidRDefault="00BE245A" w:rsidP="00BE245A">
      <w:pPr>
        <w:jc w:val="center"/>
        <w:rPr>
          <w:rFonts w:ascii="Verdana" w:hAnsi="Verdana" w:cs="Verdana"/>
          <w:sz w:val="18"/>
          <w:szCs w:val="18"/>
        </w:rPr>
      </w:pPr>
    </w:p>
    <w:p w:rsidR="00BE245A" w:rsidRPr="006061F9" w:rsidRDefault="00BE245A" w:rsidP="00BE245A">
      <w:pPr>
        <w:jc w:val="center"/>
        <w:rPr>
          <w:rFonts w:ascii="Verdana" w:hAnsi="Verdana" w:cs="Verdana"/>
          <w:sz w:val="18"/>
          <w:szCs w:val="18"/>
        </w:rPr>
      </w:pPr>
    </w:p>
    <w:p w:rsidR="001A0633" w:rsidRPr="006061F9" w:rsidRDefault="001A0633" w:rsidP="00B9414F">
      <w:pPr>
        <w:pStyle w:val="Tekstpodstawowy"/>
        <w:tabs>
          <w:tab w:val="left" w:pos="709"/>
        </w:tabs>
        <w:rPr>
          <w:rFonts w:ascii="Verdana" w:hAnsi="Verdana"/>
          <w:b/>
          <w:bCs/>
          <w:sz w:val="20"/>
          <w:szCs w:val="20"/>
        </w:rPr>
      </w:pPr>
      <w:r w:rsidRPr="006061F9">
        <w:rPr>
          <w:rFonts w:ascii="Verdana" w:hAnsi="Verdana"/>
          <w:b/>
          <w:bCs/>
          <w:sz w:val="20"/>
          <w:szCs w:val="20"/>
        </w:rPr>
        <w:t>1.</w:t>
      </w:r>
      <w:r w:rsidRPr="006061F9">
        <w:rPr>
          <w:rFonts w:ascii="Verdana" w:hAnsi="Verdana"/>
          <w:b/>
          <w:bCs/>
          <w:sz w:val="20"/>
          <w:szCs w:val="20"/>
        </w:rPr>
        <w:tab/>
        <w:t>ZAMAWIAJĄCY</w:t>
      </w:r>
    </w:p>
    <w:p w:rsidR="00BE245A" w:rsidRPr="006061F9" w:rsidRDefault="00BE245A" w:rsidP="00BE245A">
      <w:pPr>
        <w:ind w:right="23"/>
        <w:rPr>
          <w:rFonts w:ascii="Verdana" w:hAnsi="Verdana" w:cs="Verdana"/>
          <w:b/>
          <w:bCs/>
          <w:spacing w:val="3"/>
          <w:sz w:val="20"/>
          <w:szCs w:val="20"/>
        </w:rPr>
      </w:pPr>
    </w:p>
    <w:p w:rsidR="002348B6" w:rsidRPr="006061F9" w:rsidRDefault="002348B6" w:rsidP="002348B6">
      <w:pPr>
        <w:ind w:left="709"/>
        <w:rPr>
          <w:rFonts w:ascii="Verdana" w:hAnsi="Verdana" w:cs="Arial"/>
          <w:b/>
          <w:sz w:val="20"/>
          <w:szCs w:val="20"/>
        </w:rPr>
      </w:pPr>
      <w:r w:rsidRPr="006061F9">
        <w:rPr>
          <w:rFonts w:ascii="Verdana" w:hAnsi="Verdana" w:cs="Arial"/>
          <w:b/>
          <w:sz w:val="20"/>
          <w:szCs w:val="20"/>
        </w:rPr>
        <w:t xml:space="preserve">Ministerstwo Sprawiedliwości   </w:t>
      </w:r>
    </w:p>
    <w:p w:rsidR="002348B6" w:rsidRPr="006061F9" w:rsidRDefault="002348B6" w:rsidP="002348B6">
      <w:pPr>
        <w:tabs>
          <w:tab w:val="num" w:pos="0"/>
        </w:tabs>
        <w:ind w:left="709" w:hanging="709"/>
        <w:rPr>
          <w:rFonts w:ascii="Verdana" w:hAnsi="Verdana" w:cs="Arial"/>
          <w:sz w:val="20"/>
          <w:szCs w:val="20"/>
        </w:rPr>
      </w:pPr>
      <w:r w:rsidRPr="006061F9">
        <w:rPr>
          <w:rFonts w:ascii="Verdana" w:hAnsi="Verdana" w:cs="Arial"/>
          <w:sz w:val="20"/>
          <w:szCs w:val="20"/>
        </w:rPr>
        <w:tab/>
        <w:t xml:space="preserve">Adres: </w:t>
      </w:r>
      <w:r w:rsidRPr="006061F9">
        <w:rPr>
          <w:rFonts w:ascii="Verdana" w:hAnsi="Verdana" w:cs="Arial"/>
          <w:b/>
          <w:sz w:val="20"/>
          <w:szCs w:val="20"/>
        </w:rPr>
        <w:t>00-567 Warszawa, Al. Ujazdowskie 11</w:t>
      </w:r>
    </w:p>
    <w:p w:rsidR="002348B6" w:rsidRPr="006061F9" w:rsidRDefault="002348B6" w:rsidP="002348B6">
      <w:pPr>
        <w:tabs>
          <w:tab w:val="num" w:pos="-1080"/>
        </w:tabs>
        <w:ind w:left="709" w:hanging="709"/>
        <w:rPr>
          <w:rFonts w:ascii="Verdana" w:hAnsi="Verdana" w:cs="Arial"/>
          <w:sz w:val="20"/>
          <w:szCs w:val="20"/>
        </w:rPr>
      </w:pPr>
      <w:r w:rsidRPr="006061F9">
        <w:rPr>
          <w:rFonts w:ascii="Verdana" w:hAnsi="Verdana" w:cs="Arial"/>
          <w:sz w:val="20"/>
          <w:szCs w:val="20"/>
        </w:rPr>
        <w:tab/>
        <w:t xml:space="preserve">telefon: </w:t>
      </w:r>
      <w:r w:rsidRPr="006061F9">
        <w:rPr>
          <w:rFonts w:ascii="Verdana" w:hAnsi="Verdana" w:cs="Arial"/>
          <w:b/>
          <w:sz w:val="20"/>
          <w:szCs w:val="20"/>
        </w:rPr>
        <w:t>(+ 48 22) 52 12 411</w:t>
      </w:r>
      <w:r w:rsidRPr="006061F9">
        <w:rPr>
          <w:rFonts w:ascii="Verdana" w:hAnsi="Verdana" w:cs="Arial"/>
          <w:sz w:val="20"/>
          <w:szCs w:val="20"/>
        </w:rPr>
        <w:t xml:space="preserve">; </w:t>
      </w:r>
    </w:p>
    <w:p w:rsidR="002348B6" w:rsidRPr="006061F9" w:rsidRDefault="002348B6" w:rsidP="002348B6">
      <w:pPr>
        <w:tabs>
          <w:tab w:val="num" w:pos="-270"/>
        </w:tabs>
        <w:ind w:left="709" w:hanging="709"/>
        <w:rPr>
          <w:rFonts w:ascii="Verdana" w:hAnsi="Verdana" w:cs="Arial"/>
          <w:sz w:val="20"/>
          <w:szCs w:val="20"/>
        </w:rPr>
      </w:pPr>
      <w:r w:rsidRPr="006061F9">
        <w:rPr>
          <w:rFonts w:ascii="Verdana" w:hAnsi="Verdana" w:cs="Arial"/>
          <w:b/>
          <w:sz w:val="20"/>
          <w:szCs w:val="20"/>
        </w:rPr>
        <w:tab/>
        <w:t>REGON:</w:t>
      </w:r>
      <w:r w:rsidRPr="006061F9">
        <w:rPr>
          <w:rFonts w:ascii="Verdana" w:hAnsi="Verdana" w:cs="Arial"/>
          <w:sz w:val="20"/>
          <w:szCs w:val="20"/>
        </w:rPr>
        <w:t xml:space="preserve"> 000319150, </w:t>
      </w:r>
      <w:r w:rsidRPr="006061F9">
        <w:rPr>
          <w:rFonts w:ascii="Verdana" w:hAnsi="Verdana" w:cs="Arial"/>
          <w:b/>
          <w:sz w:val="20"/>
          <w:szCs w:val="20"/>
        </w:rPr>
        <w:t>NIP:</w:t>
      </w:r>
      <w:r w:rsidRPr="006061F9">
        <w:rPr>
          <w:rFonts w:ascii="Verdana" w:hAnsi="Verdana" w:cs="Arial"/>
          <w:sz w:val="20"/>
          <w:szCs w:val="20"/>
        </w:rPr>
        <w:t xml:space="preserve"> 526 16 73 166</w:t>
      </w:r>
    </w:p>
    <w:p w:rsidR="002348B6" w:rsidRPr="006061F9" w:rsidRDefault="002348B6" w:rsidP="002348B6">
      <w:pPr>
        <w:tabs>
          <w:tab w:val="num" w:pos="-900"/>
        </w:tabs>
        <w:ind w:left="709" w:hanging="709"/>
        <w:rPr>
          <w:rFonts w:ascii="Verdana" w:hAnsi="Verdana" w:cs="Arial"/>
          <w:sz w:val="20"/>
          <w:szCs w:val="20"/>
        </w:rPr>
      </w:pPr>
      <w:r w:rsidRPr="006061F9">
        <w:rPr>
          <w:rFonts w:ascii="Verdana" w:hAnsi="Verdana" w:cs="Arial"/>
          <w:sz w:val="20"/>
          <w:szCs w:val="20"/>
        </w:rPr>
        <w:tab/>
      </w:r>
      <w:r w:rsidRPr="006061F9">
        <w:rPr>
          <w:rFonts w:ascii="Verdana" w:hAnsi="Verdana" w:cs="Arial"/>
          <w:b/>
          <w:sz w:val="20"/>
          <w:szCs w:val="20"/>
        </w:rPr>
        <w:t>adres strony internetowej:</w:t>
      </w:r>
      <w:r w:rsidRPr="006061F9">
        <w:rPr>
          <w:rFonts w:ascii="Verdana" w:hAnsi="Verdana" w:cs="Arial"/>
          <w:sz w:val="20"/>
          <w:szCs w:val="20"/>
        </w:rPr>
        <w:t xml:space="preserve"> www.ms.gov.pl </w:t>
      </w:r>
    </w:p>
    <w:p w:rsidR="00A65647" w:rsidRPr="006061F9" w:rsidRDefault="002348B6" w:rsidP="00A65647">
      <w:pPr>
        <w:suppressAutoHyphens/>
        <w:ind w:left="720"/>
        <w:jc w:val="both"/>
        <w:rPr>
          <w:rFonts w:ascii="Verdana" w:hAnsi="Verdana"/>
          <w:sz w:val="20"/>
          <w:szCs w:val="20"/>
          <w:lang w:eastAsia="ar-SA"/>
        </w:rPr>
      </w:pPr>
      <w:r w:rsidRPr="006061F9">
        <w:rPr>
          <w:rFonts w:ascii="Verdana" w:hAnsi="Verdana"/>
          <w:sz w:val="20"/>
          <w:szCs w:val="20"/>
          <w:lang w:eastAsia="ar-SA"/>
        </w:rPr>
        <w:t>godziny urzędowania: od 8</w:t>
      </w:r>
      <w:r w:rsidR="00A65647" w:rsidRPr="006061F9">
        <w:rPr>
          <w:rFonts w:ascii="Verdana" w:hAnsi="Verdana"/>
          <w:sz w:val="20"/>
          <w:szCs w:val="20"/>
          <w:lang w:eastAsia="ar-SA"/>
        </w:rPr>
        <w:t>:</w:t>
      </w:r>
      <w:r w:rsidRPr="006061F9">
        <w:rPr>
          <w:rFonts w:ascii="Verdana" w:hAnsi="Verdana"/>
          <w:sz w:val="20"/>
          <w:szCs w:val="20"/>
          <w:lang w:eastAsia="ar-SA"/>
        </w:rPr>
        <w:t>15</w:t>
      </w:r>
      <w:r w:rsidR="00A65647" w:rsidRPr="006061F9">
        <w:rPr>
          <w:rFonts w:ascii="Verdana" w:hAnsi="Verdana"/>
          <w:sz w:val="20"/>
          <w:szCs w:val="20"/>
          <w:lang w:eastAsia="ar-SA"/>
        </w:rPr>
        <w:t xml:space="preserve"> do 16:15</w:t>
      </w:r>
    </w:p>
    <w:p w:rsidR="00BE245A" w:rsidRPr="006061F9" w:rsidRDefault="00BE245A" w:rsidP="00BE245A">
      <w:pPr>
        <w:ind w:left="720"/>
        <w:jc w:val="both"/>
        <w:rPr>
          <w:rFonts w:ascii="Verdana" w:hAnsi="Verdana" w:cs="Verdana"/>
          <w:sz w:val="20"/>
          <w:szCs w:val="20"/>
        </w:rPr>
      </w:pPr>
    </w:p>
    <w:p w:rsidR="00BE245A" w:rsidRPr="006061F9" w:rsidRDefault="00BE245A" w:rsidP="00BE245A">
      <w:pPr>
        <w:pStyle w:val="Tekstpodstawowy"/>
        <w:rPr>
          <w:rFonts w:ascii="Verdana" w:hAnsi="Verdana"/>
          <w:b/>
          <w:bCs/>
          <w:sz w:val="20"/>
          <w:szCs w:val="20"/>
        </w:rPr>
      </w:pPr>
      <w:r w:rsidRPr="006061F9">
        <w:rPr>
          <w:rFonts w:ascii="Verdana" w:hAnsi="Verdana"/>
          <w:b/>
          <w:bCs/>
          <w:sz w:val="20"/>
          <w:szCs w:val="20"/>
        </w:rPr>
        <w:t xml:space="preserve">2. </w:t>
      </w:r>
      <w:r w:rsidR="001A0633" w:rsidRPr="006061F9">
        <w:rPr>
          <w:rFonts w:ascii="Verdana" w:hAnsi="Verdana"/>
          <w:b/>
          <w:bCs/>
          <w:sz w:val="20"/>
          <w:szCs w:val="20"/>
        </w:rPr>
        <w:tab/>
      </w:r>
      <w:r w:rsidRPr="006061F9">
        <w:rPr>
          <w:rFonts w:ascii="Verdana" w:hAnsi="Verdana"/>
          <w:b/>
          <w:bCs/>
          <w:sz w:val="20"/>
          <w:szCs w:val="20"/>
        </w:rPr>
        <w:t>OZNACZENIE POSTĘPOWANIA</w:t>
      </w:r>
    </w:p>
    <w:p w:rsidR="002348B6" w:rsidRPr="006061F9" w:rsidRDefault="002348B6" w:rsidP="002348B6">
      <w:pPr>
        <w:ind w:left="709"/>
        <w:jc w:val="both"/>
        <w:rPr>
          <w:rFonts w:ascii="Verdana" w:hAnsi="Verdana" w:cs="Arial"/>
          <w:sz w:val="20"/>
          <w:szCs w:val="20"/>
        </w:rPr>
      </w:pPr>
      <w:r w:rsidRPr="006061F9">
        <w:rPr>
          <w:rFonts w:ascii="Verdana" w:hAnsi="Verdana" w:cs="Arial"/>
          <w:sz w:val="20"/>
          <w:szCs w:val="20"/>
        </w:rPr>
        <w:t>Postępowanie oznaczone jest znakiem: BA-F-II-3710-</w:t>
      </w:r>
      <w:r w:rsidR="00037357" w:rsidRPr="006061F9">
        <w:rPr>
          <w:rFonts w:ascii="Verdana" w:hAnsi="Verdana" w:cs="Arial"/>
          <w:sz w:val="20"/>
          <w:szCs w:val="20"/>
        </w:rPr>
        <w:t>43</w:t>
      </w:r>
      <w:r w:rsidR="00B8483F" w:rsidRPr="006061F9">
        <w:rPr>
          <w:rFonts w:ascii="Verdana" w:hAnsi="Verdana" w:cs="Arial"/>
          <w:sz w:val="20"/>
          <w:szCs w:val="20"/>
        </w:rPr>
        <w:t>/</w:t>
      </w:r>
      <w:r w:rsidRPr="006061F9">
        <w:rPr>
          <w:rFonts w:ascii="Verdana" w:hAnsi="Verdana" w:cs="Arial"/>
          <w:sz w:val="20"/>
          <w:szCs w:val="20"/>
        </w:rPr>
        <w:t>16.</w:t>
      </w:r>
    </w:p>
    <w:p w:rsidR="00BE245A" w:rsidRPr="006061F9" w:rsidRDefault="00BE245A" w:rsidP="001A0633">
      <w:pPr>
        <w:ind w:left="709"/>
        <w:jc w:val="both"/>
        <w:rPr>
          <w:rFonts w:ascii="Verdana" w:hAnsi="Verdana" w:cs="Verdana"/>
          <w:sz w:val="20"/>
          <w:szCs w:val="20"/>
        </w:rPr>
      </w:pPr>
      <w:r w:rsidRPr="006061F9">
        <w:rPr>
          <w:rFonts w:ascii="Verdana" w:hAnsi="Verdana" w:cs="Verdana"/>
          <w:sz w:val="20"/>
          <w:szCs w:val="20"/>
        </w:rPr>
        <w:t xml:space="preserve">Wykonawcy powinni we wszelkich kontaktach z Zamawiającym powoływać się </w:t>
      </w:r>
      <w:r w:rsidR="00B9414F" w:rsidRPr="006061F9">
        <w:rPr>
          <w:rFonts w:ascii="Verdana" w:hAnsi="Verdana" w:cs="Verdana"/>
          <w:sz w:val="20"/>
          <w:szCs w:val="20"/>
        </w:rPr>
        <w:br/>
      </w:r>
      <w:r w:rsidRPr="006061F9">
        <w:rPr>
          <w:rFonts w:ascii="Verdana" w:hAnsi="Verdana" w:cs="Verdana"/>
          <w:sz w:val="20"/>
          <w:szCs w:val="20"/>
        </w:rPr>
        <w:t>na wyżej podane oznaczenie.</w:t>
      </w:r>
    </w:p>
    <w:p w:rsidR="001A0633" w:rsidRPr="006061F9" w:rsidRDefault="001A0633" w:rsidP="001A0633">
      <w:pPr>
        <w:ind w:left="709"/>
        <w:jc w:val="both"/>
        <w:rPr>
          <w:rFonts w:ascii="Verdana" w:hAnsi="Verdana" w:cs="Verdana"/>
          <w:sz w:val="20"/>
          <w:szCs w:val="20"/>
        </w:rPr>
      </w:pPr>
    </w:p>
    <w:p w:rsidR="00BE245A" w:rsidRPr="006061F9" w:rsidRDefault="00BE245A" w:rsidP="00BE245A">
      <w:pPr>
        <w:pStyle w:val="Tekstpodstawowy"/>
        <w:rPr>
          <w:rFonts w:ascii="Verdana" w:hAnsi="Verdana" w:cs="Verdana"/>
          <w:b/>
          <w:bCs/>
          <w:sz w:val="20"/>
          <w:szCs w:val="20"/>
        </w:rPr>
      </w:pPr>
      <w:r w:rsidRPr="006061F9">
        <w:rPr>
          <w:rFonts w:ascii="Verdana" w:hAnsi="Verdana" w:cs="Verdana"/>
          <w:b/>
          <w:bCs/>
          <w:sz w:val="20"/>
          <w:szCs w:val="20"/>
        </w:rPr>
        <w:t xml:space="preserve">3. </w:t>
      </w:r>
      <w:r w:rsidR="001A0633" w:rsidRPr="006061F9">
        <w:rPr>
          <w:rFonts w:ascii="Verdana" w:hAnsi="Verdana" w:cs="Verdana"/>
          <w:b/>
          <w:bCs/>
          <w:sz w:val="20"/>
          <w:szCs w:val="20"/>
        </w:rPr>
        <w:tab/>
      </w:r>
      <w:r w:rsidRPr="006061F9">
        <w:rPr>
          <w:rFonts w:ascii="Verdana" w:hAnsi="Verdana" w:cs="Verdana"/>
          <w:b/>
          <w:bCs/>
          <w:sz w:val="20"/>
          <w:szCs w:val="20"/>
        </w:rPr>
        <w:t>TRYB POSTĘPOWANIA</w:t>
      </w:r>
    </w:p>
    <w:p w:rsidR="00BE245A" w:rsidRPr="006061F9" w:rsidRDefault="00BE245A" w:rsidP="001A0633">
      <w:pPr>
        <w:ind w:left="709"/>
        <w:jc w:val="both"/>
        <w:rPr>
          <w:rFonts w:ascii="Verdana" w:hAnsi="Verdana" w:cs="Verdana"/>
          <w:sz w:val="20"/>
          <w:szCs w:val="20"/>
        </w:rPr>
      </w:pPr>
      <w:r w:rsidRPr="006061F9">
        <w:rPr>
          <w:rFonts w:ascii="Verdana" w:hAnsi="Verdana" w:cs="Verdana"/>
          <w:sz w:val="20"/>
          <w:szCs w:val="20"/>
        </w:rPr>
        <w:t>Postępowanie o udzielenie zamówienia prowadzone jest w trybie przetargu nieograniczonego na podstawie ustawy z dnia 29 stycznia 2004 roku Prawo zamówień publicznych (Dz. U. z 201</w:t>
      </w:r>
      <w:r w:rsidR="00673F0B" w:rsidRPr="006061F9">
        <w:rPr>
          <w:rFonts w:ascii="Verdana" w:hAnsi="Verdana" w:cs="Verdana"/>
          <w:sz w:val="20"/>
          <w:szCs w:val="20"/>
        </w:rPr>
        <w:t>6 r. poz. 21</w:t>
      </w:r>
      <w:r w:rsidR="00C741CB" w:rsidRPr="006061F9">
        <w:rPr>
          <w:rFonts w:ascii="Verdana" w:hAnsi="Verdana" w:cs="Verdana"/>
          <w:sz w:val="20"/>
          <w:szCs w:val="20"/>
        </w:rPr>
        <w:t>10</w:t>
      </w:r>
      <w:r w:rsidRPr="006061F9">
        <w:rPr>
          <w:rFonts w:ascii="Verdana" w:hAnsi="Verdana" w:cs="Verdana"/>
          <w:sz w:val="20"/>
          <w:szCs w:val="20"/>
        </w:rPr>
        <w:t>) zwanej dalej</w:t>
      </w:r>
      <w:r w:rsidR="00B8483F" w:rsidRPr="006061F9">
        <w:rPr>
          <w:rFonts w:ascii="Verdana" w:hAnsi="Verdana" w:cs="Verdana"/>
          <w:sz w:val="20"/>
          <w:szCs w:val="20"/>
        </w:rPr>
        <w:t xml:space="preserve"> </w:t>
      </w:r>
      <w:r w:rsidRPr="006061F9">
        <w:rPr>
          <w:rFonts w:ascii="Verdana" w:hAnsi="Verdana" w:cs="Verdana"/>
          <w:sz w:val="20"/>
          <w:szCs w:val="20"/>
        </w:rPr>
        <w:t xml:space="preserve">ustawą </w:t>
      </w:r>
      <w:proofErr w:type="spellStart"/>
      <w:r w:rsidRPr="006061F9">
        <w:rPr>
          <w:rFonts w:ascii="Verdana" w:hAnsi="Verdana" w:cs="Verdana"/>
          <w:sz w:val="20"/>
          <w:szCs w:val="20"/>
        </w:rPr>
        <w:t>Pzp</w:t>
      </w:r>
      <w:proofErr w:type="spellEnd"/>
      <w:r w:rsidRPr="006061F9">
        <w:rPr>
          <w:rFonts w:ascii="Verdana" w:hAnsi="Verdana" w:cs="Verdana"/>
          <w:sz w:val="20"/>
          <w:szCs w:val="20"/>
        </w:rPr>
        <w:t>”.</w:t>
      </w:r>
    </w:p>
    <w:p w:rsidR="00BE245A" w:rsidRPr="006061F9" w:rsidRDefault="00BE245A" w:rsidP="00BE245A">
      <w:pPr>
        <w:ind w:hanging="11"/>
        <w:jc w:val="both"/>
        <w:rPr>
          <w:rFonts w:ascii="Verdana" w:hAnsi="Verdana" w:cs="Verdana"/>
          <w:sz w:val="20"/>
          <w:szCs w:val="20"/>
        </w:rPr>
      </w:pPr>
    </w:p>
    <w:p w:rsidR="00BE245A" w:rsidRPr="006061F9" w:rsidRDefault="00BE245A" w:rsidP="00BE245A">
      <w:pPr>
        <w:pStyle w:val="Tekstpodstawowy"/>
        <w:rPr>
          <w:rFonts w:ascii="Verdana" w:hAnsi="Verdana" w:cs="Verdana"/>
          <w:b/>
          <w:bCs/>
          <w:sz w:val="20"/>
          <w:szCs w:val="20"/>
        </w:rPr>
      </w:pPr>
      <w:r w:rsidRPr="006061F9">
        <w:rPr>
          <w:rFonts w:ascii="Verdana" w:hAnsi="Verdana" w:cs="Verdana"/>
          <w:b/>
          <w:bCs/>
          <w:sz w:val="20"/>
          <w:szCs w:val="20"/>
        </w:rPr>
        <w:t xml:space="preserve">4. </w:t>
      </w:r>
      <w:r w:rsidR="001A0633" w:rsidRPr="006061F9">
        <w:rPr>
          <w:rFonts w:ascii="Verdana" w:hAnsi="Verdana" w:cs="Verdana"/>
          <w:b/>
          <w:bCs/>
          <w:sz w:val="20"/>
          <w:szCs w:val="20"/>
        </w:rPr>
        <w:tab/>
      </w:r>
      <w:r w:rsidRPr="006061F9">
        <w:rPr>
          <w:rFonts w:ascii="Verdana" w:hAnsi="Verdana" w:cs="Verdana"/>
          <w:b/>
          <w:bCs/>
          <w:sz w:val="20"/>
          <w:szCs w:val="20"/>
        </w:rPr>
        <w:t>ŹRÓDŁA FINANSOWANIA</w:t>
      </w:r>
    </w:p>
    <w:p w:rsidR="00BE245A" w:rsidRPr="006061F9" w:rsidRDefault="00A65647" w:rsidP="001A0633">
      <w:pPr>
        <w:ind w:left="709"/>
        <w:jc w:val="both"/>
        <w:rPr>
          <w:rFonts w:ascii="Verdana" w:hAnsi="Verdana" w:cs="Verdana"/>
          <w:sz w:val="20"/>
          <w:szCs w:val="20"/>
        </w:rPr>
      </w:pPr>
      <w:r w:rsidRPr="006061F9">
        <w:rPr>
          <w:rFonts w:ascii="Verdana" w:hAnsi="Verdana"/>
          <w:sz w:val="20"/>
          <w:szCs w:val="20"/>
          <w:lang w:eastAsia="ar-SA"/>
        </w:rPr>
        <w:t>Zamówienie jest przewidziane do finansowania ze środków krajowych</w:t>
      </w:r>
      <w:r w:rsidR="00BE245A" w:rsidRPr="006061F9">
        <w:rPr>
          <w:rFonts w:ascii="Verdana" w:hAnsi="Verdana" w:cs="Verdana"/>
          <w:sz w:val="20"/>
          <w:szCs w:val="20"/>
        </w:rPr>
        <w:t>.</w:t>
      </w:r>
    </w:p>
    <w:p w:rsidR="00BE245A" w:rsidRPr="006061F9" w:rsidRDefault="00BE245A" w:rsidP="00BE245A">
      <w:pPr>
        <w:ind w:left="720"/>
        <w:jc w:val="both"/>
        <w:rPr>
          <w:rFonts w:ascii="Verdana" w:hAnsi="Verdana" w:cs="Verdana"/>
          <w:sz w:val="20"/>
          <w:szCs w:val="20"/>
        </w:rPr>
      </w:pPr>
    </w:p>
    <w:p w:rsidR="00BE245A" w:rsidRPr="006061F9" w:rsidRDefault="00BE245A" w:rsidP="00BE245A">
      <w:pPr>
        <w:pStyle w:val="Tekstpodstawowy"/>
        <w:rPr>
          <w:rFonts w:ascii="Verdana" w:hAnsi="Verdana" w:cs="Verdana"/>
          <w:b/>
          <w:bCs/>
          <w:sz w:val="20"/>
          <w:szCs w:val="20"/>
        </w:rPr>
      </w:pPr>
      <w:r w:rsidRPr="006061F9">
        <w:rPr>
          <w:rFonts w:ascii="Verdana" w:hAnsi="Verdana" w:cs="Verdana"/>
          <w:b/>
          <w:bCs/>
          <w:sz w:val="20"/>
          <w:szCs w:val="20"/>
        </w:rPr>
        <w:t xml:space="preserve">5. </w:t>
      </w:r>
      <w:r w:rsidR="00B9414F" w:rsidRPr="006061F9">
        <w:rPr>
          <w:rFonts w:ascii="Verdana" w:hAnsi="Verdana" w:cs="Verdana"/>
          <w:b/>
          <w:bCs/>
          <w:sz w:val="20"/>
          <w:szCs w:val="20"/>
        </w:rPr>
        <w:tab/>
      </w:r>
      <w:r w:rsidRPr="006061F9">
        <w:rPr>
          <w:rFonts w:ascii="Verdana" w:hAnsi="Verdana" w:cs="Verdana"/>
          <w:b/>
          <w:bCs/>
          <w:sz w:val="20"/>
          <w:szCs w:val="20"/>
        </w:rPr>
        <w:t>PRZEDMIOT ZAMÓWIENIA</w:t>
      </w:r>
    </w:p>
    <w:p w:rsidR="003D1893" w:rsidRPr="006061F9" w:rsidRDefault="00C27EE0" w:rsidP="003D1893">
      <w:pPr>
        <w:spacing w:after="120"/>
        <w:ind w:left="709" w:hanging="709"/>
        <w:jc w:val="both"/>
        <w:rPr>
          <w:rFonts w:ascii="Verdana" w:eastAsiaTheme="minorEastAsia" w:hAnsi="Verdana" w:cs="Garamond"/>
          <w:sz w:val="20"/>
          <w:szCs w:val="20"/>
        </w:rPr>
      </w:pPr>
      <w:r w:rsidRPr="006061F9">
        <w:rPr>
          <w:rFonts w:ascii="Verdana" w:hAnsi="Verdana"/>
          <w:sz w:val="20"/>
          <w:szCs w:val="20"/>
        </w:rPr>
        <w:t>5.1</w:t>
      </w:r>
      <w:r w:rsidR="002C6CFF" w:rsidRPr="006061F9">
        <w:rPr>
          <w:rFonts w:ascii="Verdana" w:hAnsi="Verdana"/>
          <w:sz w:val="20"/>
          <w:szCs w:val="20"/>
        </w:rPr>
        <w:t xml:space="preserve">.  </w:t>
      </w:r>
      <w:r w:rsidR="00BC1A7C" w:rsidRPr="006061F9">
        <w:rPr>
          <w:rFonts w:ascii="Verdana" w:hAnsi="Verdana"/>
          <w:sz w:val="20"/>
          <w:szCs w:val="20"/>
        </w:rPr>
        <w:t xml:space="preserve">Przedmiotem </w:t>
      </w:r>
      <w:r w:rsidR="000D1E1A" w:rsidRPr="006061F9">
        <w:rPr>
          <w:rFonts w:ascii="Verdana" w:hAnsi="Verdana"/>
          <w:sz w:val="20"/>
          <w:szCs w:val="20"/>
        </w:rPr>
        <w:t>zamówienia</w:t>
      </w:r>
      <w:r w:rsidR="00BC1A7C" w:rsidRPr="006061F9">
        <w:rPr>
          <w:rFonts w:ascii="Verdana" w:hAnsi="Verdana"/>
          <w:sz w:val="20"/>
          <w:szCs w:val="20"/>
        </w:rPr>
        <w:t xml:space="preserve"> jest </w:t>
      </w:r>
      <w:r w:rsidR="002C6CFF" w:rsidRPr="006061F9">
        <w:rPr>
          <w:rFonts w:ascii="Verdana" w:hAnsi="Verdana"/>
          <w:sz w:val="20"/>
          <w:szCs w:val="20"/>
        </w:rPr>
        <w:t xml:space="preserve">wykonanie i dostarczenie </w:t>
      </w:r>
      <w:r w:rsidR="00DC6E03" w:rsidRPr="006061F9">
        <w:rPr>
          <w:rFonts w:ascii="Verdana" w:hAnsi="Verdana"/>
          <w:sz w:val="20"/>
          <w:szCs w:val="20"/>
        </w:rPr>
        <w:t xml:space="preserve">Zamawiającemu przez Wykonawcę materiałów </w:t>
      </w:r>
      <w:r w:rsidR="00EB4F2C">
        <w:rPr>
          <w:rFonts w:ascii="Verdana" w:hAnsi="Verdana"/>
          <w:sz w:val="20"/>
          <w:szCs w:val="20"/>
        </w:rPr>
        <w:t xml:space="preserve">spersonalizowanych </w:t>
      </w:r>
      <w:r w:rsidR="00DC6E03" w:rsidRPr="006061F9">
        <w:rPr>
          <w:rFonts w:ascii="Verdana" w:hAnsi="Verdana"/>
          <w:sz w:val="20"/>
          <w:szCs w:val="20"/>
        </w:rPr>
        <w:t>określonych w załączniku nr 1 do umowy w sposób określony w umowie</w:t>
      </w:r>
      <w:r w:rsidR="00BC1A7C" w:rsidRPr="006061F9">
        <w:rPr>
          <w:rFonts w:ascii="Verdana" w:eastAsiaTheme="minorEastAsia" w:hAnsi="Verdana" w:cs="Garamond"/>
          <w:sz w:val="20"/>
          <w:szCs w:val="20"/>
        </w:rPr>
        <w:t>.</w:t>
      </w:r>
    </w:p>
    <w:p w:rsidR="00F07541" w:rsidRPr="006061F9" w:rsidRDefault="003D1893" w:rsidP="003D1893">
      <w:pPr>
        <w:spacing w:after="120"/>
        <w:ind w:left="709" w:hanging="709"/>
        <w:jc w:val="both"/>
        <w:rPr>
          <w:rFonts w:ascii="Verdana" w:hAnsi="Verdana"/>
          <w:sz w:val="20"/>
          <w:szCs w:val="20"/>
        </w:rPr>
      </w:pPr>
      <w:r w:rsidRPr="006061F9">
        <w:rPr>
          <w:rFonts w:ascii="Verdana" w:hAnsi="Verdana"/>
          <w:sz w:val="20"/>
          <w:szCs w:val="20"/>
        </w:rPr>
        <w:t xml:space="preserve">5.2. </w:t>
      </w:r>
      <w:r w:rsidR="00DC6E03" w:rsidRPr="006061F9">
        <w:rPr>
          <w:rFonts w:ascii="Verdana" w:hAnsi="Verdana"/>
          <w:sz w:val="20"/>
          <w:szCs w:val="20"/>
        </w:rPr>
        <w:t xml:space="preserve"> Ilości określone w załączniku nr 1 do umowy są ilościami szacunkowymi i nie stanowią zobowiązania Zamawiającego do zakupu całości materiałów</w:t>
      </w:r>
      <w:r w:rsidR="00F07541" w:rsidRPr="006061F9">
        <w:rPr>
          <w:rFonts w:ascii="Verdana" w:hAnsi="Verdana"/>
          <w:sz w:val="20"/>
          <w:szCs w:val="20"/>
        </w:rPr>
        <w:t xml:space="preserve">. </w:t>
      </w:r>
    </w:p>
    <w:p w:rsidR="00BC1A7C" w:rsidRPr="006061F9" w:rsidRDefault="00BC1A7C" w:rsidP="00BC1A7C">
      <w:pPr>
        <w:spacing w:after="120"/>
        <w:ind w:left="709" w:hanging="709"/>
        <w:jc w:val="both"/>
        <w:rPr>
          <w:rFonts w:ascii="Verdana" w:hAnsi="Verdana"/>
          <w:sz w:val="20"/>
          <w:szCs w:val="20"/>
        </w:rPr>
      </w:pPr>
      <w:r w:rsidRPr="006061F9">
        <w:rPr>
          <w:rFonts w:ascii="Verdana" w:eastAsiaTheme="minorEastAsia" w:hAnsi="Verdana" w:cs="Garamond"/>
          <w:sz w:val="20"/>
          <w:szCs w:val="20"/>
        </w:rPr>
        <w:t>5.</w:t>
      </w:r>
      <w:r w:rsidR="008851BE" w:rsidRPr="006061F9">
        <w:rPr>
          <w:rFonts w:ascii="Verdana" w:eastAsiaTheme="minorEastAsia" w:hAnsi="Verdana" w:cs="Garamond"/>
          <w:sz w:val="20"/>
          <w:szCs w:val="20"/>
        </w:rPr>
        <w:t>3</w:t>
      </w:r>
      <w:r w:rsidR="00C27EE0" w:rsidRPr="006061F9">
        <w:rPr>
          <w:rFonts w:ascii="Verdana" w:eastAsiaTheme="minorEastAsia" w:hAnsi="Verdana" w:cs="Garamond"/>
          <w:sz w:val="20"/>
          <w:szCs w:val="20"/>
        </w:rPr>
        <w:t>.</w:t>
      </w:r>
      <w:r w:rsidRPr="006061F9">
        <w:rPr>
          <w:rFonts w:ascii="Verdana" w:eastAsiaTheme="minorEastAsia" w:hAnsi="Verdana" w:cs="Garamond"/>
          <w:sz w:val="20"/>
          <w:szCs w:val="20"/>
        </w:rPr>
        <w:t xml:space="preserve">   </w:t>
      </w:r>
      <w:r w:rsidRPr="006061F9">
        <w:rPr>
          <w:rFonts w:ascii="Verdana" w:hAnsi="Verdana"/>
          <w:sz w:val="20"/>
          <w:szCs w:val="20"/>
        </w:rPr>
        <w:t xml:space="preserve">Szczegóły dotyczące zamawianego </w:t>
      </w:r>
      <w:r w:rsidR="00504E81" w:rsidRPr="006061F9">
        <w:rPr>
          <w:rFonts w:ascii="Verdana" w:hAnsi="Verdana"/>
          <w:sz w:val="20"/>
          <w:szCs w:val="20"/>
        </w:rPr>
        <w:t xml:space="preserve">przedmiotu zamówienia </w:t>
      </w:r>
      <w:r w:rsidRPr="006061F9">
        <w:rPr>
          <w:rFonts w:ascii="Verdana" w:hAnsi="Verdana"/>
          <w:sz w:val="20"/>
          <w:szCs w:val="20"/>
        </w:rPr>
        <w:t xml:space="preserve">zawiera </w:t>
      </w:r>
      <w:r w:rsidRPr="006061F9">
        <w:rPr>
          <w:rFonts w:ascii="Verdana" w:hAnsi="Verdana"/>
          <w:b/>
          <w:sz w:val="20"/>
          <w:szCs w:val="20"/>
        </w:rPr>
        <w:t>Załącznik nr 1</w:t>
      </w:r>
      <w:r w:rsidRPr="006061F9">
        <w:rPr>
          <w:rFonts w:ascii="Verdana" w:hAnsi="Verdana"/>
          <w:sz w:val="20"/>
          <w:szCs w:val="20"/>
        </w:rPr>
        <w:t xml:space="preserve"> do Umowy – Opis Przedmiotu Zamówienia.</w:t>
      </w:r>
    </w:p>
    <w:p w:rsidR="00B518E4" w:rsidRPr="006061F9" w:rsidRDefault="00086441" w:rsidP="00086441">
      <w:pPr>
        <w:pStyle w:val="Tekstpodstawowy"/>
        <w:jc w:val="both"/>
        <w:rPr>
          <w:rFonts w:ascii="Verdana" w:hAnsi="Verdana" w:cs="Verdana"/>
          <w:bCs/>
          <w:sz w:val="20"/>
          <w:szCs w:val="20"/>
        </w:rPr>
      </w:pPr>
      <w:r w:rsidRPr="006061F9">
        <w:rPr>
          <w:rFonts w:ascii="Verdana" w:hAnsi="Verdana" w:cs="Verdana"/>
          <w:bCs/>
          <w:sz w:val="20"/>
          <w:szCs w:val="20"/>
        </w:rPr>
        <w:t>5.</w:t>
      </w:r>
      <w:r w:rsidR="008851BE" w:rsidRPr="006061F9">
        <w:rPr>
          <w:rFonts w:ascii="Verdana" w:hAnsi="Verdana" w:cs="Verdana"/>
          <w:bCs/>
          <w:sz w:val="20"/>
          <w:szCs w:val="20"/>
        </w:rPr>
        <w:t>4</w:t>
      </w:r>
      <w:r w:rsidRPr="006061F9">
        <w:rPr>
          <w:rFonts w:ascii="Verdana" w:hAnsi="Verdana" w:cs="Verdana"/>
          <w:bCs/>
          <w:sz w:val="20"/>
          <w:szCs w:val="20"/>
        </w:rPr>
        <w:t xml:space="preserve">.    </w:t>
      </w:r>
      <w:r w:rsidR="00BE245A" w:rsidRPr="006061F9">
        <w:rPr>
          <w:rFonts w:ascii="Verdana" w:hAnsi="Verdana" w:cs="Verdana"/>
          <w:bCs/>
          <w:sz w:val="20"/>
          <w:szCs w:val="20"/>
        </w:rPr>
        <w:t xml:space="preserve">CPV (Wspólny </w:t>
      </w:r>
      <w:r w:rsidR="00BE245A" w:rsidRPr="006061F9">
        <w:rPr>
          <w:rFonts w:ascii="Verdana" w:hAnsi="Verdana" w:cs="Verdana"/>
          <w:bCs/>
          <w:sz w:val="20"/>
          <w:szCs w:val="20"/>
          <w:lang w:eastAsia="en-US"/>
        </w:rPr>
        <w:t>Słownik</w:t>
      </w:r>
      <w:r w:rsidR="00BE245A" w:rsidRPr="006061F9">
        <w:rPr>
          <w:rFonts w:ascii="Verdana" w:hAnsi="Verdana" w:cs="Verdana"/>
          <w:bCs/>
          <w:sz w:val="20"/>
          <w:szCs w:val="20"/>
        </w:rPr>
        <w:t xml:space="preserve"> Zamówień): </w:t>
      </w:r>
    </w:p>
    <w:p w:rsidR="00347677" w:rsidRPr="006061F9" w:rsidRDefault="00347677" w:rsidP="00347677">
      <w:pPr>
        <w:ind w:left="360" w:firstLine="360"/>
        <w:rPr>
          <w:rFonts w:ascii="Verdana" w:hAnsi="Verdana" w:cs="Arial"/>
          <w:bCs/>
          <w:color w:val="000000"/>
          <w:sz w:val="20"/>
          <w:szCs w:val="20"/>
        </w:rPr>
      </w:pPr>
      <w:r w:rsidRPr="006061F9">
        <w:rPr>
          <w:rFonts w:ascii="Verdana" w:hAnsi="Verdana" w:cs="Arial"/>
          <w:bCs/>
          <w:color w:val="000000"/>
          <w:sz w:val="20"/>
          <w:szCs w:val="20"/>
        </w:rPr>
        <w:t>Usługi  przetwarzania  tekstu</w:t>
      </w:r>
      <w:r w:rsidRPr="006061F9">
        <w:rPr>
          <w:rFonts w:ascii="Verdana" w:hAnsi="Verdana" w:cs="Arial"/>
          <w:bCs/>
          <w:color w:val="000000"/>
          <w:sz w:val="20"/>
          <w:szCs w:val="20"/>
        </w:rPr>
        <w:tab/>
      </w:r>
      <w:r w:rsidRPr="006061F9">
        <w:rPr>
          <w:rFonts w:ascii="Verdana" w:hAnsi="Verdana" w:cs="Arial"/>
          <w:bCs/>
          <w:color w:val="000000"/>
          <w:sz w:val="20"/>
          <w:szCs w:val="20"/>
        </w:rPr>
        <w:tab/>
      </w:r>
      <w:r w:rsidRPr="006061F9">
        <w:rPr>
          <w:rFonts w:ascii="Verdana" w:hAnsi="Verdana" w:cs="Arial"/>
          <w:bCs/>
          <w:color w:val="000000"/>
          <w:sz w:val="20"/>
          <w:szCs w:val="20"/>
        </w:rPr>
        <w:tab/>
        <w:t>- kod CPV 79552000-8,</w:t>
      </w:r>
    </w:p>
    <w:p w:rsidR="00347677" w:rsidRPr="006061F9" w:rsidRDefault="00347677" w:rsidP="00347677">
      <w:pPr>
        <w:spacing w:line="276" w:lineRule="auto"/>
        <w:ind w:left="360" w:firstLine="360"/>
        <w:rPr>
          <w:rFonts w:ascii="Verdana" w:hAnsi="Verdana" w:cs="Arial"/>
          <w:color w:val="000000"/>
          <w:sz w:val="20"/>
          <w:szCs w:val="20"/>
        </w:rPr>
      </w:pPr>
      <w:r w:rsidRPr="006061F9">
        <w:rPr>
          <w:rFonts w:ascii="Verdana" w:hAnsi="Verdana" w:cs="Arial"/>
          <w:color w:val="000000"/>
          <w:sz w:val="20"/>
          <w:szCs w:val="20"/>
        </w:rPr>
        <w:t>Usługi drukowania i powiązane</w:t>
      </w:r>
      <w:r w:rsidRPr="006061F9">
        <w:rPr>
          <w:rFonts w:ascii="Verdana" w:hAnsi="Verdana" w:cs="Arial"/>
          <w:color w:val="000000"/>
          <w:sz w:val="20"/>
          <w:szCs w:val="20"/>
        </w:rPr>
        <w:tab/>
      </w:r>
      <w:r w:rsidRPr="006061F9">
        <w:rPr>
          <w:rFonts w:ascii="Verdana" w:hAnsi="Verdana" w:cs="Arial"/>
          <w:color w:val="000000"/>
          <w:sz w:val="20"/>
          <w:szCs w:val="20"/>
        </w:rPr>
        <w:tab/>
      </w:r>
      <w:r w:rsidRPr="006061F9">
        <w:rPr>
          <w:rFonts w:ascii="Verdana" w:hAnsi="Verdana" w:cs="Arial"/>
          <w:color w:val="000000"/>
          <w:sz w:val="20"/>
          <w:szCs w:val="20"/>
        </w:rPr>
        <w:tab/>
        <w:t>- kod CPV 79800000</w:t>
      </w:r>
      <w:r w:rsidR="00AE6138">
        <w:rPr>
          <w:rFonts w:ascii="Verdana" w:hAnsi="Verdana" w:cs="Arial"/>
          <w:color w:val="000000"/>
          <w:sz w:val="20"/>
          <w:szCs w:val="20"/>
        </w:rPr>
        <w:t>-0</w:t>
      </w:r>
      <w:r w:rsidRPr="006061F9">
        <w:rPr>
          <w:rFonts w:ascii="Verdana" w:hAnsi="Verdana" w:cs="Arial"/>
          <w:color w:val="000000"/>
          <w:sz w:val="20"/>
          <w:szCs w:val="20"/>
        </w:rPr>
        <w:t>,</w:t>
      </w:r>
    </w:p>
    <w:p w:rsidR="00347677" w:rsidRPr="006061F9" w:rsidRDefault="00347677" w:rsidP="00347677">
      <w:pPr>
        <w:ind w:left="360" w:firstLine="360"/>
        <w:rPr>
          <w:rFonts w:ascii="Verdana" w:hAnsi="Verdana" w:cs="Arial"/>
          <w:bCs/>
          <w:color w:val="000000"/>
          <w:sz w:val="20"/>
          <w:szCs w:val="20"/>
        </w:rPr>
      </w:pPr>
      <w:r w:rsidRPr="006061F9">
        <w:rPr>
          <w:rFonts w:ascii="Verdana" w:hAnsi="Verdana" w:cs="Arial"/>
          <w:color w:val="000000"/>
          <w:sz w:val="20"/>
          <w:szCs w:val="20"/>
        </w:rPr>
        <w:t>Usługi  związane z drukowaniem</w:t>
      </w:r>
      <w:r w:rsidRPr="006061F9">
        <w:rPr>
          <w:rFonts w:ascii="Verdana" w:hAnsi="Verdana" w:cs="Arial"/>
          <w:color w:val="000000"/>
          <w:sz w:val="20"/>
          <w:szCs w:val="20"/>
        </w:rPr>
        <w:tab/>
      </w:r>
      <w:r w:rsidRPr="006061F9">
        <w:rPr>
          <w:rFonts w:ascii="Verdana" w:hAnsi="Verdana" w:cs="Arial"/>
          <w:color w:val="000000"/>
          <w:sz w:val="20"/>
          <w:szCs w:val="20"/>
        </w:rPr>
        <w:tab/>
      </w:r>
      <w:r w:rsidRPr="006061F9">
        <w:rPr>
          <w:rFonts w:ascii="Verdana" w:hAnsi="Verdana" w:cs="Arial"/>
          <w:color w:val="000000"/>
          <w:sz w:val="20"/>
          <w:szCs w:val="20"/>
        </w:rPr>
        <w:tab/>
        <w:t xml:space="preserve">- </w:t>
      </w:r>
      <w:r w:rsidRPr="006061F9">
        <w:rPr>
          <w:rFonts w:ascii="Verdana" w:hAnsi="Verdana" w:cs="Arial"/>
          <w:bCs/>
          <w:color w:val="000000"/>
          <w:sz w:val="20"/>
          <w:szCs w:val="20"/>
        </w:rPr>
        <w:t>kod CPV 79820000-8,</w:t>
      </w:r>
    </w:p>
    <w:p w:rsidR="00347677" w:rsidRPr="006061F9" w:rsidRDefault="00347677" w:rsidP="00347677">
      <w:pPr>
        <w:spacing w:line="276" w:lineRule="auto"/>
        <w:ind w:left="360" w:firstLine="360"/>
        <w:rPr>
          <w:rFonts w:ascii="Verdana" w:eastAsia="Calibri" w:hAnsi="Verdana" w:cs="Arial"/>
          <w:color w:val="000000"/>
          <w:sz w:val="20"/>
          <w:szCs w:val="20"/>
        </w:rPr>
      </w:pPr>
      <w:r w:rsidRPr="006061F9">
        <w:rPr>
          <w:rFonts w:ascii="Verdana" w:eastAsia="Calibri" w:hAnsi="Verdana" w:cs="Arial"/>
          <w:color w:val="000000"/>
          <w:sz w:val="20"/>
          <w:szCs w:val="20"/>
        </w:rPr>
        <w:t>Drukarskie usługi wykańczalnicze</w:t>
      </w:r>
      <w:r w:rsidRPr="006061F9">
        <w:rPr>
          <w:rFonts w:ascii="Verdana" w:eastAsia="Calibri" w:hAnsi="Verdana" w:cs="Arial"/>
          <w:color w:val="000000"/>
          <w:sz w:val="20"/>
          <w:szCs w:val="20"/>
        </w:rPr>
        <w:tab/>
      </w:r>
      <w:r w:rsidRPr="006061F9">
        <w:rPr>
          <w:rFonts w:ascii="Verdana" w:eastAsia="Calibri" w:hAnsi="Verdana" w:cs="Arial"/>
          <w:color w:val="000000"/>
          <w:sz w:val="20"/>
          <w:szCs w:val="20"/>
        </w:rPr>
        <w:tab/>
      </w:r>
      <w:r w:rsidRPr="006061F9">
        <w:rPr>
          <w:rFonts w:ascii="Verdana" w:eastAsia="Calibri" w:hAnsi="Verdana" w:cs="Arial"/>
          <w:color w:val="000000"/>
          <w:sz w:val="20"/>
          <w:szCs w:val="20"/>
        </w:rPr>
        <w:tab/>
        <w:t>- kod CPV 79821000</w:t>
      </w:r>
      <w:r w:rsidR="00AE6138">
        <w:rPr>
          <w:rFonts w:ascii="Verdana" w:eastAsia="Calibri" w:hAnsi="Verdana" w:cs="Arial"/>
          <w:color w:val="000000"/>
          <w:sz w:val="20"/>
          <w:szCs w:val="20"/>
        </w:rPr>
        <w:t>-0</w:t>
      </w:r>
      <w:r w:rsidRPr="006061F9">
        <w:rPr>
          <w:rFonts w:ascii="Verdana" w:eastAsia="Calibri" w:hAnsi="Verdana" w:cs="Arial"/>
          <w:color w:val="000000"/>
          <w:sz w:val="20"/>
          <w:szCs w:val="20"/>
        </w:rPr>
        <w:t>,</w:t>
      </w:r>
    </w:p>
    <w:p w:rsidR="00347677" w:rsidRPr="006061F9" w:rsidRDefault="00347677" w:rsidP="00347677">
      <w:pPr>
        <w:spacing w:line="276" w:lineRule="auto"/>
        <w:ind w:left="360" w:firstLine="360"/>
        <w:rPr>
          <w:rFonts w:ascii="Verdana" w:hAnsi="Verdana" w:cs="Arial"/>
          <w:bCs/>
          <w:color w:val="000000"/>
          <w:sz w:val="20"/>
          <w:szCs w:val="20"/>
        </w:rPr>
      </w:pPr>
      <w:r w:rsidRPr="006061F9">
        <w:rPr>
          <w:rFonts w:ascii="Verdana" w:hAnsi="Verdana" w:cs="Arial"/>
          <w:bCs/>
          <w:color w:val="000000"/>
          <w:sz w:val="20"/>
          <w:szCs w:val="20"/>
        </w:rPr>
        <w:t>Usługi składu</w:t>
      </w:r>
      <w:r w:rsidRPr="006061F9">
        <w:rPr>
          <w:rFonts w:ascii="Verdana" w:hAnsi="Verdana" w:cs="Arial"/>
          <w:bCs/>
          <w:color w:val="000000"/>
          <w:sz w:val="20"/>
          <w:szCs w:val="20"/>
        </w:rPr>
        <w:tab/>
      </w:r>
      <w:r w:rsidRPr="006061F9">
        <w:rPr>
          <w:rFonts w:ascii="Verdana" w:hAnsi="Verdana" w:cs="Arial"/>
          <w:bCs/>
          <w:color w:val="000000"/>
          <w:sz w:val="20"/>
          <w:szCs w:val="20"/>
        </w:rPr>
        <w:tab/>
      </w:r>
      <w:r w:rsidRPr="006061F9">
        <w:rPr>
          <w:rFonts w:ascii="Verdana" w:hAnsi="Verdana" w:cs="Arial"/>
          <w:bCs/>
          <w:color w:val="000000"/>
          <w:sz w:val="20"/>
          <w:szCs w:val="20"/>
        </w:rPr>
        <w:tab/>
      </w:r>
      <w:r w:rsidRPr="006061F9">
        <w:rPr>
          <w:rFonts w:ascii="Verdana" w:hAnsi="Verdana" w:cs="Arial"/>
          <w:bCs/>
          <w:color w:val="000000"/>
          <w:sz w:val="20"/>
          <w:szCs w:val="20"/>
        </w:rPr>
        <w:tab/>
      </w:r>
      <w:r w:rsidRPr="006061F9">
        <w:rPr>
          <w:rFonts w:ascii="Verdana" w:hAnsi="Verdana" w:cs="Arial"/>
          <w:bCs/>
          <w:color w:val="000000"/>
          <w:sz w:val="20"/>
          <w:szCs w:val="20"/>
        </w:rPr>
        <w:tab/>
      </w:r>
      <w:r w:rsidRPr="006061F9">
        <w:rPr>
          <w:rFonts w:ascii="Verdana" w:hAnsi="Verdana" w:cs="Arial"/>
          <w:bCs/>
          <w:color w:val="000000"/>
          <w:sz w:val="20"/>
          <w:szCs w:val="20"/>
        </w:rPr>
        <w:tab/>
        <w:t>- kod CPV 79822000-2,</w:t>
      </w:r>
    </w:p>
    <w:p w:rsidR="00347677" w:rsidRPr="006061F9" w:rsidRDefault="00347677" w:rsidP="00347677">
      <w:pPr>
        <w:spacing w:line="276" w:lineRule="auto"/>
        <w:ind w:left="360" w:firstLine="360"/>
        <w:rPr>
          <w:rFonts w:ascii="Verdana" w:hAnsi="Verdana" w:cs="Arial"/>
          <w:bCs/>
          <w:color w:val="000000"/>
          <w:sz w:val="20"/>
          <w:szCs w:val="20"/>
        </w:rPr>
      </w:pPr>
      <w:r w:rsidRPr="006061F9">
        <w:rPr>
          <w:rFonts w:ascii="Verdana" w:hAnsi="Verdana" w:cs="Arial"/>
          <w:bCs/>
          <w:color w:val="000000"/>
          <w:sz w:val="20"/>
          <w:szCs w:val="20"/>
        </w:rPr>
        <w:t>Usługi  projektów  graficznych</w:t>
      </w:r>
      <w:r w:rsidRPr="006061F9">
        <w:rPr>
          <w:rFonts w:ascii="Verdana" w:hAnsi="Verdana" w:cs="Arial"/>
          <w:bCs/>
          <w:color w:val="000000"/>
          <w:sz w:val="20"/>
          <w:szCs w:val="20"/>
        </w:rPr>
        <w:tab/>
      </w:r>
      <w:r w:rsidRPr="006061F9">
        <w:rPr>
          <w:rFonts w:ascii="Verdana" w:hAnsi="Verdana" w:cs="Arial"/>
          <w:bCs/>
          <w:color w:val="000000"/>
          <w:sz w:val="20"/>
          <w:szCs w:val="20"/>
        </w:rPr>
        <w:tab/>
      </w:r>
      <w:r w:rsidRPr="006061F9">
        <w:rPr>
          <w:rFonts w:ascii="Verdana" w:hAnsi="Verdana" w:cs="Arial"/>
          <w:bCs/>
          <w:color w:val="000000"/>
          <w:sz w:val="20"/>
          <w:szCs w:val="20"/>
        </w:rPr>
        <w:tab/>
        <w:t>- kod CPV 79822500-7,</w:t>
      </w:r>
    </w:p>
    <w:p w:rsidR="00347677" w:rsidRPr="006061F9" w:rsidRDefault="00347677" w:rsidP="00347677">
      <w:pPr>
        <w:spacing w:line="276" w:lineRule="auto"/>
        <w:ind w:left="360" w:firstLine="360"/>
        <w:rPr>
          <w:rFonts w:ascii="Verdana" w:hAnsi="Verdana" w:cs="Arial"/>
          <w:color w:val="000000"/>
          <w:sz w:val="20"/>
          <w:szCs w:val="20"/>
        </w:rPr>
      </w:pPr>
      <w:r w:rsidRPr="006061F9">
        <w:rPr>
          <w:rFonts w:ascii="Verdana" w:hAnsi="Verdana" w:cs="Arial"/>
          <w:color w:val="000000"/>
          <w:sz w:val="20"/>
          <w:szCs w:val="20"/>
        </w:rPr>
        <w:t>Usługi drukowania i dostawy</w:t>
      </w:r>
      <w:r w:rsidRPr="006061F9">
        <w:rPr>
          <w:rFonts w:ascii="Verdana" w:hAnsi="Verdana" w:cs="Arial"/>
          <w:color w:val="000000"/>
          <w:sz w:val="20"/>
          <w:szCs w:val="20"/>
        </w:rPr>
        <w:tab/>
      </w:r>
      <w:r w:rsidRPr="006061F9">
        <w:rPr>
          <w:rFonts w:ascii="Verdana" w:hAnsi="Verdana" w:cs="Arial"/>
          <w:color w:val="000000"/>
          <w:sz w:val="20"/>
          <w:szCs w:val="20"/>
        </w:rPr>
        <w:tab/>
      </w:r>
      <w:r w:rsidRPr="006061F9">
        <w:rPr>
          <w:rFonts w:ascii="Verdana" w:hAnsi="Verdana" w:cs="Arial"/>
          <w:color w:val="000000"/>
          <w:sz w:val="20"/>
          <w:szCs w:val="20"/>
        </w:rPr>
        <w:tab/>
        <w:t>- kod CPV 79823000-9,</w:t>
      </w:r>
    </w:p>
    <w:p w:rsidR="00347677" w:rsidRPr="006061F9" w:rsidRDefault="00347677" w:rsidP="00347677">
      <w:pPr>
        <w:spacing w:line="276" w:lineRule="auto"/>
        <w:ind w:left="360" w:firstLine="360"/>
        <w:rPr>
          <w:rFonts w:ascii="Verdana" w:hAnsi="Verdana" w:cs="Arial"/>
          <w:bCs/>
          <w:color w:val="000000"/>
          <w:sz w:val="20"/>
          <w:szCs w:val="20"/>
        </w:rPr>
      </w:pPr>
      <w:r w:rsidRPr="006061F9">
        <w:rPr>
          <w:rFonts w:ascii="Verdana" w:hAnsi="Verdana" w:cs="Arial"/>
          <w:color w:val="000000"/>
          <w:sz w:val="20"/>
          <w:szCs w:val="20"/>
        </w:rPr>
        <w:t>Usługi introligatorskie oraz wykańczalnicze</w:t>
      </w:r>
      <w:r w:rsidRPr="006061F9">
        <w:rPr>
          <w:rFonts w:ascii="Verdana" w:hAnsi="Verdana" w:cs="Arial"/>
          <w:color w:val="000000"/>
          <w:sz w:val="20"/>
          <w:szCs w:val="20"/>
        </w:rPr>
        <w:tab/>
        <w:t>- kod CPV 79971000-1,</w:t>
      </w:r>
    </w:p>
    <w:p w:rsidR="00347677" w:rsidRPr="006061F9" w:rsidRDefault="00347677" w:rsidP="00347677">
      <w:pPr>
        <w:ind w:left="360" w:firstLine="360"/>
        <w:rPr>
          <w:rFonts w:ascii="Verdana" w:hAnsi="Verdana" w:cs="Arial"/>
          <w:bCs/>
          <w:color w:val="000000"/>
          <w:sz w:val="20"/>
          <w:szCs w:val="20"/>
        </w:rPr>
      </w:pPr>
      <w:r w:rsidRPr="006061F9">
        <w:rPr>
          <w:rFonts w:ascii="Verdana" w:hAnsi="Verdana" w:cs="Arial"/>
          <w:bCs/>
          <w:color w:val="000000"/>
          <w:sz w:val="20"/>
          <w:szCs w:val="20"/>
        </w:rPr>
        <w:t>Pakowanie i podobne  usługi</w:t>
      </w:r>
      <w:r w:rsidRPr="006061F9">
        <w:rPr>
          <w:rFonts w:ascii="Verdana" w:hAnsi="Verdana" w:cs="Arial"/>
          <w:bCs/>
          <w:color w:val="000000"/>
          <w:sz w:val="20"/>
          <w:szCs w:val="20"/>
        </w:rPr>
        <w:tab/>
      </w:r>
      <w:r w:rsidRPr="006061F9">
        <w:rPr>
          <w:rFonts w:ascii="Verdana" w:hAnsi="Verdana" w:cs="Arial"/>
          <w:bCs/>
          <w:color w:val="000000"/>
          <w:sz w:val="20"/>
          <w:szCs w:val="20"/>
        </w:rPr>
        <w:tab/>
      </w:r>
      <w:r w:rsidRPr="006061F9">
        <w:rPr>
          <w:rFonts w:ascii="Verdana" w:hAnsi="Verdana" w:cs="Arial"/>
          <w:bCs/>
          <w:color w:val="000000"/>
          <w:sz w:val="20"/>
          <w:szCs w:val="20"/>
        </w:rPr>
        <w:tab/>
        <w:t>- kod  CPV 79920000-9,</w:t>
      </w:r>
    </w:p>
    <w:p w:rsidR="00347677" w:rsidRPr="006061F9" w:rsidRDefault="00347677" w:rsidP="00347677">
      <w:pPr>
        <w:ind w:left="360" w:firstLine="360"/>
        <w:rPr>
          <w:rFonts w:ascii="Verdana" w:hAnsi="Verdana" w:cs="Arial"/>
          <w:bCs/>
          <w:color w:val="000000"/>
          <w:sz w:val="20"/>
          <w:szCs w:val="20"/>
        </w:rPr>
      </w:pPr>
      <w:r w:rsidRPr="006061F9">
        <w:rPr>
          <w:rFonts w:ascii="Verdana" w:hAnsi="Verdana" w:cs="Arial"/>
          <w:bCs/>
          <w:color w:val="000000"/>
          <w:sz w:val="20"/>
          <w:szCs w:val="20"/>
        </w:rPr>
        <w:t>Usługi  pocztowe i kurierskie</w:t>
      </w:r>
      <w:r w:rsidRPr="006061F9">
        <w:rPr>
          <w:rFonts w:ascii="Verdana" w:hAnsi="Verdana" w:cs="Arial"/>
          <w:bCs/>
          <w:color w:val="000000"/>
          <w:sz w:val="20"/>
          <w:szCs w:val="20"/>
        </w:rPr>
        <w:tab/>
      </w:r>
      <w:r w:rsidRPr="006061F9">
        <w:rPr>
          <w:rFonts w:ascii="Verdana" w:hAnsi="Verdana" w:cs="Arial"/>
          <w:bCs/>
          <w:color w:val="000000"/>
          <w:sz w:val="20"/>
          <w:szCs w:val="20"/>
        </w:rPr>
        <w:tab/>
      </w:r>
      <w:r w:rsidRPr="006061F9">
        <w:rPr>
          <w:rFonts w:ascii="Verdana" w:hAnsi="Verdana" w:cs="Arial"/>
          <w:bCs/>
          <w:color w:val="000000"/>
          <w:sz w:val="20"/>
          <w:szCs w:val="20"/>
        </w:rPr>
        <w:tab/>
        <w:t>- kod  CPV 64100000-7.</w:t>
      </w:r>
    </w:p>
    <w:p w:rsidR="00BE245A" w:rsidRPr="006061F9" w:rsidRDefault="00242E1B" w:rsidP="00242E1B">
      <w:pPr>
        <w:pStyle w:val="Tekstpodstawowy3"/>
        <w:rPr>
          <w:rFonts w:ascii="Verdana" w:hAnsi="Verdana" w:cs="Verdana"/>
          <w:i w:val="0"/>
          <w:iCs w:val="0"/>
          <w:sz w:val="20"/>
          <w:szCs w:val="20"/>
        </w:rPr>
      </w:pPr>
      <w:r w:rsidRPr="006061F9">
        <w:rPr>
          <w:rFonts w:ascii="Verdana" w:hAnsi="Verdana" w:cs="Verdana"/>
          <w:i w:val="0"/>
          <w:iCs w:val="0"/>
          <w:sz w:val="20"/>
          <w:szCs w:val="20"/>
        </w:rPr>
        <w:t>5.</w:t>
      </w:r>
      <w:r w:rsidR="008851BE" w:rsidRPr="006061F9">
        <w:rPr>
          <w:rFonts w:ascii="Verdana" w:hAnsi="Verdana" w:cs="Verdana"/>
          <w:i w:val="0"/>
          <w:iCs w:val="0"/>
          <w:sz w:val="20"/>
          <w:szCs w:val="20"/>
        </w:rPr>
        <w:t>5</w:t>
      </w:r>
      <w:r w:rsidRPr="006061F9">
        <w:rPr>
          <w:rFonts w:ascii="Verdana" w:hAnsi="Verdana" w:cs="Verdana"/>
          <w:i w:val="0"/>
          <w:iCs w:val="0"/>
          <w:sz w:val="20"/>
          <w:szCs w:val="20"/>
        </w:rPr>
        <w:t xml:space="preserve">.    </w:t>
      </w:r>
      <w:r w:rsidR="00BE245A" w:rsidRPr="006061F9">
        <w:rPr>
          <w:rFonts w:ascii="Verdana" w:hAnsi="Verdana" w:cs="Verdana"/>
          <w:i w:val="0"/>
          <w:iCs w:val="0"/>
          <w:sz w:val="20"/>
          <w:szCs w:val="20"/>
        </w:rPr>
        <w:t xml:space="preserve">Zamawiający </w:t>
      </w:r>
      <w:r w:rsidR="00BE245A" w:rsidRPr="006061F9">
        <w:rPr>
          <w:rFonts w:ascii="Verdana" w:hAnsi="Verdana" w:cs="Verdana"/>
          <w:b/>
          <w:i w:val="0"/>
          <w:iCs w:val="0"/>
          <w:sz w:val="20"/>
          <w:szCs w:val="20"/>
        </w:rPr>
        <w:t>nie dopuszcza</w:t>
      </w:r>
      <w:r w:rsidR="00BE245A" w:rsidRPr="006061F9">
        <w:rPr>
          <w:rFonts w:ascii="Verdana" w:hAnsi="Verdana" w:cs="Verdana"/>
          <w:i w:val="0"/>
          <w:iCs w:val="0"/>
          <w:sz w:val="20"/>
          <w:szCs w:val="20"/>
        </w:rPr>
        <w:t xml:space="preserve"> składania ofert częściowych.</w:t>
      </w:r>
    </w:p>
    <w:p w:rsidR="00BE245A" w:rsidRPr="006061F9" w:rsidRDefault="00242E1B" w:rsidP="00242E1B">
      <w:pPr>
        <w:pStyle w:val="Tekstpodstawowy3"/>
        <w:rPr>
          <w:rFonts w:ascii="Verdana" w:hAnsi="Verdana" w:cs="Verdana"/>
          <w:i w:val="0"/>
          <w:iCs w:val="0"/>
          <w:sz w:val="20"/>
          <w:szCs w:val="20"/>
        </w:rPr>
      </w:pPr>
      <w:r w:rsidRPr="006061F9">
        <w:rPr>
          <w:rFonts w:ascii="Verdana" w:hAnsi="Verdana" w:cs="Verdana"/>
          <w:i w:val="0"/>
          <w:iCs w:val="0"/>
          <w:sz w:val="20"/>
          <w:szCs w:val="20"/>
        </w:rPr>
        <w:t>5.</w:t>
      </w:r>
      <w:r w:rsidR="008851BE" w:rsidRPr="006061F9">
        <w:rPr>
          <w:rFonts w:ascii="Verdana" w:hAnsi="Verdana" w:cs="Verdana"/>
          <w:i w:val="0"/>
          <w:iCs w:val="0"/>
          <w:sz w:val="20"/>
          <w:szCs w:val="20"/>
        </w:rPr>
        <w:t>6</w:t>
      </w:r>
      <w:r w:rsidRPr="006061F9">
        <w:rPr>
          <w:rFonts w:ascii="Verdana" w:hAnsi="Verdana" w:cs="Verdana"/>
          <w:i w:val="0"/>
          <w:iCs w:val="0"/>
          <w:sz w:val="20"/>
          <w:szCs w:val="20"/>
        </w:rPr>
        <w:t xml:space="preserve">.    </w:t>
      </w:r>
      <w:r w:rsidR="00BE245A" w:rsidRPr="006061F9">
        <w:rPr>
          <w:rFonts w:ascii="Verdana" w:hAnsi="Verdana" w:cs="Verdana"/>
          <w:i w:val="0"/>
          <w:iCs w:val="0"/>
          <w:sz w:val="20"/>
          <w:szCs w:val="20"/>
        </w:rPr>
        <w:t xml:space="preserve">Zamawiający </w:t>
      </w:r>
      <w:r w:rsidR="00BE245A" w:rsidRPr="006061F9">
        <w:rPr>
          <w:rFonts w:ascii="Verdana" w:hAnsi="Verdana" w:cs="Verdana"/>
          <w:b/>
          <w:i w:val="0"/>
          <w:iCs w:val="0"/>
          <w:sz w:val="20"/>
          <w:szCs w:val="20"/>
        </w:rPr>
        <w:t>nie dopuszcza</w:t>
      </w:r>
      <w:r w:rsidR="00BE245A" w:rsidRPr="006061F9">
        <w:rPr>
          <w:rFonts w:ascii="Verdana" w:hAnsi="Verdana" w:cs="Verdana"/>
          <w:i w:val="0"/>
          <w:iCs w:val="0"/>
          <w:sz w:val="20"/>
          <w:szCs w:val="20"/>
        </w:rPr>
        <w:t xml:space="preserve"> składania ofert wariantowych.</w:t>
      </w:r>
    </w:p>
    <w:p w:rsidR="00BE245A" w:rsidRPr="006061F9" w:rsidRDefault="00242E1B" w:rsidP="00242E1B">
      <w:pPr>
        <w:pStyle w:val="Tekstpodstawowy3"/>
        <w:ind w:left="709" w:hanging="709"/>
        <w:rPr>
          <w:rFonts w:ascii="Verdana" w:hAnsi="Verdana" w:cs="Verdana"/>
          <w:i w:val="0"/>
          <w:iCs w:val="0"/>
          <w:sz w:val="20"/>
          <w:szCs w:val="20"/>
        </w:rPr>
      </w:pPr>
      <w:r w:rsidRPr="006061F9">
        <w:rPr>
          <w:rFonts w:ascii="Verdana" w:hAnsi="Verdana"/>
          <w:i w:val="0"/>
          <w:iCs w:val="0"/>
          <w:sz w:val="20"/>
          <w:szCs w:val="20"/>
          <w:lang w:eastAsia="ar-SA"/>
        </w:rPr>
        <w:t>5.</w:t>
      </w:r>
      <w:r w:rsidR="008851BE" w:rsidRPr="006061F9">
        <w:rPr>
          <w:rFonts w:ascii="Verdana" w:hAnsi="Verdana"/>
          <w:i w:val="0"/>
          <w:iCs w:val="0"/>
          <w:sz w:val="20"/>
          <w:szCs w:val="20"/>
          <w:lang w:eastAsia="ar-SA"/>
        </w:rPr>
        <w:t>7</w:t>
      </w:r>
      <w:r w:rsidRPr="006061F9">
        <w:rPr>
          <w:rFonts w:ascii="Verdana" w:hAnsi="Verdana"/>
          <w:i w:val="0"/>
          <w:iCs w:val="0"/>
          <w:sz w:val="20"/>
          <w:szCs w:val="20"/>
          <w:lang w:eastAsia="ar-SA"/>
        </w:rPr>
        <w:t xml:space="preserve">.   </w:t>
      </w:r>
      <w:r w:rsidR="00D13E11" w:rsidRPr="006061F9">
        <w:rPr>
          <w:rFonts w:ascii="Verdana" w:hAnsi="Verdana"/>
          <w:i w:val="0"/>
          <w:iCs w:val="0"/>
          <w:sz w:val="20"/>
          <w:szCs w:val="20"/>
          <w:lang w:eastAsia="ar-SA"/>
        </w:rPr>
        <w:t>Realizacja zamówienia podlega prawu polskiemu, w tym w szczególności ustawie z dnia 23 kwietnia 1964 r. Kodeks cywilny (</w:t>
      </w:r>
      <w:proofErr w:type="spellStart"/>
      <w:r w:rsidR="00D13E11" w:rsidRPr="006061F9">
        <w:rPr>
          <w:rFonts w:ascii="Verdana" w:hAnsi="Verdana"/>
          <w:i w:val="0"/>
          <w:iCs w:val="0"/>
          <w:sz w:val="20"/>
          <w:szCs w:val="20"/>
          <w:lang w:eastAsia="ar-SA"/>
        </w:rPr>
        <w:t>t</w:t>
      </w:r>
      <w:r w:rsidR="00B60726" w:rsidRPr="006061F9">
        <w:rPr>
          <w:rFonts w:ascii="Verdana" w:hAnsi="Verdana"/>
          <w:i w:val="0"/>
          <w:iCs w:val="0"/>
          <w:sz w:val="20"/>
          <w:szCs w:val="20"/>
          <w:lang w:eastAsia="ar-SA"/>
        </w:rPr>
        <w:t>.j</w:t>
      </w:r>
      <w:proofErr w:type="spellEnd"/>
      <w:r w:rsidR="00B60726" w:rsidRPr="006061F9">
        <w:rPr>
          <w:rFonts w:ascii="Verdana" w:hAnsi="Verdana"/>
          <w:i w:val="0"/>
          <w:iCs w:val="0"/>
          <w:sz w:val="20"/>
          <w:szCs w:val="20"/>
          <w:lang w:eastAsia="ar-SA"/>
        </w:rPr>
        <w:t xml:space="preserve">. </w:t>
      </w:r>
      <w:r w:rsidR="00D13E11" w:rsidRPr="006061F9">
        <w:rPr>
          <w:rFonts w:ascii="Verdana" w:hAnsi="Verdana"/>
          <w:i w:val="0"/>
          <w:iCs w:val="0"/>
          <w:sz w:val="20"/>
          <w:szCs w:val="20"/>
          <w:lang w:eastAsia="ar-SA"/>
        </w:rPr>
        <w:t>Dz. U. z 2016 r. poz. 380) i ustawie z dnia 29 stycznia 2004 r. Prawo zamówień publicznych</w:t>
      </w:r>
      <w:r w:rsidR="00BE245A" w:rsidRPr="006061F9">
        <w:rPr>
          <w:rFonts w:ascii="Verdana" w:hAnsi="Verdana" w:cs="Verdana"/>
          <w:i w:val="0"/>
          <w:iCs w:val="0"/>
          <w:sz w:val="20"/>
          <w:szCs w:val="20"/>
        </w:rPr>
        <w:t xml:space="preserve"> (</w:t>
      </w:r>
      <w:r w:rsidR="00B60726" w:rsidRPr="006061F9">
        <w:rPr>
          <w:rFonts w:ascii="Verdana" w:hAnsi="Verdana" w:cs="Verdana"/>
          <w:i w:val="0"/>
          <w:iCs w:val="0"/>
          <w:sz w:val="20"/>
          <w:szCs w:val="20"/>
        </w:rPr>
        <w:t>Dz. U. z 2016 r. poz. 2110</w:t>
      </w:r>
      <w:r w:rsidR="00BE245A" w:rsidRPr="006061F9">
        <w:rPr>
          <w:rFonts w:ascii="Verdana" w:hAnsi="Verdana" w:cs="Verdana"/>
          <w:i w:val="0"/>
          <w:iCs w:val="0"/>
          <w:sz w:val="20"/>
          <w:szCs w:val="20"/>
        </w:rPr>
        <w:t>).</w:t>
      </w:r>
    </w:p>
    <w:p w:rsidR="00BE245A" w:rsidRPr="006061F9" w:rsidRDefault="009F34F0" w:rsidP="00376170">
      <w:pPr>
        <w:spacing w:before="120"/>
        <w:ind w:left="709" w:hanging="709"/>
        <w:jc w:val="both"/>
        <w:rPr>
          <w:rFonts w:ascii="Verdana" w:hAnsi="Verdana" w:cs="Verdana"/>
          <w:sz w:val="20"/>
          <w:szCs w:val="20"/>
        </w:rPr>
      </w:pPr>
      <w:r w:rsidRPr="006061F9">
        <w:rPr>
          <w:rFonts w:ascii="Verdana" w:hAnsi="Verdana" w:cs="Verdana"/>
          <w:sz w:val="20"/>
          <w:szCs w:val="20"/>
        </w:rPr>
        <w:lastRenderedPageBreak/>
        <w:t>5.</w:t>
      </w:r>
      <w:r w:rsidR="008851BE" w:rsidRPr="006061F9">
        <w:rPr>
          <w:rFonts w:ascii="Verdana" w:hAnsi="Verdana" w:cs="Verdana"/>
          <w:sz w:val="20"/>
          <w:szCs w:val="20"/>
        </w:rPr>
        <w:t>8</w:t>
      </w:r>
      <w:r w:rsidR="00376170" w:rsidRPr="006061F9">
        <w:rPr>
          <w:rFonts w:ascii="Verdana" w:hAnsi="Verdana" w:cs="Verdana"/>
          <w:sz w:val="20"/>
          <w:szCs w:val="20"/>
        </w:rPr>
        <w:t xml:space="preserve">. </w:t>
      </w:r>
      <w:r w:rsidR="00376170" w:rsidRPr="006061F9">
        <w:rPr>
          <w:rFonts w:ascii="Verdana" w:hAnsi="Verdana" w:cs="Verdana"/>
          <w:sz w:val="20"/>
          <w:szCs w:val="20"/>
        </w:rPr>
        <w:tab/>
      </w:r>
      <w:r w:rsidR="00A261D3" w:rsidRPr="006061F9">
        <w:rPr>
          <w:rFonts w:ascii="Verdana" w:hAnsi="Verdana" w:cs="Verdana"/>
          <w:sz w:val="20"/>
          <w:szCs w:val="20"/>
        </w:rPr>
        <w:t>Zamawiający przewiduje możliwoś</w:t>
      </w:r>
      <w:r w:rsidR="002C7E05">
        <w:rPr>
          <w:rFonts w:ascii="Verdana" w:hAnsi="Verdana" w:cs="Verdana"/>
          <w:sz w:val="20"/>
          <w:szCs w:val="20"/>
        </w:rPr>
        <w:t>ć</w:t>
      </w:r>
      <w:r w:rsidR="00A261D3" w:rsidRPr="006061F9">
        <w:rPr>
          <w:rFonts w:ascii="Verdana" w:hAnsi="Verdana" w:cs="Verdana"/>
          <w:sz w:val="20"/>
          <w:szCs w:val="20"/>
        </w:rPr>
        <w:t xml:space="preserve"> udzielenia zamówień, o których mowa w art. 67 ust. 1 pkt </w:t>
      </w:r>
      <w:r w:rsidR="00596BCA">
        <w:rPr>
          <w:rFonts w:ascii="Verdana" w:hAnsi="Verdana" w:cs="Verdana"/>
          <w:sz w:val="20"/>
          <w:szCs w:val="20"/>
        </w:rPr>
        <w:t>6</w:t>
      </w:r>
      <w:r w:rsidR="00A261D3" w:rsidRPr="006061F9">
        <w:rPr>
          <w:rFonts w:ascii="Verdana" w:hAnsi="Verdana" w:cs="Verdana"/>
          <w:sz w:val="20"/>
          <w:szCs w:val="20"/>
        </w:rPr>
        <w:t xml:space="preserve"> ustaw</w:t>
      </w:r>
      <w:r w:rsidR="00596BCA">
        <w:rPr>
          <w:rFonts w:ascii="Verdana" w:hAnsi="Verdana" w:cs="Verdana"/>
          <w:sz w:val="20"/>
          <w:szCs w:val="20"/>
        </w:rPr>
        <w:t xml:space="preserve">y </w:t>
      </w:r>
      <w:proofErr w:type="spellStart"/>
      <w:r w:rsidR="00596BCA">
        <w:rPr>
          <w:rFonts w:ascii="Verdana" w:hAnsi="Verdana" w:cs="Verdana"/>
          <w:sz w:val="20"/>
          <w:szCs w:val="20"/>
        </w:rPr>
        <w:t>Pzp</w:t>
      </w:r>
      <w:proofErr w:type="spellEnd"/>
      <w:r w:rsidR="00596BCA">
        <w:rPr>
          <w:rFonts w:ascii="Verdana" w:hAnsi="Verdana" w:cs="Verdana"/>
          <w:sz w:val="20"/>
          <w:szCs w:val="20"/>
        </w:rPr>
        <w:t xml:space="preserve"> w zakresie podstawowego przedmiotu zamówienia</w:t>
      </w:r>
      <w:r w:rsidR="00062F9C">
        <w:rPr>
          <w:rFonts w:ascii="Verdana" w:hAnsi="Verdana" w:cs="Verdana"/>
          <w:sz w:val="20"/>
          <w:szCs w:val="20"/>
        </w:rPr>
        <w:t>.</w:t>
      </w:r>
    </w:p>
    <w:p w:rsidR="00BE245A" w:rsidRPr="006061F9" w:rsidRDefault="009F34F0" w:rsidP="00CB1F7C">
      <w:pPr>
        <w:spacing w:before="120"/>
        <w:ind w:left="709" w:hanging="709"/>
        <w:jc w:val="both"/>
        <w:rPr>
          <w:rFonts w:ascii="Verdana" w:hAnsi="Verdana" w:cs="Verdana"/>
          <w:sz w:val="20"/>
          <w:szCs w:val="20"/>
        </w:rPr>
      </w:pPr>
      <w:r w:rsidRPr="006061F9">
        <w:rPr>
          <w:rFonts w:ascii="Verdana" w:hAnsi="Verdana" w:cs="Verdana"/>
          <w:sz w:val="20"/>
          <w:szCs w:val="20"/>
        </w:rPr>
        <w:t>5.</w:t>
      </w:r>
      <w:r w:rsidR="008851BE" w:rsidRPr="006061F9">
        <w:rPr>
          <w:rFonts w:ascii="Verdana" w:hAnsi="Verdana" w:cs="Verdana"/>
          <w:sz w:val="20"/>
          <w:szCs w:val="20"/>
        </w:rPr>
        <w:t>9</w:t>
      </w:r>
      <w:r w:rsidR="00376170" w:rsidRPr="006061F9">
        <w:rPr>
          <w:rFonts w:ascii="Verdana" w:hAnsi="Verdana" w:cs="Verdana"/>
          <w:sz w:val="20"/>
          <w:szCs w:val="20"/>
        </w:rPr>
        <w:t>.</w:t>
      </w:r>
      <w:r w:rsidR="00376170" w:rsidRPr="006061F9">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6061F9" w:rsidRDefault="00CB1F7C" w:rsidP="00CF16A5">
      <w:pPr>
        <w:spacing w:before="120"/>
        <w:jc w:val="both"/>
        <w:rPr>
          <w:rFonts w:ascii="Verdana" w:hAnsi="Verdana" w:cs="Verdana"/>
          <w:i/>
          <w:sz w:val="20"/>
          <w:szCs w:val="20"/>
        </w:rPr>
      </w:pPr>
      <w:r w:rsidRPr="006061F9">
        <w:rPr>
          <w:rFonts w:ascii="Verdana" w:hAnsi="Verdana" w:cs="Verdana"/>
          <w:sz w:val="20"/>
          <w:szCs w:val="20"/>
        </w:rPr>
        <w:t>5.</w:t>
      </w:r>
      <w:r w:rsidR="008851BE" w:rsidRPr="006061F9">
        <w:rPr>
          <w:rFonts w:ascii="Verdana" w:hAnsi="Verdana" w:cs="Verdana"/>
          <w:sz w:val="20"/>
          <w:szCs w:val="20"/>
        </w:rPr>
        <w:t>10</w:t>
      </w:r>
      <w:r w:rsidR="00CF16A5" w:rsidRPr="006061F9">
        <w:rPr>
          <w:rFonts w:ascii="Verdana" w:hAnsi="Verdana" w:cs="Verdana"/>
          <w:sz w:val="20"/>
          <w:szCs w:val="20"/>
        </w:rPr>
        <w:t>.</w:t>
      </w:r>
      <w:r w:rsidR="00CF16A5" w:rsidRPr="006061F9">
        <w:rPr>
          <w:rFonts w:ascii="Verdana" w:hAnsi="Verdana" w:cs="Verdana"/>
          <w:i/>
          <w:sz w:val="20"/>
          <w:szCs w:val="20"/>
        </w:rPr>
        <w:tab/>
      </w:r>
      <w:r w:rsidR="00CF16A5" w:rsidRPr="006061F9">
        <w:rPr>
          <w:rFonts w:ascii="Verdana" w:hAnsi="Verdana" w:cs="Verdana"/>
          <w:sz w:val="20"/>
          <w:szCs w:val="20"/>
        </w:rPr>
        <w:t>PODWYKONAWSTWO:</w:t>
      </w:r>
    </w:p>
    <w:p w:rsidR="00726CED" w:rsidRPr="006061F9" w:rsidRDefault="00CF16A5" w:rsidP="00726CED">
      <w:pPr>
        <w:tabs>
          <w:tab w:val="left" w:pos="1134"/>
        </w:tabs>
        <w:spacing w:before="120"/>
        <w:ind w:left="1134" w:hanging="425"/>
        <w:jc w:val="both"/>
        <w:rPr>
          <w:rFonts w:ascii="Verdana" w:hAnsi="Verdana" w:cs="Verdana"/>
          <w:sz w:val="20"/>
          <w:szCs w:val="20"/>
        </w:rPr>
      </w:pPr>
      <w:r w:rsidRPr="006061F9">
        <w:rPr>
          <w:rFonts w:ascii="Verdana" w:hAnsi="Verdana" w:cs="Verdana"/>
          <w:sz w:val="20"/>
          <w:szCs w:val="20"/>
        </w:rPr>
        <w:t>a)</w:t>
      </w:r>
      <w:r w:rsidRPr="006061F9">
        <w:rPr>
          <w:rFonts w:ascii="Verdana" w:hAnsi="Verdana" w:cs="Verdana"/>
          <w:sz w:val="20"/>
          <w:szCs w:val="20"/>
        </w:rPr>
        <w:tab/>
      </w:r>
      <w:r w:rsidR="00C860E4" w:rsidRPr="006061F9">
        <w:rPr>
          <w:rFonts w:ascii="Verdana" w:hAnsi="Verdana" w:cs="Arial"/>
          <w:sz w:val="20"/>
          <w:szCs w:val="20"/>
        </w:rPr>
        <w:t xml:space="preserve">Zamawiający nie wprowadza zastrzeżenia wskazującego na obowiązek osobistego wykonania przez Wykonawcę kluczowych części zamówienia. </w:t>
      </w:r>
    </w:p>
    <w:p w:rsidR="00726CED" w:rsidRPr="006061F9" w:rsidRDefault="00726CED" w:rsidP="00726CED">
      <w:pPr>
        <w:tabs>
          <w:tab w:val="left" w:pos="1134"/>
        </w:tabs>
        <w:spacing w:before="120"/>
        <w:ind w:left="1134" w:hanging="425"/>
        <w:jc w:val="both"/>
        <w:rPr>
          <w:rFonts w:ascii="Verdana" w:hAnsi="Verdana" w:cs="Verdana"/>
          <w:sz w:val="20"/>
          <w:szCs w:val="20"/>
        </w:rPr>
      </w:pPr>
      <w:r w:rsidRPr="006061F9">
        <w:rPr>
          <w:rFonts w:ascii="Verdana" w:hAnsi="Verdana" w:cs="Verdana"/>
          <w:sz w:val="20"/>
          <w:szCs w:val="20"/>
        </w:rPr>
        <w:t xml:space="preserve">b) </w:t>
      </w:r>
      <w:r w:rsidR="00BE245A" w:rsidRPr="006061F9">
        <w:rPr>
          <w:rFonts w:ascii="Verdana" w:hAnsi="Verdana" w:cs="Verdana"/>
          <w:sz w:val="20"/>
          <w:szCs w:val="20"/>
        </w:rPr>
        <w:t>Zamawiający żąda wskazania przez wykonawcę części zamówienia, których wykonanie z</w:t>
      </w:r>
      <w:r w:rsidR="001066DE" w:rsidRPr="006061F9">
        <w:rPr>
          <w:rFonts w:ascii="Verdana" w:hAnsi="Verdana" w:cs="Verdana"/>
          <w:sz w:val="20"/>
          <w:szCs w:val="20"/>
        </w:rPr>
        <w:t>amierza powierzyć podwykonawcom</w:t>
      </w:r>
      <w:r w:rsidR="00BE245A" w:rsidRPr="006061F9">
        <w:rPr>
          <w:rFonts w:ascii="Verdana" w:hAnsi="Verdana" w:cs="Verdana"/>
          <w:sz w:val="20"/>
          <w:szCs w:val="20"/>
        </w:rPr>
        <w:t xml:space="preserve"> i podania przez </w:t>
      </w:r>
      <w:r w:rsidRPr="006061F9">
        <w:rPr>
          <w:rFonts w:ascii="Verdana" w:hAnsi="Verdana" w:cs="Verdana"/>
          <w:sz w:val="20"/>
          <w:szCs w:val="20"/>
        </w:rPr>
        <w:t>wykonawcę firm podwykonawców.</w:t>
      </w:r>
    </w:p>
    <w:p w:rsidR="00BE245A" w:rsidRPr="006061F9" w:rsidRDefault="00726CED" w:rsidP="00726CED">
      <w:pPr>
        <w:tabs>
          <w:tab w:val="left" w:pos="1134"/>
        </w:tabs>
        <w:spacing w:before="120"/>
        <w:ind w:left="1134" w:hanging="425"/>
        <w:jc w:val="both"/>
        <w:rPr>
          <w:rFonts w:ascii="Verdana" w:hAnsi="Verdana" w:cs="Verdana"/>
          <w:sz w:val="20"/>
          <w:szCs w:val="20"/>
        </w:rPr>
      </w:pPr>
      <w:r w:rsidRPr="006061F9">
        <w:rPr>
          <w:rFonts w:ascii="Verdana" w:hAnsi="Verdana" w:cs="Verdana"/>
          <w:sz w:val="20"/>
          <w:szCs w:val="20"/>
        </w:rPr>
        <w:t>c) P</w:t>
      </w:r>
      <w:r w:rsidR="00BE245A" w:rsidRPr="006061F9">
        <w:rPr>
          <w:rFonts w:ascii="Verdana" w:hAnsi="Verdana" w:cs="Verdana"/>
          <w:sz w:val="20"/>
          <w:szCs w:val="20"/>
        </w:rPr>
        <w:t>ozostałe wymagania dotyczące podwykonawstwa zostały określone w Tomie II SIWZ – IPU.</w:t>
      </w:r>
    </w:p>
    <w:p w:rsidR="00BE245A" w:rsidRPr="006061F9" w:rsidRDefault="00BE245A" w:rsidP="00BE245A">
      <w:pPr>
        <w:ind w:left="705" w:hanging="705"/>
        <w:jc w:val="both"/>
        <w:textAlignment w:val="top"/>
        <w:rPr>
          <w:rFonts w:ascii="Verdana" w:hAnsi="Verdana" w:cs="Verdana"/>
          <w:sz w:val="20"/>
          <w:szCs w:val="20"/>
        </w:rPr>
      </w:pPr>
    </w:p>
    <w:p w:rsidR="00BE245A" w:rsidRPr="006061F9" w:rsidRDefault="00BE245A" w:rsidP="00BE245A">
      <w:pPr>
        <w:rPr>
          <w:rFonts w:ascii="Verdana" w:hAnsi="Verdana" w:cs="Verdana"/>
          <w:b/>
          <w:bCs/>
          <w:sz w:val="20"/>
          <w:szCs w:val="20"/>
        </w:rPr>
      </w:pPr>
      <w:r w:rsidRPr="006061F9">
        <w:rPr>
          <w:rFonts w:ascii="Verdana" w:hAnsi="Verdana" w:cs="Verdana"/>
          <w:b/>
          <w:bCs/>
          <w:sz w:val="20"/>
          <w:szCs w:val="20"/>
        </w:rPr>
        <w:t xml:space="preserve">6. </w:t>
      </w:r>
      <w:r w:rsidR="008E5485" w:rsidRPr="006061F9">
        <w:rPr>
          <w:rFonts w:ascii="Verdana" w:hAnsi="Verdana" w:cs="Verdana"/>
          <w:b/>
          <w:bCs/>
          <w:sz w:val="20"/>
          <w:szCs w:val="20"/>
        </w:rPr>
        <w:tab/>
      </w:r>
      <w:r w:rsidRPr="006061F9">
        <w:rPr>
          <w:rFonts w:ascii="Verdana" w:hAnsi="Verdana" w:cs="Verdana"/>
          <w:b/>
          <w:bCs/>
          <w:sz w:val="20"/>
          <w:szCs w:val="20"/>
        </w:rPr>
        <w:t>TERMIN REALIZACJI USŁUGI</w:t>
      </w:r>
    </w:p>
    <w:p w:rsidR="00BE245A" w:rsidRPr="006061F9" w:rsidRDefault="006C138E" w:rsidP="00F34BC6">
      <w:pPr>
        <w:pStyle w:val="Tekstpodstawowy2"/>
        <w:ind w:left="709"/>
        <w:rPr>
          <w:rFonts w:ascii="Verdana" w:hAnsi="Verdana" w:cs="Verdana"/>
          <w:b w:val="0"/>
          <w:bCs w:val="0"/>
          <w:sz w:val="20"/>
          <w:szCs w:val="20"/>
        </w:rPr>
      </w:pPr>
      <w:r w:rsidRPr="006061F9">
        <w:rPr>
          <w:rFonts w:ascii="Verdana" w:hAnsi="Verdana"/>
          <w:b w:val="0"/>
          <w:bCs w:val="0"/>
          <w:sz w:val="20"/>
          <w:szCs w:val="20"/>
          <w:lang w:eastAsia="ar-SA"/>
        </w:rPr>
        <w:t>Umowa zostanie zawarta na 24 miesiące</w:t>
      </w:r>
      <w:r w:rsidR="00814E42" w:rsidRPr="006061F9">
        <w:rPr>
          <w:rFonts w:ascii="Verdana" w:hAnsi="Verdana"/>
          <w:b w:val="0"/>
          <w:bCs w:val="0"/>
          <w:sz w:val="20"/>
          <w:szCs w:val="20"/>
          <w:lang w:eastAsia="ar-SA"/>
        </w:rPr>
        <w:t xml:space="preserve"> od daty jej podpisania lub do momentu jej zrealizowania do wysokości łącznego wynagrodzenia brutto Wykonawcy</w:t>
      </w:r>
      <w:r w:rsidR="00F34BC6" w:rsidRPr="006061F9">
        <w:rPr>
          <w:rFonts w:ascii="Verdana" w:hAnsi="Verdana"/>
          <w:b w:val="0"/>
          <w:bCs w:val="0"/>
          <w:sz w:val="20"/>
          <w:szCs w:val="20"/>
          <w:lang w:eastAsia="ar-SA"/>
        </w:rPr>
        <w:t>.</w:t>
      </w:r>
    </w:p>
    <w:p w:rsidR="00BE245A" w:rsidRPr="006061F9" w:rsidRDefault="00BE245A" w:rsidP="00BE245A">
      <w:pPr>
        <w:tabs>
          <w:tab w:val="left" w:pos="3030"/>
        </w:tabs>
        <w:ind w:left="720" w:hanging="720"/>
        <w:jc w:val="both"/>
        <w:rPr>
          <w:rStyle w:val="tekstdokbold"/>
          <w:rFonts w:ascii="Verdana" w:hAnsi="Verdana" w:cs="Verdana"/>
          <w:b w:val="0"/>
          <w:bCs w:val="0"/>
          <w:sz w:val="20"/>
          <w:szCs w:val="20"/>
        </w:rPr>
      </w:pPr>
    </w:p>
    <w:p w:rsidR="00BE245A" w:rsidRPr="006061F9" w:rsidRDefault="00BE245A" w:rsidP="00654BE2">
      <w:pPr>
        <w:rPr>
          <w:rStyle w:val="tekstdokbold"/>
          <w:rFonts w:ascii="Verdana" w:hAnsi="Verdana" w:cs="Verdana"/>
          <w:sz w:val="20"/>
          <w:szCs w:val="20"/>
        </w:rPr>
      </w:pPr>
      <w:r w:rsidRPr="006061F9">
        <w:rPr>
          <w:rFonts w:ascii="Verdana" w:hAnsi="Verdana" w:cs="Verdana"/>
          <w:b/>
          <w:bCs/>
          <w:sz w:val="20"/>
          <w:szCs w:val="20"/>
        </w:rPr>
        <w:t xml:space="preserve">7. </w:t>
      </w:r>
      <w:r w:rsidR="009C7A53" w:rsidRPr="006061F9">
        <w:rPr>
          <w:rFonts w:ascii="Verdana" w:hAnsi="Verdana" w:cs="Verdana"/>
          <w:b/>
          <w:bCs/>
          <w:sz w:val="20"/>
          <w:szCs w:val="20"/>
        </w:rPr>
        <w:tab/>
      </w:r>
      <w:r w:rsidRPr="006061F9">
        <w:rPr>
          <w:rFonts w:ascii="Verdana" w:hAnsi="Verdana" w:cs="Verdana"/>
          <w:b/>
          <w:bCs/>
          <w:sz w:val="20"/>
          <w:szCs w:val="20"/>
        </w:rPr>
        <w:t xml:space="preserve">WARUNKI UDZIAŁU W POSTĘPOWANIU </w:t>
      </w:r>
    </w:p>
    <w:p w:rsidR="009C7A53" w:rsidRPr="006061F9" w:rsidRDefault="009C7A53" w:rsidP="009C7A53">
      <w:pPr>
        <w:pStyle w:val="Tekstpodstawowy2"/>
        <w:ind w:left="709" w:hanging="709"/>
        <w:rPr>
          <w:rFonts w:ascii="Verdana" w:hAnsi="Verdana" w:cs="Verdana"/>
          <w:b w:val="0"/>
          <w:sz w:val="20"/>
          <w:szCs w:val="20"/>
        </w:rPr>
      </w:pPr>
      <w:r w:rsidRPr="006061F9">
        <w:rPr>
          <w:rStyle w:val="tekstdokbold"/>
          <w:rFonts w:ascii="Verdana" w:hAnsi="Verdana" w:cs="Verdana"/>
          <w:sz w:val="20"/>
          <w:szCs w:val="20"/>
        </w:rPr>
        <w:t>7.1.</w:t>
      </w:r>
      <w:r w:rsidRPr="006061F9">
        <w:rPr>
          <w:rStyle w:val="tekstdokbold"/>
          <w:rFonts w:ascii="Verdana" w:hAnsi="Verdana" w:cs="Verdana"/>
          <w:sz w:val="20"/>
          <w:szCs w:val="20"/>
        </w:rPr>
        <w:tab/>
        <w:t>O udzielenie zamówienia mogą ubiegać się Wykonawcy, którzy nie podlegają wykluczeniu</w:t>
      </w:r>
      <w:r w:rsidR="00091020" w:rsidRPr="006061F9">
        <w:rPr>
          <w:rStyle w:val="tekstdokbold"/>
          <w:rFonts w:ascii="Verdana" w:hAnsi="Verdana" w:cs="Verdana"/>
          <w:sz w:val="20"/>
          <w:szCs w:val="20"/>
        </w:rPr>
        <w:t>. Zamawiający nie określa dodatkowych</w:t>
      </w:r>
      <w:r w:rsidR="002762F0" w:rsidRPr="006061F9">
        <w:rPr>
          <w:rStyle w:val="tekstdokbold"/>
          <w:rFonts w:ascii="Verdana" w:hAnsi="Verdana" w:cs="Verdana"/>
          <w:sz w:val="20"/>
          <w:szCs w:val="20"/>
        </w:rPr>
        <w:t xml:space="preserve"> warunk</w:t>
      </w:r>
      <w:r w:rsidR="00091020" w:rsidRPr="006061F9">
        <w:rPr>
          <w:rStyle w:val="tekstdokbold"/>
          <w:rFonts w:ascii="Verdana" w:hAnsi="Verdana" w:cs="Verdana"/>
          <w:sz w:val="20"/>
          <w:szCs w:val="20"/>
        </w:rPr>
        <w:t>ów</w:t>
      </w:r>
      <w:r w:rsidRPr="006061F9">
        <w:rPr>
          <w:rStyle w:val="tekstdokbold"/>
          <w:rFonts w:ascii="Verdana" w:hAnsi="Verdana" w:cs="Verdana"/>
          <w:sz w:val="20"/>
          <w:szCs w:val="20"/>
        </w:rPr>
        <w:t xml:space="preserve"> </w:t>
      </w:r>
      <w:r w:rsidRPr="006061F9">
        <w:rPr>
          <w:rFonts w:ascii="Verdana" w:hAnsi="Verdana" w:cs="Verdana"/>
          <w:b w:val="0"/>
          <w:sz w:val="20"/>
          <w:szCs w:val="20"/>
        </w:rPr>
        <w:t xml:space="preserve">udziału </w:t>
      </w:r>
      <w:r w:rsidR="00091020" w:rsidRPr="006061F9">
        <w:rPr>
          <w:rFonts w:ascii="Verdana" w:hAnsi="Verdana" w:cs="Verdana"/>
          <w:b w:val="0"/>
          <w:sz w:val="20"/>
          <w:szCs w:val="20"/>
        </w:rPr>
        <w:br/>
      </w:r>
      <w:r w:rsidRPr="006061F9">
        <w:rPr>
          <w:rFonts w:ascii="Verdana" w:hAnsi="Verdana" w:cs="Verdana"/>
          <w:b w:val="0"/>
          <w:sz w:val="20"/>
          <w:szCs w:val="20"/>
        </w:rPr>
        <w:t>w postępowaniu.</w:t>
      </w:r>
    </w:p>
    <w:p w:rsidR="0092272C" w:rsidRPr="006061F9" w:rsidRDefault="00CE5063" w:rsidP="007376C2">
      <w:pPr>
        <w:pStyle w:val="Tekstpodstawowy2"/>
        <w:ind w:left="709" w:hanging="709"/>
        <w:rPr>
          <w:rFonts w:ascii="Verdana" w:hAnsi="Verdana" w:cs="Verdana"/>
          <w:b w:val="0"/>
          <w:sz w:val="20"/>
          <w:szCs w:val="20"/>
        </w:rPr>
      </w:pPr>
      <w:r w:rsidRPr="006061F9">
        <w:rPr>
          <w:rFonts w:ascii="Verdana" w:hAnsi="Verdana" w:cs="Verdana"/>
          <w:b w:val="0"/>
          <w:sz w:val="20"/>
          <w:szCs w:val="20"/>
        </w:rPr>
        <w:t>7.</w:t>
      </w:r>
      <w:r w:rsidR="000511A0" w:rsidRPr="006061F9">
        <w:rPr>
          <w:rFonts w:ascii="Verdana" w:hAnsi="Verdana" w:cs="Verdana"/>
          <w:b w:val="0"/>
          <w:sz w:val="20"/>
          <w:szCs w:val="20"/>
        </w:rPr>
        <w:t>2</w:t>
      </w:r>
      <w:r w:rsidR="00BE3913" w:rsidRPr="006061F9">
        <w:rPr>
          <w:rFonts w:ascii="Verdana" w:hAnsi="Verdana" w:cs="Verdana"/>
          <w:b w:val="0"/>
          <w:sz w:val="20"/>
          <w:szCs w:val="20"/>
        </w:rPr>
        <w:t>.</w:t>
      </w:r>
      <w:r w:rsidR="00BE3913" w:rsidRPr="006061F9">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sidRPr="006061F9">
        <w:rPr>
          <w:rFonts w:ascii="Verdana" w:hAnsi="Verdana" w:cs="Verdana"/>
          <w:b w:val="0"/>
          <w:sz w:val="20"/>
          <w:szCs w:val="20"/>
        </w:rPr>
        <w:t xml:space="preserve"> (art. 22d ust. 2 ustawy </w:t>
      </w:r>
      <w:proofErr w:type="spellStart"/>
      <w:r w:rsidR="0015529C" w:rsidRPr="006061F9">
        <w:rPr>
          <w:rFonts w:ascii="Verdana" w:hAnsi="Verdana" w:cs="Verdana"/>
          <w:b w:val="0"/>
          <w:sz w:val="20"/>
          <w:szCs w:val="20"/>
        </w:rPr>
        <w:t>Pzp</w:t>
      </w:r>
      <w:proofErr w:type="spellEnd"/>
      <w:r w:rsidR="0015529C" w:rsidRPr="006061F9">
        <w:rPr>
          <w:rFonts w:ascii="Verdana" w:hAnsi="Verdana" w:cs="Verdana"/>
          <w:b w:val="0"/>
          <w:sz w:val="20"/>
          <w:szCs w:val="20"/>
        </w:rPr>
        <w:t>)</w:t>
      </w:r>
      <w:r w:rsidR="00BE3913" w:rsidRPr="006061F9">
        <w:rPr>
          <w:rFonts w:ascii="Verdana" w:hAnsi="Verdana" w:cs="Verdana"/>
          <w:b w:val="0"/>
          <w:sz w:val="20"/>
          <w:szCs w:val="20"/>
        </w:rPr>
        <w:t>.</w:t>
      </w:r>
    </w:p>
    <w:p w:rsidR="00F03AF7" w:rsidRPr="006061F9" w:rsidRDefault="00F03AF7" w:rsidP="007376C2">
      <w:pPr>
        <w:pStyle w:val="Tekstpodstawowy2"/>
        <w:ind w:left="709" w:hanging="709"/>
        <w:rPr>
          <w:rFonts w:ascii="Verdana" w:hAnsi="Verdana" w:cs="Verdana"/>
          <w:b w:val="0"/>
          <w:sz w:val="20"/>
          <w:szCs w:val="20"/>
        </w:rPr>
      </w:pPr>
      <w:r w:rsidRPr="006061F9">
        <w:rPr>
          <w:rFonts w:ascii="Verdana" w:hAnsi="Verdana" w:cs="Verdana"/>
          <w:b w:val="0"/>
          <w:sz w:val="20"/>
          <w:szCs w:val="20"/>
        </w:rPr>
        <w:t>7.</w:t>
      </w:r>
      <w:r w:rsidR="000511A0" w:rsidRPr="006061F9">
        <w:rPr>
          <w:rFonts w:ascii="Verdana" w:hAnsi="Verdana" w:cs="Verdana"/>
          <w:b w:val="0"/>
          <w:sz w:val="20"/>
          <w:szCs w:val="20"/>
        </w:rPr>
        <w:t>3</w:t>
      </w:r>
      <w:r w:rsidRPr="006061F9">
        <w:rPr>
          <w:rFonts w:ascii="Verdana" w:hAnsi="Verdana" w:cs="Verdana"/>
          <w:b w:val="0"/>
          <w:sz w:val="20"/>
          <w:szCs w:val="20"/>
        </w:rPr>
        <w:t xml:space="preserve">.  Dodatkowo, zgodnie z art. 22 ust. 2 ustawy </w:t>
      </w:r>
      <w:proofErr w:type="spellStart"/>
      <w:r w:rsidRPr="006061F9">
        <w:rPr>
          <w:rFonts w:ascii="Verdana" w:hAnsi="Verdana" w:cs="Verdana"/>
          <w:b w:val="0"/>
          <w:sz w:val="20"/>
          <w:szCs w:val="20"/>
        </w:rPr>
        <w:t>Pzp</w:t>
      </w:r>
      <w:proofErr w:type="spellEnd"/>
      <w:r w:rsidRPr="006061F9">
        <w:rPr>
          <w:rFonts w:ascii="Verdana" w:hAnsi="Verdana" w:cs="Verdana"/>
          <w:b w:val="0"/>
          <w:sz w:val="20"/>
          <w:szCs w:val="20"/>
        </w:rPr>
        <w:t xml:space="preserve"> </w:t>
      </w:r>
      <w:r w:rsidR="0054415A" w:rsidRPr="006061F9">
        <w:rPr>
          <w:rFonts w:ascii="Verdana" w:hAnsi="Verdana" w:cs="Verdana"/>
          <w:b w:val="0"/>
          <w:sz w:val="20"/>
          <w:szCs w:val="20"/>
        </w:rPr>
        <w:t>Zamawiający</w:t>
      </w:r>
      <w:r w:rsidRPr="006061F9">
        <w:rPr>
          <w:rFonts w:ascii="Verdana" w:hAnsi="Verdana" w:cs="Verdana"/>
          <w:b w:val="0"/>
          <w:sz w:val="20"/>
          <w:szCs w:val="20"/>
        </w:rPr>
        <w:t xml:space="preserve"> zastrzega, </w:t>
      </w:r>
      <w:r w:rsidR="006E1B72" w:rsidRPr="006061F9">
        <w:rPr>
          <w:rFonts w:ascii="Verdana" w:hAnsi="Verdana" w:cs="Verdana"/>
          <w:b w:val="0"/>
          <w:sz w:val="20"/>
          <w:szCs w:val="20"/>
        </w:rPr>
        <w:br/>
      </w:r>
      <w:r w:rsidRPr="006061F9">
        <w:rPr>
          <w:rFonts w:ascii="Verdana" w:hAnsi="Verdana" w:cs="Verdana"/>
          <w:b w:val="0"/>
          <w:sz w:val="20"/>
          <w:szCs w:val="20"/>
        </w:rPr>
        <w:t>że o udzielenie zamówienia mogą ubiegać się wyłącznie</w:t>
      </w:r>
      <w:r w:rsidR="0054415A" w:rsidRPr="006061F9">
        <w:rPr>
          <w:rFonts w:ascii="Verdana" w:hAnsi="Verdana" w:cs="Verdana"/>
          <w:b w:val="0"/>
          <w:sz w:val="20"/>
          <w:szCs w:val="20"/>
        </w:rPr>
        <w:t xml:space="preserve"> Wykonawcy</w:t>
      </w:r>
      <w:r w:rsidR="00395ADB" w:rsidRPr="006061F9">
        <w:rPr>
          <w:rFonts w:ascii="Verdana" w:hAnsi="Verdana" w:cs="Verdana"/>
          <w:b w:val="0"/>
          <w:sz w:val="20"/>
          <w:szCs w:val="20"/>
        </w:rPr>
        <w:t xml:space="preserve">, których działalność lub działalność ich wyodrębnionych organizacyjnie jednostek, które będą realizowały zamówienie, obejmuje społeczną i zawodową integrację osób </w:t>
      </w:r>
      <w:r w:rsidR="0050468D" w:rsidRPr="006061F9">
        <w:rPr>
          <w:rFonts w:ascii="Verdana" w:hAnsi="Verdana" w:cs="Verdana"/>
          <w:b w:val="0"/>
          <w:sz w:val="20"/>
          <w:szCs w:val="20"/>
        </w:rPr>
        <w:t>pozbawionych</w:t>
      </w:r>
      <w:r w:rsidR="00930F43" w:rsidRPr="006061F9">
        <w:rPr>
          <w:rFonts w:ascii="Verdana" w:hAnsi="Verdana" w:cs="Verdana"/>
          <w:b w:val="0"/>
          <w:sz w:val="20"/>
          <w:szCs w:val="20"/>
        </w:rPr>
        <w:t xml:space="preserve"> wolności lub zwalnianych z zakładów karnych, o których mowa w ustawie z dnia 6 czerwca 1997 r. - Kodeks karny wykonawczy (Dz. U. poz. 557, ze zm.)</w:t>
      </w:r>
      <w:r w:rsidR="0050468D" w:rsidRPr="006061F9">
        <w:rPr>
          <w:rFonts w:ascii="Verdana" w:hAnsi="Verdana" w:cs="Verdana"/>
          <w:b w:val="0"/>
          <w:sz w:val="20"/>
          <w:szCs w:val="20"/>
        </w:rPr>
        <w:t xml:space="preserve">, mających trudności w integracji ze środowiskiem. </w:t>
      </w:r>
    </w:p>
    <w:p w:rsidR="0050468D" w:rsidRPr="006061F9" w:rsidRDefault="0050468D" w:rsidP="007376C2">
      <w:pPr>
        <w:pStyle w:val="Tekstpodstawowy2"/>
        <w:ind w:left="709" w:hanging="709"/>
        <w:rPr>
          <w:rFonts w:ascii="Verdana" w:hAnsi="Verdana" w:cs="Verdana"/>
          <w:b w:val="0"/>
          <w:sz w:val="20"/>
          <w:szCs w:val="20"/>
        </w:rPr>
      </w:pPr>
      <w:r w:rsidRPr="006061F9">
        <w:rPr>
          <w:rFonts w:ascii="Verdana" w:hAnsi="Verdana" w:cs="Verdana"/>
          <w:b w:val="0"/>
          <w:sz w:val="20"/>
          <w:szCs w:val="20"/>
        </w:rPr>
        <w:tab/>
        <w:t xml:space="preserve">Zgodnie z art. 22 ust. 2a ustawy </w:t>
      </w:r>
      <w:proofErr w:type="spellStart"/>
      <w:r w:rsidRPr="006061F9">
        <w:rPr>
          <w:rFonts w:ascii="Verdana" w:hAnsi="Verdana" w:cs="Verdana"/>
          <w:b w:val="0"/>
          <w:sz w:val="20"/>
          <w:szCs w:val="20"/>
        </w:rPr>
        <w:t>Pzp</w:t>
      </w:r>
      <w:proofErr w:type="spellEnd"/>
      <w:r w:rsidRPr="006061F9">
        <w:rPr>
          <w:rFonts w:ascii="Verdana" w:hAnsi="Verdana" w:cs="Verdana"/>
          <w:b w:val="0"/>
          <w:sz w:val="20"/>
          <w:szCs w:val="20"/>
        </w:rPr>
        <w:t xml:space="preserve"> Zamawiający </w:t>
      </w:r>
      <w:r w:rsidR="00E54A90" w:rsidRPr="006061F9">
        <w:rPr>
          <w:rFonts w:ascii="Verdana" w:hAnsi="Verdana" w:cs="Verdana"/>
          <w:b w:val="0"/>
          <w:sz w:val="20"/>
          <w:szCs w:val="20"/>
        </w:rPr>
        <w:t>określa minimalny procentowy wskaźnik zatrudnienia ww. osób</w:t>
      </w:r>
      <w:r w:rsidR="00AC2E01" w:rsidRPr="006061F9">
        <w:rPr>
          <w:rFonts w:ascii="Verdana" w:hAnsi="Verdana" w:cs="Verdana"/>
          <w:b w:val="0"/>
          <w:sz w:val="20"/>
          <w:szCs w:val="20"/>
        </w:rPr>
        <w:t xml:space="preserve"> na 30% osób zatrudnionych przez Wykonawców albo ich jednostki.</w:t>
      </w:r>
    </w:p>
    <w:p w:rsidR="00BE245A" w:rsidRPr="006061F9" w:rsidRDefault="00BE245A" w:rsidP="00A366F5">
      <w:pPr>
        <w:spacing w:before="120"/>
        <w:ind w:left="720" w:hanging="720"/>
        <w:jc w:val="both"/>
        <w:rPr>
          <w:rFonts w:ascii="Verdana" w:hAnsi="Verdana" w:cs="Verdana"/>
          <w:b/>
          <w:sz w:val="20"/>
          <w:szCs w:val="20"/>
        </w:rPr>
      </w:pPr>
      <w:r w:rsidRPr="006061F9">
        <w:rPr>
          <w:rFonts w:ascii="Verdana" w:hAnsi="Verdana" w:cs="Verdana"/>
          <w:b/>
          <w:sz w:val="20"/>
          <w:szCs w:val="20"/>
        </w:rPr>
        <w:t xml:space="preserve">8. </w:t>
      </w:r>
      <w:r w:rsidRPr="006061F9">
        <w:rPr>
          <w:rFonts w:ascii="Verdana" w:hAnsi="Verdana" w:cs="Verdana"/>
          <w:b/>
          <w:sz w:val="20"/>
          <w:szCs w:val="20"/>
        </w:rPr>
        <w:tab/>
        <w:t>PRZESŁANKI WYKLUCZENIA WYKONAWCÓW</w:t>
      </w:r>
    </w:p>
    <w:p w:rsidR="00BE3913" w:rsidRPr="006061F9" w:rsidRDefault="00BE3913" w:rsidP="00BE3913">
      <w:pPr>
        <w:pStyle w:val="Tekstpodstawowy2"/>
        <w:ind w:left="709" w:hanging="709"/>
        <w:rPr>
          <w:rFonts w:ascii="Verdana" w:hAnsi="Verdana" w:cs="Verdana"/>
          <w:b w:val="0"/>
          <w:sz w:val="20"/>
          <w:szCs w:val="20"/>
        </w:rPr>
      </w:pPr>
      <w:r w:rsidRPr="006061F9">
        <w:rPr>
          <w:rFonts w:ascii="Verdana" w:hAnsi="Verdana" w:cs="Verdana"/>
          <w:b w:val="0"/>
          <w:sz w:val="20"/>
          <w:szCs w:val="20"/>
        </w:rPr>
        <w:t>8.1.</w:t>
      </w:r>
      <w:r w:rsidRPr="006061F9">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6061F9">
        <w:rPr>
          <w:rFonts w:ascii="Verdana" w:hAnsi="Verdana" w:cs="Verdana"/>
          <w:b w:val="0"/>
          <w:sz w:val="20"/>
          <w:szCs w:val="20"/>
        </w:rPr>
        <w:t>3</w:t>
      </w:r>
      <w:r w:rsidRPr="006061F9">
        <w:rPr>
          <w:rFonts w:ascii="Verdana" w:hAnsi="Verdana" w:cs="Verdana"/>
          <w:b w:val="0"/>
          <w:sz w:val="20"/>
          <w:szCs w:val="20"/>
        </w:rPr>
        <w:t xml:space="preserve"> ustawy </w:t>
      </w:r>
      <w:proofErr w:type="spellStart"/>
      <w:r w:rsidRPr="006061F9">
        <w:rPr>
          <w:rFonts w:ascii="Verdana" w:hAnsi="Verdana" w:cs="Verdana"/>
          <w:b w:val="0"/>
          <w:sz w:val="20"/>
          <w:szCs w:val="20"/>
        </w:rPr>
        <w:t>Pzp</w:t>
      </w:r>
      <w:proofErr w:type="spellEnd"/>
      <w:r w:rsidRPr="006061F9">
        <w:rPr>
          <w:rFonts w:ascii="Verdana" w:hAnsi="Verdana" w:cs="Verdana"/>
          <w:b w:val="0"/>
          <w:sz w:val="20"/>
          <w:szCs w:val="20"/>
        </w:rPr>
        <w:t>.</w:t>
      </w:r>
    </w:p>
    <w:p w:rsidR="00BE3913" w:rsidRPr="006061F9" w:rsidRDefault="00BE3913" w:rsidP="00BE3913">
      <w:pPr>
        <w:pStyle w:val="Tekstpodstawowy2"/>
        <w:ind w:left="709" w:hanging="709"/>
        <w:rPr>
          <w:rFonts w:ascii="Verdana" w:hAnsi="Verdana" w:cs="Verdana"/>
          <w:b w:val="0"/>
          <w:sz w:val="20"/>
          <w:szCs w:val="20"/>
        </w:rPr>
      </w:pPr>
      <w:r w:rsidRPr="006061F9">
        <w:rPr>
          <w:rFonts w:ascii="Verdana" w:hAnsi="Verdana" w:cs="Verdana"/>
          <w:b w:val="0"/>
          <w:sz w:val="20"/>
          <w:szCs w:val="20"/>
        </w:rPr>
        <w:t>8.2.</w:t>
      </w:r>
      <w:r w:rsidRPr="006061F9">
        <w:rPr>
          <w:rFonts w:ascii="Verdana" w:hAnsi="Verdana" w:cs="Verdana"/>
          <w:b w:val="0"/>
          <w:sz w:val="20"/>
          <w:szCs w:val="20"/>
        </w:rPr>
        <w:tab/>
        <w:t>Dodatkowo zamawiający wykluczy wykonawcę:</w:t>
      </w:r>
    </w:p>
    <w:p w:rsidR="00BE3913" w:rsidRPr="006061F9" w:rsidRDefault="00BE3913" w:rsidP="00B71A7D">
      <w:pPr>
        <w:pStyle w:val="Tekstpodstawowy2"/>
        <w:ind w:left="1134" w:hanging="425"/>
        <w:rPr>
          <w:rFonts w:ascii="Verdana" w:hAnsi="Verdana" w:cs="Verdana"/>
          <w:b w:val="0"/>
          <w:sz w:val="20"/>
          <w:szCs w:val="20"/>
        </w:rPr>
      </w:pPr>
      <w:r w:rsidRPr="006061F9">
        <w:rPr>
          <w:rFonts w:ascii="Verdana" w:hAnsi="Verdana" w:cs="Verdana"/>
          <w:b w:val="0"/>
          <w:bCs w:val="0"/>
          <w:sz w:val="20"/>
          <w:szCs w:val="20"/>
        </w:rPr>
        <w:t>1)</w:t>
      </w:r>
      <w:r w:rsidRPr="006061F9">
        <w:rPr>
          <w:rFonts w:ascii="Verdana" w:hAnsi="Verdana" w:cs="Verdana"/>
          <w:b w:val="0"/>
          <w:bCs w:val="0"/>
          <w:sz w:val="20"/>
          <w:szCs w:val="20"/>
        </w:rPr>
        <w:tab/>
      </w:r>
      <w:r w:rsidRPr="006061F9">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6061F9">
        <w:rPr>
          <w:rFonts w:ascii="Verdana" w:hAnsi="Verdana" w:cs="Verdana"/>
          <w:b w:val="0"/>
          <w:sz w:val="20"/>
          <w:szCs w:val="20"/>
        </w:rPr>
        <w:t xml:space="preserve"> oraz z 2016 r. poz. 615</w:t>
      </w:r>
      <w:r w:rsidRPr="006061F9">
        <w:rPr>
          <w:rFonts w:ascii="Verdana" w:hAnsi="Verdana" w:cs="Verdana"/>
          <w:b w:val="0"/>
          <w:sz w:val="20"/>
          <w:szCs w:val="20"/>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w:t>
      </w:r>
      <w:r w:rsidRPr="006061F9">
        <w:rPr>
          <w:rFonts w:ascii="Verdana" w:hAnsi="Verdana" w:cs="Verdana"/>
          <w:b w:val="0"/>
          <w:sz w:val="20"/>
          <w:szCs w:val="20"/>
        </w:rPr>
        <w:lastRenderedPageBreak/>
        <w:t>upadłościowe (Dz. U. z 2015 r. poz. 233, 978, 1166, 1259 i 1844</w:t>
      </w:r>
      <w:r w:rsidR="0015529C" w:rsidRPr="006061F9">
        <w:rPr>
          <w:rFonts w:ascii="Verdana" w:hAnsi="Verdana" w:cs="Verdana"/>
          <w:b w:val="0"/>
          <w:sz w:val="20"/>
          <w:szCs w:val="20"/>
        </w:rPr>
        <w:t xml:space="preserve"> oraz z 2016 r. poz. 615</w:t>
      </w:r>
      <w:r w:rsidRPr="006061F9">
        <w:rPr>
          <w:rFonts w:ascii="Verdana" w:hAnsi="Verdana" w:cs="Verdana"/>
          <w:b w:val="0"/>
          <w:sz w:val="20"/>
          <w:szCs w:val="20"/>
        </w:rPr>
        <w:t>);</w:t>
      </w:r>
    </w:p>
    <w:p w:rsidR="00BE3913" w:rsidRPr="006061F9" w:rsidRDefault="00BE3913" w:rsidP="00B71A7D">
      <w:pPr>
        <w:pStyle w:val="Tekstpodstawowy2"/>
        <w:ind w:left="1134" w:hanging="425"/>
        <w:rPr>
          <w:rFonts w:ascii="Verdana" w:hAnsi="Verdana" w:cs="Verdana"/>
          <w:b w:val="0"/>
          <w:sz w:val="20"/>
          <w:szCs w:val="20"/>
        </w:rPr>
      </w:pPr>
      <w:r w:rsidRPr="006061F9">
        <w:rPr>
          <w:rFonts w:ascii="Verdana" w:hAnsi="Verdana" w:cs="Verdana"/>
          <w:b w:val="0"/>
          <w:bCs w:val="0"/>
          <w:sz w:val="20"/>
          <w:szCs w:val="20"/>
        </w:rPr>
        <w:t>2)</w:t>
      </w:r>
      <w:r w:rsidRPr="006061F9">
        <w:rPr>
          <w:rFonts w:ascii="Verdana" w:hAnsi="Verdana" w:cs="Verdana"/>
          <w:b w:val="0"/>
          <w:bCs w:val="0"/>
          <w:sz w:val="20"/>
          <w:szCs w:val="20"/>
        </w:rPr>
        <w:tab/>
      </w:r>
      <w:r w:rsidRPr="006061F9">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6061F9" w:rsidRDefault="00BE3913" w:rsidP="00B71A7D">
      <w:pPr>
        <w:pStyle w:val="Tekstpodstawowy2"/>
        <w:ind w:left="1134" w:hanging="425"/>
        <w:rPr>
          <w:rFonts w:ascii="Verdana" w:hAnsi="Verdana" w:cs="Verdana"/>
          <w:b w:val="0"/>
          <w:sz w:val="20"/>
          <w:szCs w:val="20"/>
        </w:rPr>
      </w:pPr>
      <w:r w:rsidRPr="006061F9">
        <w:rPr>
          <w:rFonts w:ascii="Verdana" w:hAnsi="Verdana" w:cs="Verdana"/>
          <w:b w:val="0"/>
          <w:bCs w:val="0"/>
          <w:sz w:val="20"/>
          <w:szCs w:val="20"/>
        </w:rPr>
        <w:t>3)</w:t>
      </w:r>
      <w:r w:rsidRPr="006061F9">
        <w:rPr>
          <w:rFonts w:ascii="Verdana" w:hAnsi="Verdana" w:cs="Verdana"/>
          <w:b w:val="0"/>
          <w:bCs w:val="0"/>
          <w:sz w:val="20"/>
          <w:szCs w:val="20"/>
        </w:rPr>
        <w:tab/>
      </w:r>
      <w:r w:rsidRPr="006061F9">
        <w:rPr>
          <w:rFonts w:ascii="Verdana" w:hAnsi="Verdana" w:cs="Verdana"/>
          <w:b w:val="0"/>
          <w:sz w:val="20"/>
          <w:szCs w:val="20"/>
        </w:rPr>
        <w:t xml:space="preserve">jeżeli wykonawca lub osoby, o których mowa w </w:t>
      </w:r>
      <w:r w:rsidR="00A366F5" w:rsidRPr="006061F9">
        <w:rPr>
          <w:rFonts w:ascii="Verdana" w:hAnsi="Verdana" w:cs="Verdana"/>
          <w:b w:val="0"/>
          <w:sz w:val="20"/>
          <w:szCs w:val="20"/>
        </w:rPr>
        <w:t xml:space="preserve">art. 24 </w:t>
      </w:r>
      <w:r w:rsidRPr="006061F9">
        <w:rPr>
          <w:rFonts w:ascii="Verdana" w:hAnsi="Verdana" w:cs="Verdana"/>
          <w:b w:val="0"/>
          <w:sz w:val="20"/>
          <w:szCs w:val="20"/>
        </w:rPr>
        <w:t>ust. 1 pkt 14</w:t>
      </w:r>
      <w:r w:rsidR="00A366F5" w:rsidRPr="006061F9">
        <w:rPr>
          <w:rFonts w:ascii="Verdana" w:hAnsi="Verdana" w:cs="Verdana"/>
          <w:b w:val="0"/>
          <w:sz w:val="20"/>
          <w:szCs w:val="20"/>
        </w:rPr>
        <w:t xml:space="preserve"> ustawy </w:t>
      </w:r>
      <w:proofErr w:type="spellStart"/>
      <w:r w:rsidR="00A366F5" w:rsidRPr="006061F9">
        <w:rPr>
          <w:rFonts w:ascii="Verdana" w:hAnsi="Verdana" w:cs="Verdana"/>
          <w:b w:val="0"/>
          <w:sz w:val="20"/>
          <w:szCs w:val="20"/>
        </w:rPr>
        <w:t>Pzp</w:t>
      </w:r>
      <w:proofErr w:type="spellEnd"/>
      <w:r w:rsidRPr="006061F9">
        <w:rPr>
          <w:rFonts w:ascii="Verdana" w:hAnsi="Verdana" w:cs="Verdana"/>
          <w:b w:val="0"/>
          <w:sz w:val="20"/>
          <w:szCs w:val="20"/>
        </w:rPr>
        <w:t xml:space="preserve">, uprawnione do reprezentowania wykonawcy pozostają w relacjach określonych w art. 17 ust. 1 pkt 2–4 </w:t>
      </w:r>
      <w:r w:rsidR="0059718F" w:rsidRPr="006061F9">
        <w:rPr>
          <w:rFonts w:ascii="Verdana" w:hAnsi="Verdana" w:cs="Verdana"/>
          <w:b w:val="0"/>
          <w:sz w:val="20"/>
          <w:szCs w:val="20"/>
        </w:rPr>
        <w:t xml:space="preserve">ustawy </w:t>
      </w:r>
      <w:proofErr w:type="spellStart"/>
      <w:r w:rsidR="0059718F" w:rsidRPr="006061F9">
        <w:rPr>
          <w:rFonts w:ascii="Verdana" w:hAnsi="Verdana" w:cs="Verdana"/>
          <w:b w:val="0"/>
          <w:sz w:val="20"/>
          <w:szCs w:val="20"/>
        </w:rPr>
        <w:t>Pzp</w:t>
      </w:r>
      <w:proofErr w:type="spellEnd"/>
      <w:r w:rsidR="0059718F" w:rsidRPr="006061F9">
        <w:rPr>
          <w:rFonts w:ascii="Verdana" w:hAnsi="Verdana" w:cs="Verdana"/>
          <w:b w:val="0"/>
          <w:sz w:val="20"/>
          <w:szCs w:val="20"/>
        </w:rPr>
        <w:t xml:space="preserve"> </w:t>
      </w:r>
      <w:r w:rsidRPr="006061F9">
        <w:rPr>
          <w:rFonts w:ascii="Verdana" w:hAnsi="Verdana" w:cs="Verdana"/>
          <w:b w:val="0"/>
          <w:sz w:val="20"/>
          <w:szCs w:val="20"/>
        </w:rPr>
        <w:t>z:</w:t>
      </w:r>
    </w:p>
    <w:p w:rsidR="00BE3913" w:rsidRPr="006061F9" w:rsidRDefault="00BE3913" w:rsidP="00E606DB">
      <w:pPr>
        <w:pStyle w:val="Tekstpodstawowy2"/>
        <w:numPr>
          <w:ilvl w:val="0"/>
          <w:numId w:val="3"/>
        </w:numPr>
        <w:tabs>
          <w:tab w:val="left" w:pos="1134"/>
        </w:tabs>
        <w:rPr>
          <w:rFonts w:ascii="Verdana" w:hAnsi="Verdana" w:cs="Verdana"/>
          <w:b w:val="0"/>
          <w:sz w:val="20"/>
          <w:szCs w:val="20"/>
        </w:rPr>
      </w:pPr>
      <w:r w:rsidRPr="006061F9">
        <w:rPr>
          <w:rFonts w:ascii="Verdana" w:hAnsi="Verdana" w:cs="Verdana"/>
          <w:b w:val="0"/>
          <w:sz w:val="20"/>
          <w:szCs w:val="20"/>
        </w:rPr>
        <w:t>zamawiającym,</w:t>
      </w:r>
    </w:p>
    <w:p w:rsidR="00BE3913" w:rsidRPr="006061F9" w:rsidRDefault="00BE3913" w:rsidP="00E606DB">
      <w:pPr>
        <w:pStyle w:val="Tekstpodstawowy2"/>
        <w:numPr>
          <w:ilvl w:val="0"/>
          <w:numId w:val="3"/>
        </w:numPr>
        <w:tabs>
          <w:tab w:val="left" w:pos="1134"/>
        </w:tabs>
        <w:rPr>
          <w:rFonts w:ascii="Verdana" w:hAnsi="Verdana" w:cs="Verdana"/>
          <w:b w:val="0"/>
          <w:sz w:val="20"/>
          <w:szCs w:val="20"/>
        </w:rPr>
      </w:pPr>
      <w:r w:rsidRPr="006061F9">
        <w:rPr>
          <w:rFonts w:ascii="Verdana" w:hAnsi="Verdana" w:cs="Verdana"/>
          <w:b w:val="0"/>
          <w:sz w:val="20"/>
          <w:szCs w:val="20"/>
        </w:rPr>
        <w:t>osobami uprawnionymi do reprezentowania zamawiającego,</w:t>
      </w:r>
      <w:r w:rsidR="00E763F9" w:rsidRPr="006061F9">
        <w:rPr>
          <w:rFonts w:ascii="Verdana" w:hAnsi="Verdana" w:cs="Verdana"/>
          <w:b w:val="0"/>
          <w:sz w:val="20"/>
          <w:szCs w:val="20"/>
        </w:rPr>
        <w:t xml:space="preserve"> tj</w:t>
      </w:r>
      <w:r w:rsidR="00A265B2" w:rsidRPr="006061F9">
        <w:rPr>
          <w:rFonts w:ascii="Verdana" w:hAnsi="Verdana" w:cs="Verdana"/>
          <w:b w:val="0"/>
          <w:sz w:val="20"/>
          <w:szCs w:val="20"/>
        </w:rPr>
        <w:t>. Radosław Płucisz, Jarosław Wyżgowski;</w:t>
      </w:r>
    </w:p>
    <w:p w:rsidR="00BE3913" w:rsidRPr="006061F9" w:rsidRDefault="00BE3913" w:rsidP="00E606DB">
      <w:pPr>
        <w:pStyle w:val="Tekstpodstawowy2"/>
        <w:numPr>
          <w:ilvl w:val="0"/>
          <w:numId w:val="3"/>
        </w:numPr>
        <w:tabs>
          <w:tab w:val="left" w:pos="1134"/>
        </w:tabs>
        <w:rPr>
          <w:rFonts w:ascii="Verdana" w:hAnsi="Verdana" w:cs="Verdana"/>
          <w:b w:val="0"/>
          <w:sz w:val="20"/>
          <w:szCs w:val="20"/>
        </w:rPr>
      </w:pPr>
      <w:r w:rsidRPr="006061F9">
        <w:rPr>
          <w:rFonts w:ascii="Verdana" w:hAnsi="Verdana" w:cs="Verdana"/>
          <w:b w:val="0"/>
          <w:sz w:val="20"/>
          <w:szCs w:val="20"/>
        </w:rPr>
        <w:t>członkami komisji przetargowej,</w:t>
      </w:r>
      <w:r w:rsidR="00E763F9" w:rsidRPr="006061F9">
        <w:rPr>
          <w:rFonts w:ascii="Verdana" w:hAnsi="Verdana" w:cs="Verdana"/>
          <w:b w:val="0"/>
          <w:sz w:val="20"/>
          <w:szCs w:val="20"/>
        </w:rPr>
        <w:t xml:space="preserve"> tj. </w:t>
      </w:r>
      <w:r w:rsidR="00A265B2" w:rsidRPr="006061F9">
        <w:rPr>
          <w:rFonts w:ascii="Verdana" w:hAnsi="Verdana" w:cs="Verdana"/>
          <w:b w:val="0"/>
          <w:sz w:val="20"/>
          <w:szCs w:val="20"/>
        </w:rPr>
        <w:t xml:space="preserve">Anna Jaworska, </w:t>
      </w:r>
      <w:r w:rsidR="00EB4F2C">
        <w:rPr>
          <w:rFonts w:ascii="Verdana" w:hAnsi="Verdana" w:cs="Verdana"/>
          <w:b w:val="0"/>
          <w:sz w:val="20"/>
          <w:szCs w:val="20"/>
        </w:rPr>
        <w:t>Agnieszka Mańkowska</w:t>
      </w:r>
      <w:r w:rsidR="00A265B2" w:rsidRPr="006061F9">
        <w:rPr>
          <w:rFonts w:ascii="Verdana" w:hAnsi="Verdana" w:cs="Verdana"/>
          <w:b w:val="0"/>
          <w:sz w:val="20"/>
          <w:szCs w:val="20"/>
        </w:rPr>
        <w:t>,</w:t>
      </w:r>
      <w:r w:rsidR="00EB4F2C">
        <w:rPr>
          <w:rFonts w:ascii="Verdana" w:hAnsi="Verdana" w:cs="Verdana"/>
          <w:b w:val="0"/>
          <w:sz w:val="20"/>
          <w:szCs w:val="20"/>
        </w:rPr>
        <w:t xml:space="preserve"> </w:t>
      </w:r>
      <w:r w:rsidR="00A11A20">
        <w:rPr>
          <w:rFonts w:ascii="Verdana" w:hAnsi="Verdana" w:cs="Verdana"/>
          <w:b w:val="0"/>
          <w:sz w:val="20"/>
          <w:szCs w:val="20"/>
        </w:rPr>
        <w:t>Robert Pisula, Rafał Furtak, Krzysztof Kowalczyk,</w:t>
      </w:r>
      <w:r w:rsidR="008B680A" w:rsidRPr="006061F9">
        <w:rPr>
          <w:rFonts w:ascii="Verdana" w:hAnsi="Verdana" w:cs="Verdana"/>
          <w:b w:val="0"/>
          <w:sz w:val="20"/>
          <w:szCs w:val="20"/>
        </w:rPr>
        <w:t xml:space="preserve"> Marcin Atanasow, Piotr Zabost;</w:t>
      </w:r>
    </w:p>
    <w:p w:rsidR="0059718F" w:rsidRPr="006061F9" w:rsidRDefault="00BE3913" w:rsidP="00E606DB">
      <w:pPr>
        <w:pStyle w:val="Tekstpodstawowy2"/>
        <w:numPr>
          <w:ilvl w:val="0"/>
          <w:numId w:val="3"/>
        </w:numPr>
        <w:tabs>
          <w:tab w:val="left" w:pos="1134"/>
        </w:tabs>
        <w:rPr>
          <w:rFonts w:ascii="Verdana" w:hAnsi="Verdana" w:cs="Verdana"/>
          <w:b w:val="0"/>
          <w:sz w:val="20"/>
          <w:szCs w:val="20"/>
        </w:rPr>
      </w:pPr>
      <w:r w:rsidRPr="006061F9">
        <w:rPr>
          <w:rFonts w:ascii="Verdana" w:hAnsi="Verdana" w:cs="Verdana"/>
          <w:b w:val="0"/>
          <w:sz w:val="20"/>
          <w:szCs w:val="20"/>
        </w:rPr>
        <w:t>osobami, które złożyły oświadczenie, o którym mowa w art. 17 ust. 2a</w:t>
      </w:r>
    </w:p>
    <w:p w:rsidR="00BE3913" w:rsidRPr="006061F9" w:rsidRDefault="00BE3913" w:rsidP="00E606DB">
      <w:pPr>
        <w:pStyle w:val="Tekstpodstawowy2"/>
        <w:numPr>
          <w:ilvl w:val="0"/>
          <w:numId w:val="4"/>
        </w:numPr>
        <w:tabs>
          <w:tab w:val="left" w:pos="1134"/>
        </w:tabs>
        <w:rPr>
          <w:rFonts w:ascii="Verdana" w:hAnsi="Verdana" w:cs="Verdana"/>
          <w:b w:val="0"/>
          <w:sz w:val="20"/>
          <w:szCs w:val="20"/>
        </w:rPr>
      </w:pPr>
      <w:r w:rsidRPr="006061F9">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6061F9" w:rsidRDefault="00BE3913" w:rsidP="005A6E5B">
      <w:pPr>
        <w:pStyle w:val="Tekstpodstawowy2"/>
        <w:ind w:left="1134" w:hanging="425"/>
        <w:rPr>
          <w:rFonts w:ascii="Verdana" w:hAnsi="Verdana" w:cs="Verdana"/>
          <w:b w:val="0"/>
          <w:sz w:val="20"/>
          <w:szCs w:val="20"/>
        </w:rPr>
      </w:pPr>
      <w:r w:rsidRPr="006061F9">
        <w:rPr>
          <w:rFonts w:ascii="Verdana" w:hAnsi="Verdana" w:cs="Verdana"/>
          <w:b w:val="0"/>
          <w:bCs w:val="0"/>
          <w:sz w:val="20"/>
          <w:szCs w:val="20"/>
        </w:rPr>
        <w:t>4)</w:t>
      </w:r>
      <w:r w:rsidRPr="006061F9">
        <w:rPr>
          <w:rFonts w:ascii="Verdana" w:hAnsi="Verdana" w:cs="Verdana"/>
          <w:b w:val="0"/>
          <w:bCs w:val="0"/>
          <w:sz w:val="20"/>
          <w:szCs w:val="20"/>
        </w:rPr>
        <w:tab/>
      </w:r>
      <w:r w:rsidRPr="006061F9">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6061F9">
        <w:rPr>
          <w:rFonts w:ascii="Verdana" w:hAnsi="Verdana" w:cs="Verdana"/>
          <w:b w:val="0"/>
          <w:sz w:val="20"/>
          <w:szCs w:val="20"/>
        </w:rPr>
        <w:t xml:space="preserve"> ustawy </w:t>
      </w:r>
      <w:proofErr w:type="spellStart"/>
      <w:r w:rsidR="0059718F" w:rsidRPr="006061F9">
        <w:rPr>
          <w:rFonts w:ascii="Verdana" w:hAnsi="Verdana" w:cs="Verdana"/>
          <w:b w:val="0"/>
          <w:sz w:val="20"/>
          <w:szCs w:val="20"/>
        </w:rPr>
        <w:t>Pzp</w:t>
      </w:r>
      <w:proofErr w:type="spellEnd"/>
      <w:r w:rsidRPr="006061F9">
        <w:rPr>
          <w:rFonts w:ascii="Verdana" w:hAnsi="Verdana" w:cs="Verdana"/>
          <w:b w:val="0"/>
          <w:sz w:val="20"/>
          <w:szCs w:val="20"/>
        </w:rPr>
        <w:t>, co doprowadziło do rozwiązania umowy lub zasądzenia odszkodowania;</w:t>
      </w:r>
    </w:p>
    <w:p w:rsidR="00BE3913" w:rsidRPr="006061F9" w:rsidRDefault="00BE3913" w:rsidP="005A6E5B">
      <w:pPr>
        <w:pStyle w:val="Tekstpodstawowy2"/>
        <w:ind w:left="1134" w:hanging="425"/>
        <w:rPr>
          <w:rFonts w:ascii="Verdana" w:hAnsi="Verdana" w:cs="Verdana"/>
          <w:b w:val="0"/>
          <w:sz w:val="20"/>
          <w:szCs w:val="20"/>
        </w:rPr>
      </w:pPr>
      <w:r w:rsidRPr="006061F9">
        <w:rPr>
          <w:rFonts w:ascii="Verdana" w:hAnsi="Verdana" w:cs="Verdana"/>
          <w:b w:val="0"/>
          <w:bCs w:val="0"/>
          <w:sz w:val="20"/>
          <w:szCs w:val="20"/>
        </w:rPr>
        <w:t>5)</w:t>
      </w:r>
      <w:r w:rsidRPr="006061F9">
        <w:rPr>
          <w:rFonts w:ascii="Verdana" w:hAnsi="Verdana" w:cs="Verdana"/>
          <w:b w:val="0"/>
          <w:bCs w:val="0"/>
          <w:sz w:val="20"/>
          <w:szCs w:val="20"/>
        </w:rPr>
        <w:tab/>
      </w:r>
      <w:r w:rsidRPr="006061F9">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6061F9" w:rsidRDefault="00BE3913" w:rsidP="005A6E5B">
      <w:pPr>
        <w:pStyle w:val="Tekstpodstawowy2"/>
        <w:ind w:left="1134" w:hanging="425"/>
        <w:rPr>
          <w:rFonts w:ascii="Verdana" w:hAnsi="Verdana" w:cs="Verdana"/>
          <w:b w:val="0"/>
          <w:sz w:val="20"/>
          <w:szCs w:val="20"/>
        </w:rPr>
      </w:pPr>
      <w:r w:rsidRPr="006061F9">
        <w:rPr>
          <w:rFonts w:ascii="Verdana" w:hAnsi="Verdana" w:cs="Verdana"/>
          <w:b w:val="0"/>
          <w:bCs w:val="0"/>
          <w:sz w:val="20"/>
          <w:szCs w:val="20"/>
        </w:rPr>
        <w:t>6)</w:t>
      </w:r>
      <w:r w:rsidRPr="006061F9">
        <w:rPr>
          <w:rFonts w:ascii="Verdana" w:hAnsi="Verdana" w:cs="Verdana"/>
          <w:b w:val="0"/>
          <w:bCs w:val="0"/>
          <w:sz w:val="20"/>
          <w:szCs w:val="20"/>
        </w:rPr>
        <w:tab/>
      </w:r>
      <w:r w:rsidRPr="006061F9">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6061F9">
        <w:rPr>
          <w:rFonts w:ascii="Verdana" w:hAnsi="Verdana" w:cs="Verdana"/>
          <w:b w:val="0"/>
          <w:sz w:val="20"/>
          <w:szCs w:val="20"/>
        </w:rPr>
        <w:t xml:space="preserve"> powyżej</w:t>
      </w:r>
      <w:r w:rsidRPr="006061F9">
        <w:rPr>
          <w:rFonts w:ascii="Verdana" w:hAnsi="Verdana" w:cs="Verdana"/>
          <w:b w:val="0"/>
          <w:sz w:val="20"/>
          <w:szCs w:val="20"/>
        </w:rPr>
        <w:t>;</w:t>
      </w:r>
    </w:p>
    <w:p w:rsidR="00BE3913" w:rsidRPr="006061F9" w:rsidRDefault="00BE3913" w:rsidP="005A6E5B">
      <w:pPr>
        <w:pStyle w:val="Tekstpodstawowy2"/>
        <w:ind w:left="1134" w:hanging="425"/>
        <w:rPr>
          <w:rFonts w:ascii="Verdana" w:hAnsi="Verdana" w:cs="Verdana"/>
          <w:b w:val="0"/>
          <w:sz w:val="20"/>
          <w:szCs w:val="20"/>
        </w:rPr>
      </w:pPr>
      <w:r w:rsidRPr="006061F9">
        <w:rPr>
          <w:rFonts w:ascii="Verdana" w:hAnsi="Verdana" w:cs="Verdana"/>
          <w:b w:val="0"/>
          <w:sz w:val="20"/>
          <w:szCs w:val="20"/>
        </w:rPr>
        <w:t>7)</w:t>
      </w:r>
      <w:r w:rsidRPr="006061F9">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6061F9" w:rsidRDefault="00BE3913" w:rsidP="005A6E5B">
      <w:pPr>
        <w:pStyle w:val="Tekstpodstawowy2"/>
        <w:ind w:left="1134" w:hanging="425"/>
        <w:rPr>
          <w:rFonts w:ascii="Verdana" w:hAnsi="Verdana" w:cs="Verdana"/>
          <w:b w:val="0"/>
          <w:sz w:val="20"/>
          <w:szCs w:val="20"/>
        </w:rPr>
      </w:pPr>
      <w:r w:rsidRPr="006061F9">
        <w:rPr>
          <w:rFonts w:ascii="Verdana" w:hAnsi="Verdana" w:cs="Verdana"/>
          <w:b w:val="0"/>
          <w:sz w:val="20"/>
          <w:szCs w:val="20"/>
        </w:rPr>
        <w:t>8)</w:t>
      </w:r>
      <w:r w:rsidRPr="006061F9">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6061F9">
        <w:rPr>
          <w:rFonts w:ascii="Verdana" w:hAnsi="Verdana" w:cs="Verdana"/>
          <w:b w:val="0"/>
          <w:sz w:val="20"/>
          <w:szCs w:val="20"/>
        </w:rPr>
        <w:t xml:space="preserve">art. 24 </w:t>
      </w:r>
      <w:r w:rsidRPr="006061F9">
        <w:rPr>
          <w:rFonts w:ascii="Verdana" w:hAnsi="Verdana" w:cs="Verdana"/>
          <w:b w:val="0"/>
          <w:sz w:val="20"/>
          <w:szCs w:val="20"/>
        </w:rPr>
        <w:t>ust. 1 pkt 15</w:t>
      </w:r>
      <w:r w:rsidR="0059718F" w:rsidRPr="006061F9">
        <w:rPr>
          <w:rFonts w:ascii="Verdana" w:hAnsi="Verdana" w:cs="Verdana"/>
          <w:b w:val="0"/>
          <w:sz w:val="20"/>
          <w:szCs w:val="20"/>
        </w:rPr>
        <w:t xml:space="preserve"> ustawy </w:t>
      </w:r>
      <w:proofErr w:type="spellStart"/>
      <w:r w:rsidR="0059718F" w:rsidRPr="006061F9">
        <w:rPr>
          <w:rFonts w:ascii="Verdana" w:hAnsi="Verdana" w:cs="Verdana"/>
          <w:b w:val="0"/>
          <w:sz w:val="20"/>
          <w:szCs w:val="20"/>
        </w:rPr>
        <w:t>Pzp</w:t>
      </w:r>
      <w:proofErr w:type="spellEnd"/>
      <w:r w:rsidRPr="006061F9">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6061F9" w:rsidRDefault="00BF2E79" w:rsidP="00BF2E79">
      <w:pPr>
        <w:pStyle w:val="Tekstpodstawowy2"/>
        <w:ind w:left="709" w:hanging="709"/>
        <w:rPr>
          <w:rFonts w:ascii="Verdana" w:hAnsi="Verdana" w:cs="Verdana"/>
          <w:b w:val="0"/>
          <w:sz w:val="20"/>
          <w:szCs w:val="20"/>
        </w:rPr>
      </w:pPr>
      <w:r w:rsidRPr="006061F9">
        <w:rPr>
          <w:rFonts w:ascii="Verdana" w:hAnsi="Verdana" w:cs="Verdana"/>
          <w:b w:val="0"/>
          <w:sz w:val="20"/>
          <w:szCs w:val="20"/>
        </w:rPr>
        <w:t>8.3.</w:t>
      </w:r>
      <w:r w:rsidRPr="006061F9">
        <w:rPr>
          <w:rFonts w:ascii="Verdana" w:hAnsi="Verdana" w:cs="Verdana"/>
          <w:b w:val="0"/>
          <w:sz w:val="20"/>
          <w:szCs w:val="20"/>
        </w:rPr>
        <w:tab/>
        <w:t xml:space="preserve">Wykluczenie wykonawcy następuje zgodnie z art. 24 ust. 7 ustawy </w:t>
      </w:r>
      <w:proofErr w:type="spellStart"/>
      <w:r w:rsidRPr="006061F9">
        <w:rPr>
          <w:rFonts w:ascii="Verdana" w:hAnsi="Verdana" w:cs="Verdana"/>
          <w:b w:val="0"/>
          <w:sz w:val="20"/>
          <w:szCs w:val="20"/>
        </w:rPr>
        <w:t>Pzp</w:t>
      </w:r>
      <w:proofErr w:type="spellEnd"/>
      <w:r w:rsidRPr="006061F9">
        <w:rPr>
          <w:rFonts w:ascii="Verdana" w:hAnsi="Verdana" w:cs="Verdana"/>
          <w:b w:val="0"/>
          <w:sz w:val="20"/>
          <w:szCs w:val="20"/>
        </w:rPr>
        <w:t>.</w:t>
      </w:r>
    </w:p>
    <w:p w:rsidR="00BF2E79" w:rsidRPr="006061F9" w:rsidRDefault="00BF2E79" w:rsidP="00BF2E79">
      <w:pPr>
        <w:pStyle w:val="Tekstpodstawowy2"/>
        <w:ind w:left="709" w:hanging="709"/>
        <w:rPr>
          <w:rFonts w:ascii="Verdana" w:hAnsi="Verdana" w:cs="Verdana"/>
          <w:b w:val="0"/>
          <w:sz w:val="20"/>
          <w:szCs w:val="20"/>
        </w:rPr>
      </w:pPr>
      <w:r w:rsidRPr="006061F9">
        <w:rPr>
          <w:rFonts w:ascii="Verdana" w:hAnsi="Verdana" w:cs="Verdana"/>
          <w:b w:val="0"/>
          <w:sz w:val="20"/>
          <w:szCs w:val="20"/>
        </w:rPr>
        <w:t>8.4.</w:t>
      </w:r>
      <w:r w:rsidRPr="006061F9">
        <w:rPr>
          <w:rFonts w:ascii="Verdana" w:hAnsi="Verdana" w:cs="Verdana"/>
          <w:b w:val="0"/>
          <w:sz w:val="20"/>
          <w:szCs w:val="20"/>
        </w:rPr>
        <w:tab/>
        <w:t xml:space="preserve">Wykonawca, który podlega wykluczeniu na podstawie art. 24 ust. 1 pkt 13 i 14 oraz 16–20 ustawy </w:t>
      </w:r>
      <w:proofErr w:type="spellStart"/>
      <w:r w:rsidRPr="006061F9">
        <w:rPr>
          <w:rFonts w:ascii="Verdana" w:hAnsi="Verdana" w:cs="Verdana"/>
          <w:b w:val="0"/>
          <w:sz w:val="20"/>
          <w:szCs w:val="20"/>
        </w:rPr>
        <w:t>Pzp</w:t>
      </w:r>
      <w:proofErr w:type="spellEnd"/>
      <w:r w:rsidRPr="006061F9">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w:t>
      </w:r>
      <w:r w:rsidRPr="006061F9">
        <w:rPr>
          <w:rFonts w:ascii="Verdana" w:hAnsi="Verdana" w:cs="Verdana"/>
          <w:b w:val="0"/>
          <w:sz w:val="20"/>
          <w:szCs w:val="20"/>
        </w:rPr>
        <w:lastRenderedPageBreak/>
        <w:t>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6061F9" w:rsidRDefault="00BF2E79" w:rsidP="00BF2E79">
      <w:pPr>
        <w:pStyle w:val="Tekstpodstawowy2"/>
        <w:ind w:left="709" w:hanging="709"/>
        <w:rPr>
          <w:rFonts w:ascii="Verdana" w:hAnsi="Verdana" w:cs="Verdana"/>
          <w:b w:val="0"/>
          <w:sz w:val="20"/>
          <w:szCs w:val="20"/>
        </w:rPr>
      </w:pPr>
      <w:r w:rsidRPr="006061F9">
        <w:rPr>
          <w:rFonts w:ascii="Verdana" w:hAnsi="Verdana" w:cs="Verdana"/>
          <w:b w:val="0"/>
          <w:sz w:val="20"/>
          <w:szCs w:val="20"/>
        </w:rPr>
        <w:t>8.5.</w:t>
      </w:r>
      <w:r w:rsidRPr="006061F9">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6061F9" w:rsidRDefault="00BF2E79" w:rsidP="00BF2E79">
      <w:pPr>
        <w:pStyle w:val="Tekstpodstawowy2"/>
        <w:ind w:left="709" w:hanging="709"/>
        <w:rPr>
          <w:rFonts w:ascii="Verdana" w:hAnsi="Verdana" w:cs="Verdana"/>
          <w:b w:val="0"/>
          <w:sz w:val="20"/>
          <w:szCs w:val="20"/>
        </w:rPr>
      </w:pPr>
      <w:r w:rsidRPr="006061F9">
        <w:rPr>
          <w:rFonts w:ascii="Verdana" w:hAnsi="Verdana" w:cs="Verdana"/>
          <w:b w:val="0"/>
          <w:sz w:val="20"/>
          <w:szCs w:val="20"/>
        </w:rPr>
        <w:t>8.6.</w:t>
      </w:r>
      <w:r w:rsidRPr="006061F9">
        <w:rPr>
          <w:rFonts w:ascii="Verdana" w:hAnsi="Verdana" w:cs="Verdana"/>
          <w:b w:val="0"/>
          <w:sz w:val="20"/>
          <w:szCs w:val="20"/>
        </w:rPr>
        <w:tab/>
        <w:t xml:space="preserve">Zamawiający może wykluczyć wykonawcę na każdym etapie postępowania </w:t>
      </w:r>
      <w:r w:rsidR="000F7AB3" w:rsidRPr="006061F9">
        <w:rPr>
          <w:rFonts w:ascii="Verdana" w:hAnsi="Verdana" w:cs="Verdana"/>
          <w:b w:val="0"/>
          <w:sz w:val="20"/>
          <w:szCs w:val="20"/>
        </w:rPr>
        <w:br/>
      </w:r>
      <w:r w:rsidRPr="006061F9">
        <w:rPr>
          <w:rFonts w:ascii="Verdana" w:hAnsi="Verdana" w:cs="Verdana"/>
          <w:b w:val="0"/>
          <w:sz w:val="20"/>
          <w:szCs w:val="20"/>
        </w:rPr>
        <w:t>o udzielenie zamówienia.</w:t>
      </w:r>
    </w:p>
    <w:p w:rsidR="00B8439F" w:rsidRPr="006061F9" w:rsidRDefault="00B8439F" w:rsidP="00BE245A">
      <w:pPr>
        <w:ind w:left="709"/>
        <w:jc w:val="both"/>
        <w:rPr>
          <w:rFonts w:ascii="Verdana" w:hAnsi="Verdana" w:cs="Verdana"/>
          <w:sz w:val="20"/>
          <w:szCs w:val="20"/>
        </w:rPr>
      </w:pPr>
    </w:p>
    <w:p w:rsidR="006A7820" w:rsidRPr="006061F9" w:rsidRDefault="006A7820" w:rsidP="006A7820">
      <w:pPr>
        <w:ind w:left="720" w:hanging="720"/>
        <w:jc w:val="both"/>
        <w:rPr>
          <w:rFonts w:ascii="Verdana" w:hAnsi="Verdana" w:cs="Verdana"/>
          <w:b/>
          <w:sz w:val="20"/>
          <w:szCs w:val="20"/>
        </w:rPr>
      </w:pPr>
      <w:r w:rsidRPr="006061F9">
        <w:rPr>
          <w:rFonts w:ascii="Verdana" w:hAnsi="Verdana" w:cs="Verdana"/>
          <w:b/>
          <w:sz w:val="20"/>
          <w:szCs w:val="20"/>
        </w:rPr>
        <w:t xml:space="preserve">9. </w:t>
      </w:r>
      <w:r w:rsidRPr="006061F9">
        <w:rPr>
          <w:rFonts w:ascii="Verdana" w:hAnsi="Verdana" w:cs="Verdana"/>
          <w:b/>
          <w:sz w:val="20"/>
          <w:szCs w:val="20"/>
        </w:rPr>
        <w:tab/>
      </w:r>
      <w:r w:rsidRPr="006061F9">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6061F9" w:rsidRDefault="006A7820" w:rsidP="006A7820">
      <w:pPr>
        <w:pStyle w:val="Tekstpodstawowy2"/>
        <w:ind w:left="709" w:hanging="709"/>
        <w:rPr>
          <w:rFonts w:ascii="Verdana" w:hAnsi="Verdana" w:cs="Verdana"/>
          <w:b w:val="0"/>
          <w:sz w:val="20"/>
          <w:szCs w:val="20"/>
        </w:rPr>
      </w:pPr>
      <w:r w:rsidRPr="006061F9">
        <w:rPr>
          <w:rFonts w:ascii="Verdana" w:hAnsi="Verdana" w:cs="Verdana"/>
          <w:b w:val="0"/>
          <w:sz w:val="20"/>
          <w:szCs w:val="20"/>
        </w:rPr>
        <w:t>9.1.</w:t>
      </w:r>
      <w:r w:rsidRPr="006061F9">
        <w:rPr>
          <w:rFonts w:ascii="Verdana" w:hAnsi="Verdana" w:cs="Verdana"/>
          <w:b w:val="0"/>
          <w:sz w:val="20"/>
          <w:szCs w:val="20"/>
        </w:rPr>
        <w:tab/>
        <w:t>Do oferty Wykonawca zobowiązany jest dołączyć aktualne na dzie</w:t>
      </w:r>
      <w:r w:rsidR="00633DCF" w:rsidRPr="006061F9">
        <w:rPr>
          <w:rFonts w:ascii="Verdana" w:hAnsi="Verdana" w:cs="Verdana"/>
          <w:b w:val="0"/>
          <w:sz w:val="20"/>
          <w:szCs w:val="20"/>
        </w:rPr>
        <w:t xml:space="preserve">ń składania ofert oświadczenie </w:t>
      </w:r>
      <w:r w:rsidRPr="006061F9">
        <w:rPr>
          <w:rFonts w:ascii="Verdana" w:hAnsi="Verdana" w:cs="Verdana"/>
          <w:b w:val="0"/>
          <w:sz w:val="20"/>
          <w:szCs w:val="20"/>
        </w:rPr>
        <w:t>stanowiące wstępne potwierdzenie, że Wykonawca:</w:t>
      </w:r>
    </w:p>
    <w:p w:rsidR="00633DCF" w:rsidRPr="006061F9" w:rsidRDefault="00633DCF" w:rsidP="00633DCF">
      <w:pPr>
        <w:pStyle w:val="Tekstpodstawowy2"/>
        <w:tabs>
          <w:tab w:val="left" w:pos="1134"/>
        </w:tabs>
        <w:ind w:left="709"/>
        <w:rPr>
          <w:rFonts w:ascii="Verdana" w:hAnsi="Verdana" w:cs="Verdana"/>
          <w:b w:val="0"/>
          <w:sz w:val="20"/>
          <w:szCs w:val="20"/>
        </w:rPr>
      </w:pPr>
      <w:r w:rsidRPr="006061F9">
        <w:rPr>
          <w:rFonts w:ascii="Verdana" w:hAnsi="Verdana" w:cs="Verdana"/>
          <w:b w:val="0"/>
          <w:bCs w:val="0"/>
          <w:sz w:val="20"/>
          <w:szCs w:val="20"/>
        </w:rPr>
        <w:t>a)</w:t>
      </w:r>
      <w:r w:rsidRPr="006061F9">
        <w:rPr>
          <w:rFonts w:ascii="Verdana" w:hAnsi="Verdana" w:cs="Verdana"/>
          <w:b w:val="0"/>
          <w:bCs w:val="0"/>
          <w:sz w:val="20"/>
          <w:szCs w:val="20"/>
        </w:rPr>
        <w:tab/>
      </w:r>
      <w:r w:rsidRPr="006061F9">
        <w:rPr>
          <w:rFonts w:ascii="Verdana" w:hAnsi="Verdana" w:cs="Verdana"/>
          <w:b w:val="0"/>
          <w:sz w:val="20"/>
          <w:szCs w:val="20"/>
        </w:rPr>
        <w:t>nie podlega wykluczeniu;</w:t>
      </w:r>
    </w:p>
    <w:p w:rsidR="00633DCF" w:rsidRPr="006061F9" w:rsidRDefault="00633DCF" w:rsidP="00633DCF">
      <w:pPr>
        <w:pStyle w:val="Tekstpodstawowy2"/>
        <w:tabs>
          <w:tab w:val="left" w:pos="1134"/>
        </w:tabs>
        <w:ind w:left="709"/>
        <w:rPr>
          <w:rFonts w:ascii="Verdana" w:hAnsi="Verdana" w:cs="Verdana"/>
          <w:b w:val="0"/>
          <w:sz w:val="20"/>
          <w:szCs w:val="20"/>
        </w:rPr>
      </w:pPr>
      <w:r w:rsidRPr="006061F9">
        <w:rPr>
          <w:rFonts w:ascii="Verdana" w:hAnsi="Verdana" w:cs="Verdana"/>
          <w:b w:val="0"/>
          <w:bCs w:val="0"/>
          <w:sz w:val="20"/>
          <w:szCs w:val="20"/>
        </w:rPr>
        <w:t>b)</w:t>
      </w:r>
      <w:r w:rsidRPr="006061F9">
        <w:rPr>
          <w:rFonts w:ascii="Verdana" w:hAnsi="Verdana" w:cs="Verdana"/>
          <w:b w:val="0"/>
          <w:bCs w:val="0"/>
          <w:sz w:val="20"/>
          <w:szCs w:val="20"/>
        </w:rPr>
        <w:tab/>
      </w:r>
      <w:r w:rsidRPr="006061F9">
        <w:rPr>
          <w:rFonts w:ascii="Verdana" w:hAnsi="Verdana" w:cs="Verdana"/>
          <w:b w:val="0"/>
          <w:sz w:val="20"/>
          <w:szCs w:val="20"/>
        </w:rPr>
        <w:t>spełnia warunki udziału w postępowaniu.</w:t>
      </w:r>
    </w:p>
    <w:p w:rsidR="00FA6A07" w:rsidRPr="006061F9" w:rsidRDefault="002271A3" w:rsidP="00FA6A07">
      <w:pPr>
        <w:pStyle w:val="Tekstpodstawowy2"/>
        <w:ind w:left="709" w:hanging="709"/>
        <w:rPr>
          <w:rFonts w:ascii="Verdana" w:hAnsi="Verdana" w:cs="Verdana"/>
          <w:b w:val="0"/>
          <w:sz w:val="20"/>
          <w:szCs w:val="20"/>
        </w:rPr>
      </w:pPr>
      <w:r w:rsidRPr="006061F9">
        <w:rPr>
          <w:rFonts w:ascii="Verdana" w:hAnsi="Verdana" w:cs="Verdana"/>
          <w:b w:val="0"/>
          <w:sz w:val="20"/>
          <w:szCs w:val="20"/>
        </w:rPr>
        <w:t>9.2</w:t>
      </w:r>
      <w:r w:rsidR="00FA6A07" w:rsidRPr="006061F9">
        <w:rPr>
          <w:rFonts w:ascii="Verdana" w:hAnsi="Verdana" w:cs="Verdana"/>
          <w:b w:val="0"/>
          <w:sz w:val="20"/>
          <w:szCs w:val="20"/>
        </w:rPr>
        <w:t>.</w:t>
      </w:r>
      <w:r w:rsidR="00FA6A07" w:rsidRPr="006061F9">
        <w:rPr>
          <w:rFonts w:ascii="Verdana" w:hAnsi="Verdana" w:cs="Verdana"/>
          <w:b w:val="0"/>
          <w:sz w:val="20"/>
          <w:szCs w:val="20"/>
        </w:rPr>
        <w:tab/>
        <w:t>Wykonawca, w terminie 3 dni od dnia zamieszczenia na stronie internetowej informacji, o której mowa w art. 86 ust. 5</w:t>
      </w:r>
      <w:r w:rsidR="000B51F7" w:rsidRPr="006061F9">
        <w:rPr>
          <w:rFonts w:ascii="Verdana" w:hAnsi="Verdana" w:cs="Verdana"/>
          <w:b w:val="0"/>
          <w:sz w:val="20"/>
          <w:szCs w:val="20"/>
        </w:rPr>
        <w:t xml:space="preserve"> ustawy </w:t>
      </w:r>
      <w:proofErr w:type="spellStart"/>
      <w:r w:rsidR="000B51F7" w:rsidRPr="006061F9">
        <w:rPr>
          <w:rFonts w:ascii="Verdana" w:hAnsi="Verdana" w:cs="Verdana"/>
          <w:b w:val="0"/>
          <w:sz w:val="20"/>
          <w:szCs w:val="20"/>
        </w:rPr>
        <w:t>Pzp</w:t>
      </w:r>
      <w:proofErr w:type="spellEnd"/>
      <w:r w:rsidR="00FA6A07" w:rsidRPr="006061F9">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00FA6A07" w:rsidRPr="006061F9">
        <w:rPr>
          <w:rFonts w:ascii="Verdana" w:hAnsi="Verdana" w:cs="Verdana"/>
          <w:b w:val="0"/>
          <w:sz w:val="20"/>
          <w:szCs w:val="20"/>
        </w:rPr>
        <w:t>Pzp</w:t>
      </w:r>
      <w:proofErr w:type="spellEnd"/>
      <w:r w:rsidR="00FA6A07" w:rsidRPr="006061F9">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6061F9" w:rsidRDefault="00FA6A07" w:rsidP="00FA6A07">
      <w:pPr>
        <w:pStyle w:val="Tekstpodstawowy2"/>
        <w:ind w:left="709" w:hanging="709"/>
        <w:rPr>
          <w:rFonts w:ascii="Verdana" w:hAnsi="Verdana" w:cs="Verdana"/>
          <w:b w:val="0"/>
          <w:sz w:val="20"/>
          <w:szCs w:val="20"/>
        </w:rPr>
      </w:pPr>
      <w:r w:rsidRPr="006061F9">
        <w:rPr>
          <w:rFonts w:ascii="Verdana" w:hAnsi="Verdana" w:cs="Verdana"/>
          <w:b w:val="0"/>
          <w:sz w:val="20"/>
          <w:szCs w:val="20"/>
        </w:rPr>
        <w:t>9.</w:t>
      </w:r>
      <w:r w:rsidR="00FE6DDF" w:rsidRPr="006061F9">
        <w:rPr>
          <w:rFonts w:ascii="Verdana" w:hAnsi="Verdana" w:cs="Verdana"/>
          <w:b w:val="0"/>
          <w:sz w:val="20"/>
          <w:szCs w:val="20"/>
        </w:rPr>
        <w:t>3</w:t>
      </w:r>
      <w:r w:rsidRPr="006061F9">
        <w:rPr>
          <w:rFonts w:ascii="Verdana" w:hAnsi="Verdana" w:cs="Verdana"/>
          <w:b w:val="0"/>
          <w:sz w:val="20"/>
          <w:szCs w:val="20"/>
        </w:rPr>
        <w:t>.</w:t>
      </w:r>
      <w:r w:rsidRPr="006061F9">
        <w:rPr>
          <w:rFonts w:ascii="Verdana" w:hAnsi="Verdana" w:cs="Verdana"/>
          <w:b w:val="0"/>
          <w:sz w:val="20"/>
          <w:szCs w:val="20"/>
        </w:rPr>
        <w:tab/>
        <w:t>Zamawiający przed udzieleniem zamówienia, wezwie wykonawcę, którego oferta została oceniona najwyżej, do złożenia w</w:t>
      </w:r>
      <w:r w:rsidR="002271A3" w:rsidRPr="006061F9">
        <w:rPr>
          <w:rFonts w:ascii="Verdana" w:hAnsi="Verdana" w:cs="Verdana"/>
          <w:b w:val="0"/>
          <w:sz w:val="20"/>
          <w:szCs w:val="20"/>
        </w:rPr>
        <w:t xml:space="preserve"> wyznaczonym, nie krótszym niż 5</w:t>
      </w:r>
      <w:r w:rsidRPr="006061F9">
        <w:rPr>
          <w:rFonts w:ascii="Verdana" w:hAnsi="Verdana" w:cs="Verdana"/>
          <w:b w:val="0"/>
          <w:sz w:val="20"/>
          <w:szCs w:val="20"/>
        </w:rPr>
        <w:t xml:space="preserve"> dni</w:t>
      </w:r>
      <w:r w:rsidRPr="006061F9">
        <w:rPr>
          <w:rFonts w:ascii="Verdana" w:hAnsi="Verdana" w:cs="Verdana"/>
          <w:b w:val="0"/>
          <w:i/>
          <w:sz w:val="20"/>
          <w:szCs w:val="20"/>
        </w:rPr>
        <w:t xml:space="preserve">, </w:t>
      </w:r>
      <w:r w:rsidRPr="006061F9">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6061F9">
        <w:rPr>
          <w:rFonts w:ascii="Verdana" w:hAnsi="Verdana" w:cs="Verdana"/>
          <w:b w:val="0"/>
          <w:sz w:val="20"/>
          <w:szCs w:val="20"/>
        </w:rPr>
        <w:t>Pzp</w:t>
      </w:r>
      <w:proofErr w:type="spellEnd"/>
      <w:r w:rsidRPr="006061F9">
        <w:rPr>
          <w:rFonts w:ascii="Verdana" w:hAnsi="Verdana" w:cs="Verdana"/>
          <w:b w:val="0"/>
          <w:sz w:val="20"/>
          <w:szCs w:val="20"/>
        </w:rPr>
        <w:t>.</w:t>
      </w:r>
    </w:p>
    <w:p w:rsidR="00FA6A07" w:rsidRPr="006061F9" w:rsidRDefault="00FA6A07" w:rsidP="00FA6A07">
      <w:pPr>
        <w:pStyle w:val="Tekstpodstawowy2"/>
        <w:ind w:left="709" w:hanging="709"/>
        <w:rPr>
          <w:rFonts w:ascii="Verdana" w:hAnsi="Verdana" w:cs="Verdana"/>
          <w:b w:val="0"/>
          <w:sz w:val="20"/>
          <w:szCs w:val="20"/>
        </w:rPr>
      </w:pPr>
      <w:r w:rsidRPr="006061F9">
        <w:rPr>
          <w:rFonts w:ascii="Verdana" w:hAnsi="Verdana" w:cs="Verdana"/>
          <w:b w:val="0"/>
          <w:sz w:val="20"/>
          <w:szCs w:val="20"/>
        </w:rPr>
        <w:t>9.</w:t>
      </w:r>
      <w:r w:rsidR="00FE6DDF" w:rsidRPr="006061F9">
        <w:rPr>
          <w:rFonts w:ascii="Verdana" w:hAnsi="Verdana" w:cs="Verdana"/>
          <w:b w:val="0"/>
          <w:sz w:val="20"/>
          <w:szCs w:val="20"/>
        </w:rPr>
        <w:t>4</w:t>
      </w:r>
      <w:r w:rsidRPr="006061F9">
        <w:rPr>
          <w:rFonts w:ascii="Verdana" w:hAnsi="Verdana" w:cs="Verdana"/>
          <w:b w:val="0"/>
          <w:sz w:val="20"/>
          <w:szCs w:val="20"/>
        </w:rPr>
        <w:t>.</w:t>
      </w:r>
      <w:r w:rsidRPr="006061F9">
        <w:rPr>
          <w:rFonts w:ascii="Verdana" w:hAnsi="Verdana" w:cs="Verdana"/>
          <w:b w:val="0"/>
          <w:sz w:val="20"/>
          <w:szCs w:val="20"/>
        </w:rPr>
        <w:tab/>
        <w:t xml:space="preserve">Jeżeli jest to niezbędne do zapewnienia odpowiedniego przebiegu postępowania </w:t>
      </w:r>
      <w:r w:rsidR="0088797E" w:rsidRPr="006061F9">
        <w:rPr>
          <w:rFonts w:ascii="Verdana" w:hAnsi="Verdana" w:cs="Verdana"/>
          <w:b w:val="0"/>
          <w:sz w:val="20"/>
          <w:szCs w:val="20"/>
        </w:rPr>
        <w:br/>
      </w:r>
      <w:r w:rsidRPr="006061F9">
        <w:rPr>
          <w:rFonts w:ascii="Verdana" w:hAnsi="Verdana" w:cs="Verdana"/>
          <w:b w:val="0"/>
          <w:sz w:val="20"/>
          <w:szCs w:val="20"/>
        </w:rPr>
        <w:t xml:space="preserve">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w:t>
      </w:r>
      <w:r w:rsidR="0088797E" w:rsidRPr="006061F9">
        <w:rPr>
          <w:rFonts w:ascii="Verdana" w:hAnsi="Verdana" w:cs="Verdana"/>
          <w:b w:val="0"/>
          <w:sz w:val="20"/>
          <w:szCs w:val="20"/>
        </w:rPr>
        <w:br/>
      </w:r>
      <w:r w:rsidRPr="006061F9">
        <w:rPr>
          <w:rFonts w:ascii="Verdana" w:hAnsi="Verdana" w:cs="Verdana"/>
          <w:b w:val="0"/>
          <w:sz w:val="20"/>
          <w:szCs w:val="20"/>
        </w:rPr>
        <w:t>do złożenia aktualnych oświadczeń lub dokumentów.</w:t>
      </w:r>
    </w:p>
    <w:p w:rsidR="00FA6A07" w:rsidRPr="006061F9" w:rsidRDefault="00FA6A07" w:rsidP="00FA6A07">
      <w:pPr>
        <w:pStyle w:val="Tekstpodstawowy2"/>
        <w:ind w:left="709" w:hanging="709"/>
        <w:rPr>
          <w:rFonts w:ascii="Verdana" w:hAnsi="Verdana" w:cs="Verdana"/>
          <w:b w:val="0"/>
          <w:sz w:val="20"/>
          <w:szCs w:val="20"/>
        </w:rPr>
      </w:pPr>
      <w:r w:rsidRPr="006061F9">
        <w:rPr>
          <w:rFonts w:ascii="Verdana" w:hAnsi="Verdana" w:cs="Verdana"/>
          <w:b w:val="0"/>
          <w:sz w:val="20"/>
          <w:szCs w:val="20"/>
        </w:rPr>
        <w:t>9.</w:t>
      </w:r>
      <w:r w:rsidR="00FE6DDF" w:rsidRPr="006061F9">
        <w:rPr>
          <w:rFonts w:ascii="Verdana" w:hAnsi="Verdana" w:cs="Verdana"/>
          <w:b w:val="0"/>
          <w:sz w:val="20"/>
          <w:szCs w:val="20"/>
        </w:rPr>
        <w:t>5</w:t>
      </w:r>
      <w:r w:rsidRPr="006061F9">
        <w:rPr>
          <w:rFonts w:ascii="Verdana" w:hAnsi="Verdana" w:cs="Verdana"/>
          <w:b w:val="0"/>
          <w:sz w:val="20"/>
          <w:szCs w:val="20"/>
        </w:rPr>
        <w:t>.</w:t>
      </w:r>
      <w:r w:rsidRPr="006061F9">
        <w:rPr>
          <w:rFonts w:ascii="Verdana" w:hAnsi="Verdana" w:cs="Verdana"/>
          <w:b w:val="0"/>
          <w:sz w:val="20"/>
          <w:szCs w:val="20"/>
        </w:rPr>
        <w:tab/>
        <w:t xml:space="preserve">Zamawiający, zgodnie z art. 24 aa ustawy </w:t>
      </w:r>
      <w:proofErr w:type="spellStart"/>
      <w:r w:rsidRPr="006061F9">
        <w:rPr>
          <w:rFonts w:ascii="Verdana" w:hAnsi="Verdana" w:cs="Verdana"/>
          <w:b w:val="0"/>
          <w:sz w:val="20"/>
          <w:szCs w:val="20"/>
        </w:rPr>
        <w:t>Pzp</w:t>
      </w:r>
      <w:proofErr w:type="spellEnd"/>
      <w:r w:rsidRPr="006061F9">
        <w:rPr>
          <w:rFonts w:ascii="Verdana" w:hAnsi="Verdana" w:cs="Verdana"/>
          <w:b w:val="0"/>
          <w:sz w:val="20"/>
          <w:szCs w:val="20"/>
        </w:rPr>
        <w:t xml:space="preserve">, w pierwszej kolejności dokona oceny ofert, a następnie zbada czy wykonawca, którego oferta została oceniona jako najkorzystniejsza nie podlega wykluczeniu oraz spełnia warunki udziału </w:t>
      </w:r>
      <w:r w:rsidR="00485D1C">
        <w:rPr>
          <w:rFonts w:ascii="Verdana" w:hAnsi="Verdana" w:cs="Verdana"/>
          <w:b w:val="0"/>
          <w:sz w:val="20"/>
          <w:szCs w:val="20"/>
        </w:rPr>
        <w:br/>
      </w:r>
      <w:r w:rsidRPr="006061F9">
        <w:rPr>
          <w:rFonts w:ascii="Verdana" w:hAnsi="Verdana" w:cs="Verdana"/>
          <w:b w:val="0"/>
          <w:sz w:val="20"/>
          <w:szCs w:val="20"/>
        </w:rPr>
        <w:t>w postępowaniu.</w:t>
      </w:r>
    </w:p>
    <w:p w:rsidR="00FA6A07" w:rsidRPr="006061F9" w:rsidRDefault="00FA6A07" w:rsidP="00FA6A07">
      <w:pPr>
        <w:pStyle w:val="Tekstpodstawowy2"/>
        <w:ind w:left="709" w:hanging="709"/>
        <w:rPr>
          <w:rFonts w:ascii="Verdana" w:hAnsi="Verdana" w:cs="Verdana"/>
          <w:b w:val="0"/>
          <w:sz w:val="20"/>
          <w:szCs w:val="20"/>
        </w:rPr>
      </w:pPr>
      <w:r w:rsidRPr="006061F9">
        <w:rPr>
          <w:rFonts w:ascii="Verdana" w:hAnsi="Verdana" w:cs="Verdana"/>
          <w:b w:val="0"/>
          <w:sz w:val="20"/>
          <w:szCs w:val="20"/>
        </w:rPr>
        <w:t>9.</w:t>
      </w:r>
      <w:r w:rsidR="00FE6DDF" w:rsidRPr="006061F9">
        <w:rPr>
          <w:rFonts w:ascii="Verdana" w:hAnsi="Verdana" w:cs="Verdana"/>
          <w:b w:val="0"/>
          <w:sz w:val="20"/>
          <w:szCs w:val="20"/>
        </w:rPr>
        <w:t>6</w:t>
      </w:r>
      <w:r w:rsidRPr="006061F9">
        <w:rPr>
          <w:rFonts w:ascii="Verdana" w:hAnsi="Verdana" w:cs="Verdana"/>
          <w:b w:val="0"/>
          <w:sz w:val="20"/>
          <w:szCs w:val="20"/>
        </w:rPr>
        <w:t>.</w:t>
      </w:r>
      <w:r w:rsidRPr="006061F9">
        <w:rPr>
          <w:rFonts w:ascii="Verdana" w:hAnsi="Verdana" w:cs="Verdana"/>
          <w:b w:val="0"/>
          <w:sz w:val="20"/>
          <w:szCs w:val="20"/>
        </w:rPr>
        <w:tab/>
        <w:t xml:space="preserve">Na wezwanie zamawiającego Wykonawca zobowiązany jest złożyć </w:t>
      </w:r>
      <w:r w:rsidRPr="006061F9">
        <w:rPr>
          <w:rFonts w:ascii="Verdana" w:hAnsi="Verdana" w:cs="Verdana"/>
          <w:b w:val="0"/>
          <w:sz w:val="20"/>
          <w:szCs w:val="20"/>
          <w:u w:val="single"/>
        </w:rPr>
        <w:t>następujące oświadczenia lub dokumenty</w:t>
      </w:r>
      <w:r w:rsidRPr="006061F9">
        <w:rPr>
          <w:rFonts w:ascii="Verdana" w:hAnsi="Verdana" w:cs="Verdana"/>
          <w:b w:val="0"/>
          <w:sz w:val="20"/>
          <w:szCs w:val="20"/>
        </w:rPr>
        <w:t>:</w:t>
      </w:r>
    </w:p>
    <w:p w:rsidR="00FA6A07" w:rsidRPr="006061F9" w:rsidRDefault="0011309A" w:rsidP="00FD5425">
      <w:pPr>
        <w:pStyle w:val="Tekstpodstawowy2"/>
        <w:ind w:left="705" w:hanging="705"/>
        <w:rPr>
          <w:rFonts w:ascii="Verdana" w:hAnsi="Verdana" w:cs="Verdana"/>
          <w:b w:val="0"/>
          <w:sz w:val="20"/>
          <w:szCs w:val="20"/>
        </w:rPr>
      </w:pPr>
      <w:r w:rsidRPr="006061F9">
        <w:rPr>
          <w:rFonts w:ascii="Verdana" w:hAnsi="Verdana" w:cs="Verdana"/>
          <w:b w:val="0"/>
          <w:sz w:val="20"/>
          <w:szCs w:val="20"/>
        </w:rPr>
        <w:t>9.</w:t>
      </w:r>
      <w:r w:rsidR="00963602" w:rsidRPr="006061F9">
        <w:rPr>
          <w:rFonts w:ascii="Verdana" w:hAnsi="Verdana" w:cs="Verdana"/>
          <w:b w:val="0"/>
          <w:sz w:val="20"/>
          <w:szCs w:val="20"/>
        </w:rPr>
        <w:t>6</w:t>
      </w:r>
      <w:r w:rsidRPr="006061F9">
        <w:rPr>
          <w:rFonts w:ascii="Verdana" w:hAnsi="Verdana" w:cs="Verdana"/>
          <w:b w:val="0"/>
          <w:sz w:val="20"/>
          <w:szCs w:val="20"/>
        </w:rPr>
        <w:t>.</w:t>
      </w:r>
      <w:r w:rsidR="0088797E" w:rsidRPr="006061F9">
        <w:rPr>
          <w:rFonts w:ascii="Verdana" w:hAnsi="Verdana" w:cs="Verdana"/>
          <w:b w:val="0"/>
          <w:sz w:val="20"/>
          <w:szCs w:val="20"/>
        </w:rPr>
        <w:t>1</w:t>
      </w:r>
      <w:r w:rsidR="00FA6A07" w:rsidRPr="006061F9">
        <w:rPr>
          <w:rFonts w:ascii="Verdana" w:hAnsi="Verdana" w:cs="Verdana"/>
          <w:b w:val="0"/>
          <w:bCs w:val="0"/>
          <w:sz w:val="20"/>
          <w:szCs w:val="20"/>
        </w:rPr>
        <w:tab/>
      </w:r>
      <w:r w:rsidR="00FA6A07" w:rsidRPr="006061F9">
        <w:rPr>
          <w:rFonts w:ascii="Verdana" w:hAnsi="Verdana" w:cs="Verdana"/>
          <w:b w:val="0"/>
          <w:sz w:val="20"/>
          <w:szCs w:val="20"/>
        </w:rPr>
        <w:t xml:space="preserve">W celu potwierdzenia braku podstaw do wykluczenia wykonawcy z udziału </w:t>
      </w:r>
      <w:r w:rsidR="00320C44" w:rsidRPr="006061F9">
        <w:rPr>
          <w:rFonts w:ascii="Verdana" w:hAnsi="Verdana" w:cs="Verdana"/>
          <w:b w:val="0"/>
          <w:sz w:val="20"/>
          <w:szCs w:val="20"/>
        </w:rPr>
        <w:br/>
      </w:r>
      <w:r w:rsidR="00FA6A07" w:rsidRPr="006061F9">
        <w:rPr>
          <w:rFonts w:ascii="Verdana" w:hAnsi="Verdana" w:cs="Verdana"/>
          <w:b w:val="0"/>
          <w:sz w:val="20"/>
          <w:szCs w:val="20"/>
        </w:rPr>
        <w:t>w postępowaniu:</w:t>
      </w:r>
    </w:p>
    <w:p w:rsidR="0011309A" w:rsidRPr="006061F9" w:rsidRDefault="008E2AAA" w:rsidP="00E606DB">
      <w:pPr>
        <w:pStyle w:val="Tekstpodstawowy2"/>
        <w:numPr>
          <w:ilvl w:val="0"/>
          <w:numId w:val="11"/>
        </w:numPr>
        <w:rPr>
          <w:rFonts w:ascii="Verdana" w:hAnsi="Verdana" w:cs="Verdana"/>
          <w:b w:val="0"/>
          <w:sz w:val="20"/>
        </w:rPr>
      </w:pPr>
      <w:r w:rsidRPr="006061F9">
        <w:rPr>
          <w:rFonts w:ascii="Verdana" w:hAnsi="Verdana" w:cs="Verdana"/>
          <w:b w:val="0"/>
          <w:sz w:val="20"/>
        </w:rPr>
        <w:t>odpis</w:t>
      </w:r>
      <w:r w:rsidR="0011309A" w:rsidRPr="006061F9">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6061F9">
        <w:rPr>
          <w:rFonts w:ascii="Verdana" w:hAnsi="Verdana" w:cs="Verdana"/>
          <w:b w:val="0"/>
          <w:sz w:val="20"/>
        </w:rPr>
        <w:t xml:space="preserve"> </w:t>
      </w:r>
      <w:proofErr w:type="spellStart"/>
      <w:r w:rsidR="00A201A6" w:rsidRPr="006061F9">
        <w:rPr>
          <w:rFonts w:ascii="Verdana" w:hAnsi="Verdana" w:cs="Verdana"/>
          <w:b w:val="0"/>
          <w:sz w:val="20"/>
        </w:rPr>
        <w:t>Pzp</w:t>
      </w:r>
      <w:proofErr w:type="spellEnd"/>
      <w:r w:rsidR="0011309A" w:rsidRPr="006061F9">
        <w:rPr>
          <w:rFonts w:ascii="Verdana" w:hAnsi="Verdana" w:cs="Verdana"/>
          <w:b w:val="0"/>
          <w:sz w:val="20"/>
        </w:rPr>
        <w:t>;</w:t>
      </w:r>
    </w:p>
    <w:p w:rsidR="00FA6A07" w:rsidRPr="006061F9" w:rsidRDefault="00FA6A07" w:rsidP="00802537">
      <w:pPr>
        <w:pStyle w:val="Tekstpodstawowy2"/>
        <w:ind w:left="709" w:hanging="709"/>
        <w:rPr>
          <w:rFonts w:ascii="Verdana" w:hAnsi="Verdana" w:cs="Verdana"/>
          <w:b w:val="0"/>
          <w:sz w:val="20"/>
          <w:szCs w:val="20"/>
        </w:rPr>
      </w:pPr>
      <w:r w:rsidRPr="006061F9">
        <w:rPr>
          <w:rFonts w:ascii="Verdana" w:hAnsi="Verdana" w:cs="Verdana"/>
          <w:b w:val="0"/>
          <w:sz w:val="20"/>
          <w:szCs w:val="20"/>
        </w:rPr>
        <w:lastRenderedPageBreak/>
        <w:t>9.</w:t>
      </w:r>
      <w:r w:rsidR="00963602" w:rsidRPr="006061F9">
        <w:rPr>
          <w:rFonts w:ascii="Verdana" w:hAnsi="Verdana" w:cs="Verdana"/>
          <w:b w:val="0"/>
          <w:sz w:val="20"/>
          <w:szCs w:val="20"/>
        </w:rPr>
        <w:t>7</w:t>
      </w:r>
      <w:r w:rsidRPr="006061F9">
        <w:rPr>
          <w:rFonts w:ascii="Verdana" w:hAnsi="Verdana" w:cs="Verdana"/>
          <w:b w:val="0"/>
          <w:sz w:val="20"/>
          <w:szCs w:val="20"/>
        </w:rPr>
        <w:t>.</w:t>
      </w:r>
      <w:r w:rsidRPr="006061F9">
        <w:rPr>
          <w:rFonts w:ascii="Verdana" w:hAnsi="Verdana" w:cs="Verdana"/>
          <w:b w:val="0"/>
          <w:sz w:val="20"/>
          <w:szCs w:val="20"/>
        </w:rPr>
        <w:tab/>
      </w:r>
      <w:r w:rsidR="00E87EBF" w:rsidRPr="006061F9">
        <w:rPr>
          <w:rFonts w:ascii="Verdana" w:hAnsi="Verdana" w:cs="Verdana"/>
          <w:b w:val="0"/>
          <w:sz w:val="20"/>
          <w:szCs w:val="20"/>
        </w:rPr>
        <w:t>Jeżeli wykonawca ma siedzibę lub miejsce zamieszkania poza terytorium Rzeczypospolitej Polskiej, zamiast dokumentów, o których mowa w pkt 9.</w:t>
      </w:r>
      <w:r w:rsidR="00963602" w:rsidRPr="006061F9">
        <w:rPr>
          <w:rFonts w:ascii="Verdana" w:hAnsi="Verdana" w:cs="Verdana"/>
          <w:b w:val="0"/>
          <w:sz w:val="20"/>
          <w:szCs w:val="20"/>
        </w:rPr>
        <w:t>6</w:t>
      </w:r>
      <w:r w:rsidR="00E87EBF" w:rsidRPr="006061F9">
        <w:rPr>
          <w:rFonts w:ascii="Verdana" w:hAnsi="Verdana" w:cs="Verdana"/>
          <w:b w:val="0"/>
          <w:sz w:val="20"/>
          <w:szCs w:val="20"/>
        </w:rPr>
        <w:t>.</w:t>
      </w:r>
      <w:r w:rsidR="002A30B4" w:rsidRPr="006061F9">
        <w:rPr>
          <w:rFonts w:ascii="Verdana" w:hAnsi="Verdana" w:cs="Verdana"/>
          <w:b w:val="0"/>
          <w:sz w:val="20"/>
          <w:szCs w:val="20"/>
        </w:rPr>
        <w:t>1</w:t>
      </w:r>
      <w:r w:rsidR="00F72B97" w:rsidRPr="006061F9">
        <w:rPr>
          <w:rFonts w:ascii="Verdana" w:hAnsi="Verdana" w:cs="Verdana"/>
          <w:b w:val="0"/>
          <w:sz w:val="20"/>
          <w:szCs w:val="20"/>
        </w:rPr>
        <w:t>.1)</w:t>
      </w:r>
      <w:r w:rsidR="00E87EBF" w:rsidRPr="006061F9">
        <w:rPr>
          <w:rFonts w:ascii="Verdana" w:hAnsi="Verdana" w:cs="Verdana"/>
          <w:b w:val="0"/>
          <w:sz w:val="20"/>
          <w:szCs w:val="20"/>
        </w:rPr>
        <w:t>. IDW</w:t>
      </w:r>
      <w:r w:rsidR="00B03C99" w:rsidRPr="006061F9">
        <w:rPr>
          <w:rFonts w:ascii="Verdana" w:hAnsi="Verdana" w:cs="Verdana"/>
          <w:b w:val="0"/>
          <w:sz w:val="20"/>
          <w:szCs w:val="20"/>
        </w:rPr>
        <w:t xml:space="preserve"> - składa</w:t>
      </w:r>
      <w:r w:rsidR="00E87EBF" w:rsidRPr="006061F9">
        <w:rPr>
          <w:rFonts w:ascii="Verdana" w:hAnsi="Verdana" w:cs="Verdana"/>
          <w:b w:val="0"/>
          <w:sz w:val="20"/>
          <w:szCs w:val="20"/>
        </w:rPr>
        <w:t xml:space="preserve"> dokument lub dokumenty wystawione w kraju, w którym wykonawca ma siedzibę lub miejsce zamieszkania, potwierdzające odpowiednio, że</w:t>
      </w:r>
      <w:r w:rsidR="00802537" w:rsidRPr="006061F9">
        <w:rPr>
          <w:rFonts w:ascii="Verdana" w:hAnsi="Verdana" w:cs="Verdana"/>
          <w:b w:val="0"/>
          <w:sz w:val="20"/>
          <w:szCs w:val="20"/>
        </w:rPr>
        <w:t xml:space="preserve"> </w:t>
      </w:r>
      <w:r w:rsidR="00E87EBF" w:rsidRPr="006061F9">
        <w:rPr>
          <w:rFonts w:ascii="Verdana" w:hAnsi="Verdana" w:cs="Verdana"/>
          <w:b w:val="0"/>
          <w:sz w:val="20"/>
          <w:szCs w:val="20"/>
        </w:rPr>
        <w:t>nie otwarto jego likwidacji ani nie ogłoszono upadłości;</w:t>
      </w:r>
    </w:p>
    <w:p w:rsidR="009E5708" w:rsidRPr="006061F9" w:rsidRDefault="00FA6A07" w:rsidP="00440D65">
      <w:pPr>
        <w:pStyle w:val="Tekstpodstawowy2"/>
        <w:ind w:left="709" w:hanging="709"/>
        <w:rPr>
          <w:rFonts w:ascii="Verdana" w:hAnsi="Verdana" w:cs="Verdana"/>
          <w:b w:val="0"/>
          <w:sz w:val="20"/>
          <w:szCs w:val="20"/>
        </w:rPr>
      </w:pPr>
      <w:r w:rsidRPr="006061F9">
        <w:rPr>
          <w:rFonts w:ascii="Verdana" w:hAnsi="Verdana" w:cs="Verdana"/>
          <w:b w:val="0"/>
          <w:sz w:val="20"/>
          <w:szCs w:val="20"/>
        </w:rPr>
        <w:t>9.</w:t>
      </w:r>
      <w:r w:rsidR="00963602" w:rsidRPr="006061F9">
        <w:rPr>
          <w:rFonts w:ascii="Verdana" w:hAnsi="Verdana" w:cs="Verdana"/>
          <w:b w:val="0"/>
          <w:sz w:val="20"/>
          <w:szCs w:val="20"/>
        </w:rPr>
        <w:t>8</w:t>
      </w:r>
      <w:r w:rsidRPr="006061F9">
        <w:rPr>
          <w:rFonts w:ascii="Verdana" w:hAnsi="Verdana" w:cs="Verdana"/>
          <w:b w:val="0"/>
          <w:sz w:val="20"/>
          <w:szCs w:val="20"/>
        </w:rPr>
        <w:t>.</w:t>
      </w:r>
      <w:r w:rsidRPr="006061F9">
        <w:rPr>
          <w:rFonts w:ascii="Verdana" w:hAnsi="Verdana" w:cs="Verdana"/>
          <w:b w:val="0"/>
          <w:sz w:val="20"/>
          <w:szCs w:val="20"/>
        </w:rPr>
        <w:tab/>
      </w:r>
      <w:r w:rsidR="009E5708" w:rsidRPr="006061F9">
        <w:rPr>
          <w:rFonts w:ascii="Verdana" w:hAnsi="Verdana" w:cs="Verdana"/>
          <w:b w:val="0"/>
          <w:sz w:val="20"/>
          <w:szCs w:val="20"/>
        </w:rPr>
        <w:t>Dokument</w:t>
      </w:r>
      <w:r w:rsidR="000B6FBE" w:rsidRPr="006061F9">
        <w:rPr>
          <w:rFonts w:ascii="Verdana" w:hAnsi="Verdana" w:cs="Verdana"/>
          <w:b w:val="0"/>
          <w:sz w:val="20"/>
          <w:szCs w:val="20"/>
        </w:rPr>
        <w:t>, o który</w:t>
      </w:r>
      <w:r w:rsidR="00802537" w:rsidRPr="006061F9">
        <w:rPr>
          <w:rFonts w:ascii="Verdana" w:hAnsi="Verdana" w:cs="Verdana"/>
          <w:b w:val="0"/>
          <w:sz w:val="20"/>
          <w:szCs w:val="20"/>
        </w:rPr>
        <w:t>m</w:t>
      </w:r>
      <w:r w:rsidR="000B6FBE" w:rsidRPr="006061F9">
        <w:rPr>
          <w:rFonts w:ascii="Verdana" w:hAnsi="Verdana" w:cs="Verdana"/>
          <w:b w:val="0"/>
          <w:sz w:val="20"/>
          <w:szCs w:val="20"/>
        </w:rPr>
        <w:t xml:space="preserve"> mowa w pkt </w:t>
      </w:r>
      <w:r w:rsidR="009E5708" w:rsidRPr="006061F9">
        <w:rPr>
          <w:rFonts w:ascii="Verdana" w:hAnsi="Verdana" w:cs="Verdana"/>
          <w:b w:val="0"/>
          <w:sz w:val="20"/>
          <w:szCs w:val="20"/>
        </w:rPr>
        <w:t>9.</w:t>
      </w:r>
      <w:r w:rsidR="003763DB" w:rsidRPr="006061F9">
        <w:rPr>
          <w:rFonts w:ascii="Verdana" w:hAnsi="Verdana" w:cs="Verdana"/>
          <w:b w:val="0"/>
          <w:sz w:val="20"/>
          <w:szCs w:val="20"/>
        </w:rPr>
        <w:t>7</w:t>
      </w:r>
      <w:r w:rsidR="009E5708" w:rsidRPr="006061F9">
        <w:rPr>
          <w:rFonts w:ascii="Verdana" w:hAnsi="Verdana" w:cs="Verdana"/>
          <w:b w:val="0"/>
          <w:sz w:val="20"/>
          <w:szCs w:val="20"/>
        </w:rPr>
        <w:t xml:space="preserve"> IDW powinien być wystawiony nie wcześniej</w:t>
      </w:r>
      <w:r w:rsidR="000B6FBE" w:rsidRPr="006061F9">
        <w:rPr>
          <w:rFonts w:ascii="Verdana" w:hAnsi="Verdana" w:cs="Verdana"/>
          <w:b w:val="0"/>
          <w:sz w:val="20"/>
          <w:szCs w:val="20"/>
        </w:rPr>
        <w:t xml:space="preserve"> niż 6 miesięcy przed upływem terminu składania ofert.</w:t>
      </w:r>
    </w:p>
    <w:p w:rsidR="00E700FE" w:rsidRPr="006061F9" w:rsidRDefault="00FA6A07" w:rsidP="00440D65">
      <w:pPr>
        <w:pStyle w:val="Tekstpodstawowy2"/>
        <w:ind w:left="709" w:hanging="709"/>
        <w:rPr>
          <w:rFonts w:ascii="Verdana" w:hAnsi="Verdana" w:cs="Verdana"/>
          <w:b w:val="0"/>
          <w:sz w:val="20"/>
          <w:szCs w:val="20"/>
        </w:rPr>
      </w:pPr>
      <w:r w:rsidRPr="006061F9">
        <w:rPr>
          <w:rFonts w:ascii="Verdana" w:hAnsi="Verdana" w:cs="Verdana"/>
          <w:b w:val="0"/>
          <w:sz w:val="20"/>
          <w:szCs w:val="20"/>
        </w:rPr>
        <w:t>9.</w:t>
      </w:r>
      <w:r w:rsidR="00963602" w:rsidRPr="006061F9">
        <w:rPr>
          <w:rFonts w:ascii="Verdana" w:hAnsi="Verdana" w:cs="Verdana"/>
          <w:b w:val="0"/>
          <w:sz w:val="20"/>
          <w:szCs w:val="20"/>
        </w:rPr>
        <w:t>9</w:t>
      </w:r>
      <w:r w:rsidRPr="006061F9">
        <w:rPr>
          <w:rFonts w:ascii="Verdana" w:hAnsi="Verdana" w:cs="Verdana"/>
          <w:b w:val="0"/>
          <w:sz w:val="20"/>
          <w:szCs w:val="20"/>
        </w:rPr>
        <w:t>.</w:t>
      </w:r>
      <w:r w:rsidRPr="006061F9">
        <w:rPr>
          <w:rFonts w:ascii="Verdana" w:hAnsi="Verdana" w:cs="Verdana"/>
          <w:b w:val="0"/>
          <w:sz w:val="20"/>
          <w:szCs w:val="20"/>
        </w:rPr>
        <w:tab/>
      </w:r>
      <w:r w:rsidR="00E700FE" w:rsidRPr="006061F9">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067D36" w:rsidRPr="006061F9">
        <w:rPr>
          <w:rFonts w:ascii="Verdana" w:hAnsi="Verdana" w:cs="Verdana"/>
          <w:b w:val="0"/>
          <w:sz w:val="20"/>
          <w:szCs w:val="20"/>
        </w:rPr>
        <w:t>7</w:t>
      </w:r>
      <w:r w:rsidR="00E700FE" w:rsidRPr="006061F9">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067D36" w:rsidRPr="006061F9">
        <w:rPr>
          <w:rFonts w:ascii="Verdana" w:hAnsi="Verdana" w:cs="Verdana"/>
          <w:b w:val="0"/>
          <w:sz w:val="20"/>
          <w:szCs w:val="20"/>
        </w:rPr>
        <w:t>8</w:t>
      </w:r>
      <w:r w:rsidR="00E700FE" w:rsidRPr="006061F9">
        <w:rPr>
          <w:rFonts w:ascii="Verdana" w:hAnsi="Verdana" w:cs="Verdana"/>
          <w:b w:val="0"/>
          <w:sz w:val="20"/>
          <w:szCs w:val="20"/>
        </w:rPr>
        <w:t>. stosuje się.</w:t>
      </w:r>
    </w:p>
    <w:p w:rsidR="00E700FE" w:rsidRPr="006061F9" w:rsidRDefault="00E700FE" w:rsidP="00440D65">
      <w:pPr>
        <w:pStyle w:val="Tekstpodstawowy2"/>
        <w:ind w:left="709" w:hanging="709"/>
        <w:rPr>
          <w:rFonts w:ascii="Verdana" w:hAnsi="Verdana" w:cs="Verdana"/>
          <w:b w:val="0"/>
          <w:sz w:val="20"/>
          <w:szCs w:val="20"/>
        </w:rPr>
      </w:pPr>
      <w:r w:rsidRPr="006061F9">
        <w:rPr>
          <w:rFonts w:ascii="Verdana" w:hAnsi="Verdana" w:cs="Verdana"/>
          <w:b w:val="0"/>
          <w:sz w:val="20"/>
          <w:szCs w:val="20"/>
        </w:rPr>
        <w:t>9.1</w:t>
      </w:r>
      <w:r w:rsidR="00963602" w:rsidRPr="006061F9">
        <w:rPr>
          <w:rFonts w:ascii="Verdana" w:hAnsi="Verdana" w:cs="Verdana"/>
          <w:b w:val="0"/>
          <w:sz w:val="20"/>
          <w:szCs w:val="20"/>
        </w:rPr>
        <w:t>0</w:t>
      </w:r>
      <w:r w:rsidRPr="006061F9">
        <w:rPr>
          <w:rFonts w:ascii="Verdana" w:hAnsi="Verdana" w:cs="Verdana"/>
          <w:b w:val="0"/>
          <w:sz w:val="20"/>
          <w:szCs w:val="20"/>
        </w:rPr>
        <w:t>.</w:t>
      </w:r>
      <w:r w:rsidRPr="006061F9">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r w:rsidR="003763DB" w:rsidRPr="006061F9">
        <w:rPr>
          <w:rFonts w:ascii="Verdana" w:hAnsi="Verdana" w:cs="Verdana"/>
          <w:b w:val="0"/>
          <w:sz w:val="20"/>
          <w:szCs w:val="20"/>
        </w:rPr>
        <w:t>.</w:t>
      </w:r>
    </w:p>
    <w:p w:rsidR="00FA6A07" w:rsidRPr="006061F9" w:rsidRDefault="00FA6A07" w:rsidP="00320C44">
      <w:pPr>
        <w:pStyle w:val="Tekstpodstawowy2"/>
        <w:ind w:left="709" w:hanging="709"/>
        <w:jc w:val="left"/>
        <w:rPr>
          <w:rFonts w:ascii="Verdana" w:hAnsi="Verdana" w:cs="Verdana"/>
          <w:b w:val="0"/>
          <w:sz w:val="20"/>
          <w:szCs w:val="20"/>
        </w:rPr>
      </w:pPr>
    </w:p>
    <w:p w:rsidR="00D65833" w:rsidRPr="006061F9" w:rsidRDefault="00D65833" w:rsidP="00D65833">
      <w:pPr>
        <w:ind w:left="720" w:hanging="720"/>
        <w:jc w:val="both"/>
        <w:rPr>
          <w:rFonts w:ascii="Verdana" w:hAnsi="Verdana" w:cs="Verdana"/>
          <w:b/>
          <w:sz w:val="20"/>
          <w:szCs w:val="20"/>
        </w:rPr>
      </w:pPr>
      <w:r w:rsidRPr="006061F9">
        <w:rPr>
          <w:rFonts w:ascii="Verdana" w:hAnsi="Verdana" w:cs="Verdana"/>
          <w:b/>
          <w:sz w:val="20"/>
          <w:szCs w:val="20"/>
        </w:rPr>
        <w:t xml:space="preserve">10. </w:t>
      </w:r>
      <w:r w:rsidRPr="006061F9">
        <w:rPr>
          <w:rFonts w:ascii="Verdana" w:hAnsi="Verdana" w:cs="Verdana"/>
          <w:b/>
          <w:sz w:val="20"/>
          <w:szCs w:val="20"/>
        </w:rPr>
        <w:tab/>
      </w:r>
      <w:r w:rsidRPr="006061F9">
        <w:rPr>
          <w:rFonts w:ascii="Verdana" w:hAnsi="Verdana" w:cs="Arial"/>
          <w:b/>
          <w:sz w:val="20"/>
          <w:szCs w:val="20"/>
        </w:rPr>
        <w:t xml:space="preserve">INFORMACJA DLA WYKONAWCÓW POLEGAJĄCYCH NA ZASOBACH INNYCH PODMIOTÓW, NA ZASADACH OKREŚLONYCH </w:t>
      </w:r>
      <w:r w:rsidRPr="006061F9">
        <w:rPr>
          <w:rFonts w:ascii="Verdana" w:hAnsi="Verdana" w:cs="Verdana"/>
          <w:b/>
          <w:sz w:val="20"/>
          <w:szCs w:val="20"/>
        </w:rPr>
        <w:t>W ART. 22A USTAWY PZP</w:t>
      </w:r>
      <w:r w:rsidRPr="006061F9">
        <w:rPr>
          <w:rFonts w:ascii="Verdana" w:hAnsi="Verdana"/>
          <w:b/>
          <w:iCs/>
          <w:sz w:val="20"/>
          <w:szCs w:val="20"/>
        </w:rPr>
        <w:t xml:space="preserve"> </w:t>
      </w:r>
      <w:r w:rsidR="0021205E" w:rsidRPr="006061F9">
        <w:rPr>
          <w:rFonts w:ascii="Verdana" w:hAnsi="Verdana"/>
          <w:b/>
          <w:iCs/>
          <w:sz w:val="20"/>
          <w:szCs w:val="20"/>
        </w:rPr>
        <w:t>(o ile dotyczy)</w:t>
      </w:r>
      <w:r w:rsidR="0021205E" w:rsidRPr="006061F9">
        <w:rPr>
          <w:rFonts w:ascii="Verdana" w:hAnsi="Verdana"/>
          <w:iCs/>
          <w:sz w:val="20"/>
          <w:szCs w:val="20"/>
        </w:rPr>
        <w:t xml:space="preserve"> </w:t>
      </w:r>
      <w:r w:rsidRPr="006061F9">
        <w:rPr>
          <w:rFonts w:ascii="Verdana" w:hAnsi="Verdana"/>
          <w:b/>
          <w:iCs/>
          <w:sz w:val="20"/>
          <w:szCs w:val="20"/>
        </w:rPr>
        <w:t>ORAZ ZAMIERZAJĄCYCH POWIERZYĆ WYKONANIE CZĘŚCI ZAMÓWIENIA PODWYKONAWCOM</w:t>
      </w:r>
    </w:p>
    <w:p w:rsidR="00D65833" w:rsidRPr="006061F9" w:rsidRDefault="00D65833" w:rsidP="00D65833">
      <w:pPr>
        <w:pStyle w:val="Tekstpodstawowy2"/>
        <w:ind w:left="709" w:hanging="709"/>
        <w:rPr>
          <w:rFonts w:ascii="Verdana" w:hAnsi="Verdana"/>
          <w:b w:val="0"/>
          <w:iCs/>
          <w:sz w:val="20"/>
          <w:szCs w:val="20"/>
        </w:rPr>
      </w:pPr>
      <w:r w:rsidRPr="006061F9">
        <w:rPr>
          <w:rFonts w:ascii="Verdana" w:hAnsi="Verdana" w:cs="Verdana"/>
          <w:b w:val="0"/>
          <w:sz w:val="20"/>
          <w:szCs w:val="20"/>
        </w:rPr>
        <w:t>10.1.</w:t>
      </w:r>
      <w:r w:rsidRPr="006061F9">
        <w:rPr>
          <w:rFonts w:ascii="Verdana" w:hAnsi="Verdana" w:cs="Verdana"/>
          <w:b w:val="0"/>
          <w:sz w:val="20"/>
          <w:szCs w:val="20"/>
        </w:rPr>
        <w:tab/>
      </w:r>
      <w:r w:rsidRPr="006061F9">
        <w:rPr>
          <w:rFonts w:ascii="Verdana" w:hAnsi="Verdana"/>
          <w:b w:val="0"/>
          <w:iCs/>
          <w:sz w:val="20"/>
          <w:szCs w:val="20"/>
        </w:rPr>
        <w:t xml:space="preserve">Wykonawca może w celu potwierdzenia spełniania warunków udziału </w:t>
      </w:r>
      <w:r w:rsidR="0021205E" w:rsidRPr="006061F9">
        <w:rPr>
          <w:rFonts w:ascii="Verdana" w:hAnsi="Verdana"/>
          <w:b w:val="0"/>
          <w:iCs/>
          <w:sz w:val="20"/>
          <w:szCs w:val="20"/>
        </w:rPr>
        <w:br/>
      </w:r>
      <w:r w:rsidRPr="006061F9">
        <w:rPr>
          <w:rFonts w:ascii="Verdana" w:hAnsi="Verdana"/>
          <w:b w:val="0"/>
          <w:iCs/>
          <w:sz w:val="20"/>
          <w:szCs w:val="20"/>
        </w:rPr>
        <w:t>w postępowaniu, w stosownych sytuacjach oraz w odniesieniu do zamówienia, lub jego części, polegać na zdolnościach technicznych lub zawodowych innych podmiotów, niezależnie od charakteru prawnego łączących go z nim stosunków prawnych.</w:t>
      </w:r>
    </w:p>
    <w:p w:rsidR="007F192A" w:rsidRPr="006061F9" w:rsidRDefault="007F192A" w:rsidP="007F192A">
      <w:pPr>
        <w:pStyle w:val="Tekstpodstawowy2"/>
        <w:ind w:left="709" w:hanging="709"/>
        <w:rPr>
          <w:rFonts w:ascii="Verdana" w:hAnsi="Verdana" w:cs="Verdana"/>
          <w:b w:val="0"/>
          <w:sz w:val="20"/>
          <w:szCs w:val="20"/>
        </w:rPr>
      </w:pPr>
      <w:r w:rsidRPr="006061F9">
        <w:rPr>
          <w:rFonts w:ascii="Verdana" w:hAnsi="Verdana"/>
          <w:b w:val="0"/>
          <w:iCs/>
          <w:sz w:val="20"/>
          <w:szCs w:val="20"/>
        </w:rPr>
        <w:t>10.2.</w:t>
      </w:r>
      <w:r w:rsidRPr="006061F9">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7F192A" w:rsidRPr="006061F9" w:rsidRDefault="007F192A" w:rsidP="007F192A">
      <w:pPr>
        <w:pStyle w:val="Tekstpodstawowy2"/>
        <w:ind w:left="709" w:hanging="709"/>
        <w:rPr>
          <w:rFonts w:ascii="Verdana" w:hAnsi="Verdana" w:cs="Verdana"/>
          <w:b w:val="0"/>
          <w:sz w:val="20"/>
          <w:szCs w:val="20"/>
        </w:rPr>
      </w:pPr>
      <w:r w:rsidRPr="006061F9">
        <w:rPr>
          <w:rFonts w:ascii="Verdana" w:hAnsi="Verdana"/>
          <w:b w:val="0"/>
          <w:iCs/>
          <w:sz w:val="20"/>
          <w:szCs w:val="20"/>
        </w:rPr>
        <w:t>10.3.</w:t>
      </w:r>
      <w:r w:rsidRPr="006061F9">
        <w:rPr>
          <w:rFonts w:ascii="Verdana" w:hAnsi="Verdana"/>
          <w:b w:val="0"/>
          <w:iCs/>
          <w:sz w:val="20"/>
          <w:szCs w:val="20"/>
        </w:rPr>
        <w:tab/>
        <w:t>Zamawiający oceni, czy udostępniane wykonawcy przez inne podmioty zdoln</w:t>
      </w:r>
      <w:r w:rsidR="005C23B1" w:rsidRPr="006061F9">
        <w:rPr>
          <w:rFonts w:ascii="Verdana" w:hAnsi="Verdana"/>
          <w:b w:val="0"/>
          <w:iCs/>
          <w:sz w:val="20"/>
          <w:szCs w:val="20"/>
        </w:rPr>
        <w:t>ości techniczne lub zawodowe</w:t>
      </w:r>
      <w:r w:rsidRPr="006061F9">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6061F9">
        <w:rPr>
          <w:rFonts w:ascii="Verdana" w:hAnsi="Verdana"/>
          <w:b w:val="0"/>
          <w:iCs/>
          <w:sz w:val="20"/>
          <w:szCs w:val="20"/>
        </w:rPr>
        <w:t xml:space="preserve">ustawy </w:t>
      </w:r>
      <w:proofErr w:type="spellStart"/>
      <w:r w:rsidR="00060A61" w:rsidRPr="006061F9">
        <w:rPr>
          <w:rFonts w:ascii="Verdana" w:hAnsi="Verdana"/>
          <w:b w:val="0"/>
          <w:iCs/>
          <w:sz w:val="20"/>
          <w:szCs w:val="20"/>
        </w:rPr>
        <w:t>Pzp</w:t>
      </w:r>
      <w:proofErr w:type="spellEnd"/>
      <w:r w:rsidR="00060A61" w:rsidRPr="006061F9">
        <w:rPr>
          <w:rFonts w:ascii="Verdana" w:hAnsi="Verdana"/>
          <w:b w:val="0"/>
          <w:iCs/>
          <w:sz w:val="20"/>
          <w:szCs w:val="20"/>
        </w:rPr>
        <w:t xml:space="preserve"> </w:t>
      </w:r>
      <w:r w:rsidRPr="006061F9">
        <w:rPr>
          <w:rFonts w:ascii="Verdana" w:hAnsi="Verdana"/>
          <w:b w:val="0"/>
          <w:iCs/>
          <w:sz w:val="20"/>
          <w:szCs w:val="20"/>
        </w:rPr>
        <w:t>oraz, o których mowa w pkt</w:t>
      </w:r>
      <w:r w:rsidR="00F562A2" w:rsidRPr="006061F9">
        <w:rPr>
          <w:rFonts w:ascii="Verdana" w:hAnsi="Verdana"/>
          <w:b w:val="0"/>
          <w:iCs/>
          <w:sz w:val="20"/>
          <w:szCs w:val="20"/>
        </w:rPr>
        <w:t xml:space="preserve"> 8.2 </w:t>
      </w:r>
      <w:r w:rsidRPr="006061F9">
        <w:rPr>
          <w:rFonts w:ascii="Verdana" w:hAnsi="Verdana"/>
          <w:b w:val="0"/>
          <w:iCs/>
          <w:sz w:val="20"/>
          <w:szCs w:val="20"/>
        </w:rPr>
        <w:t>IDW</w:t>
      </w:r>
      <w:r w:rsidR="00F562A2" w:rsidRPr="006061F9">
        <w:rPr>
          <w:rFonts w:ascii="Verdana" w:hAnsi="Verdana"/>
          <w:b w:val="0"/>
          <w:iCs/>
          <w:sz w:val="20"/>
          <w:szCs w:val="20"/>
        </w:rPr>
        <w:t>.</w:t>
      </w:r>
    </w:p>
    <w:p w:rsidR="007F192A" w:rsidRPr="006061F9" w:rsidRDefault="007F192A" w:rsidP="007F192A">
      <w:pPr>
        <w:pStyle w:val="Tekstpodstawowy2"/>
        <w:ind w:left="709" w:hanging="709"/>
        <w:rPr>
          <w:rFonts w:ascii="Verdana" w:hAnsi="Verdana" w:cs="Verdana"/>
          <w:b w:val="0"/>
          <w:sz w:val="20"/>
          <w:szCs w:val="20"/>
        </w:rPr>
      </w:pPr>
      <w:r w:rsidRPr="006061F9">
        <w:rPr>
          <w:rFonts w:ascii="Verdana" w:hAnsi="Verdana"/>
          <w:b w:val="0"/>
          <w:iCs/>
          <w:sz w:val="20"/>
          <w:szCs w:val="20"/>
        </w:rPr>
        <w:t>10.4.</w:t>
      </w:r>
      <w:r w:rsidRPr="006061F9">
        <w:rPr>
          <w:rFonts w:ascii="Verdana" w:hAnsi="Verdana"/>
          <w:b w:val="0"/>
          <w:iCs/>
          <w:sz w:val="20"/>
          <w:szCs w:val="20"/>
        </w:rPr>
        <w:tab/>
      </w:r>
      <w:r w:rsidR="005C23B1" w:rsidRPr="006061F9">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7B2565" w:rsidRPr="006061F9" w:rsidRDefault="005C23B1" w:rsidP="005C23B1">
      <w:pPr>
        <w:pStyle w:val="Tekstpodstawowy2"/>
        <w:ind w:left="709" w:hanging="709"/>
        <w:rPr>
          <w:rFonts w:ascii="Verdana" w:hAnsi="Verdana"/>
          <w:b w:val="0"/>
          <w:iCs/>
          <w:sz w:val="20"/>
          <w:szCs w:val="20"/>
        </w:rPr>
      </w:pPr>
      <w:r w:rsidRPr="006061F9">
        <w:rPr>
          <w:rFonts w:ascii="Verdana" w:hAnsi="Verdana"/>
          <w:b w:val="0"/>
          <w:iCs/>
          <w:sz w:val="20"/>
          <w:szCs w:val="20"/>
        </w:rPr>
        <w:t>10.5.</w:t>
      </w:r>
      <w:r w:rsidR="00DA2CCF" w:rsidRPr="006061F9">
        <w:rPr>
          <w:rFonts w:ascii="Verdana" w:hAnsi="Verdana"/>
          <w:b w:val="0"/>
          <w:iCs/>
          <w:sz w:val="20"/>
          <w:szCs w:val="20"/>
        </w:rPr>
        <w:t xml:space="preserve"> </w:t>
      </w:r>
      <w:r w:rsidR="007B2565" w:rsidRPr="006061F9">
        <w:rPr>
          <w:rFonts w:ascii="Verdana" w:hAnsi="Verdana"/>
          <w:b w:val="0"/>
          <w:iCs/>
          <w:sz w:val="20"/>
          <w:szCs w:val="20"/>
        </w:rPr>
        <w:t>Jeżeli zdolności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 :</w:t>
      </w:r>
    </w:p>
    <w:p w:rsidR="007B2565" w:rsidRPr="006061F9" w:rsidRDefault="007B2565" w:rsidP="005C23B1">
      <w:pPr>
        <w:pStyle w:val="Tekstpodstawowy2"/>
        <w:ind w:left="709" w:hanging="709"/>
        <w:rPr>
          <w:rFonts w:ascii="Verdana" w:hAnsi="Verdana"/>
          <w:b w:val="0"/>
          <w:iCs/>
          <w:sz w:val="20"/>
          <w:szCs w:val="20"/>
        </w:rPr>
      </w:pPr>
      <w:r w:rsidRPr="006061F9">
        <w:rPr>
          <w:rFonts w:ascii="Verdana" w:hAnsi="Verdana"/>
          <w:b w:val="0"/>
          <w:iCs/>
          <w:sz w:val="20"/>
          <w:szCs w:val="20"/>
        </w:rPr>
        <w:t>10.5.1. zastąpił ten podmiot innym podmiotem lub podmiotami lub</w:t>
      </w:r>
    </w:p>
    <w:p w:rsidR="007B2565" w:rsidRPr="006061F9" w:rsidRDefault="007B2565" w:rsidP="005C23B1">
      <w:pPr>
        <w:pStyle w:val="Tekstpodstawowy2"/>
        <w:ind w:left="709" w:hanging="709"/>
        <w:rPr>
          <w:rFonts w:ascii="Verdana" w:hAnsi="Verdana"/>
          <w:b w:val="0"/>
          <w:iCs/>
          <w:sz w:val="20"/>
          <w:szCs w:val="20"/>
        </w:rPr>
      </w:pPr>
      <w:r w:rsidRPr="006061F9">
        <w:rPr>
          <w:rFonts w:ascii="Verdana" w:hAnsi="Verdana"/>
          <w:b w:val="0"/>
          <w:iCs/>
          <w:sz w:val="20"/>
          <w:szCs w:val="20"/>
        </w:rPr>
        <w:t>10.5.2. zobowiązał się do osobistego wykonania odpowiedniej części zamówienia, jeżeli wykaże zdolności zawodowe, o których mowa w 10.1. IDW.</w:t>
      </w:r>
    </w:p>
    <w:p w:rsidR="00060A61" w:rsidRPr="006061F9" w:rsidRDefault="007B2565" w:rsidP="005C23B1">
      <w:pPr>
        <w:pStyle w:val="Tekstpodstawowy2"/>
        <w:ind w:left="709" w:hanging="709"/>
        <w:rPr>
          <w:rFonts w:ascii="Verdana" w:hAnsi="Verdana" w:cs="Verdana"/>
          <w:b w:val="0"/>
          <w:sz w:val="20"/>
          <w:szCs w:val="20"/>
        </w:rPr>
      </w:pPr>
      <w:r w:rsidRPr="006061F9">
        <w:rPr>
          <w:rFonts w:ascii="Verdana" w:hAnsi="Verdana" w:cs="Verdana"/>
          <w:b w:val="0"/>
          <w:sz w:val="20"/>
          <w:szCs w:val="20"/>
        </w:rPr>
        <w:lastRenderedPageBreak/>
        <w:t xml:space="preserve">10.6. </w:t>
      </w:r>
      <w:r w:rsidR="00060A61" w:rsidRPr="006061F9">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6061F9" w:rsidRDefault="00060A61" w:rsidP="00E606DB">
      <w:pPr>
        <w:pStyle w:val="Tekstpodstawowy2"/>
        <w:numPr>
          <w:ilvl w:val="0"/>
          <w:numId w:val="5"/>
        </w:numPr>
        <w:spacing w:before="0"/>
        <w:rPr>
          <w:rFonts w:ascii="Verdana" w:hAnsi="Verdana" w:cs="Verdana"/>
          <w:b w:val="0"/>
          <w:sz w:val="20"/>
          <w:szCs w:val="20"/>
        </w:rPr>
      </w:pPr>
      <w:r w:rsidRPr="006061F9">
        <w:rPr>
          <w:rFonts w:ascii="Verdana" w:hAnsi="Verdana" w:cs="Verdana"/>
          <w:b w:val="0"/>
          <w:sz w:val="20"/>
          <w:szCs w:val="20"/>
        </w:rPr>
        <w:t>zakres dostępnych wykonawcy zasobów innego podmiotu;</w:t>
      </w:r>
    </w:p>
    <w:p w:rsidR="00060A61" w:rsidRPr="006061F9" w:rsidRDefault="00060A61" w:rsidP="00E606DB">
      <w:pPr>
        <w:pStyle w:val="Tekstpodstawowy2"/>
        <w:numPr>
          <w:ilvl w:val="0"/>
          <w:numId w:val="5"/>
        </w:numPr>
        <w:spacing w:before="0"/>
        <w:rPr>
          <w:rFonts w:ascii="Verdana" w:hAnsi="Verdana" w:cs="Verdana"/>
          <w:b w:val="0"/>
          <w:sz w:val="20"/>
          <w:szCs w:val="20"/>
        </w:rPr>
      </w:pPr>
      <w:r w:rsidRPr="006061F9">
        <w:rPr>
          <w:rFonts w:ascii="Verdana" w:hAnsi="Verdana" w:cs="Verdana"/>
          <w:b w:val="0"/>
          <w:sz w:val="20"/>
          <w:szCs w:val="20"/>
        </w:rPr>
        <w:t>sposób wykorzystania zasobów innego podmiotu, przez wykonawcę, przy wykonywaniu zamówienia publicznego;</w:t>
      </w:r>
    </w:p>
    <w:p w:rsidR="00060A61" w:rsidRPr="006061F9" w:rsidRDefault="00060A61" w:rsidP="00E606DB">
      <w:pPr>
        <w:pStyle w:val="Tekstpodstawowy2"/>
        <w:numPr>
          <w:ilvl w:val="0"/>
          <w:numId w:val="5"/>
        </w:numPr>
        <w:spacing w:before="0"/>
        <w:rPr>
          <w:rFonts w:ascii="Verdana" w:hAnsi="Verdana" w:cs="Verdana"/>
          <w:b w:val="0"/>
          <w:sz w:val="20"/>
          <w:szCs w:val="20"/>
        </w:rPr>
      </w:pPr>
      <w:r w:rsidRPr="006061F9">
        <w:rPr>
          <w:rFonts w:ascii="Verdana" w:hAnsi="Verdana" w:cs="Verdana"/>
          <w:b w:val="0"/>
          <w:sz w:val="20"/>
          <w:szCs w:val="20"/>
        </w:rPr>
        <w:t>zakres i okres udziału innego podmiotu przy wykonywaniu zamówienia publicznego;</w:t>
      </w:r>
    </w:p>
    <w:p w:rsidR="00060A61" w:rsidRPr="006061F9" w:rsidRDefault="00060A61" w:rsidP="00E606DB">
      <w:pPr>
        <w:pStyle w:val="Tekstpodstawowy2"/>
        <w:numPr>
          <w:ilvl w:val="0"/>
          <w:numId w:val="5"/>
        </w:numPr>
        <w:spacing w:before="0"/>
        <w:rPr>
          <w:rFonts w:ascii="Verdana" w:hAnsi="Verdana" w:cs="Verdana"/>
          <w:b w:val="0"/>
          <w:sz w:val="20"/>
          <w:szCs w:val="20"/>
        </w:rPr>
      </w:pPr>
      <w:r w:rsidRPr="006061F9">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p>
    <w:p w:rsidR="00060A61" w:rsidRPr="006061F9" w:rsidRDefault="005C23B1" w:rsidP="00060A61">
      <w:pPr>
        <w:pStyle w:val="Tekstpodstawowy2"/>
        <w:ind w:left="709" w:hanging="709"/>
        <w:rPr>
          <w:rFonts w:ascii="Verdana" w:hAnsi="Verdana"/>
          <w:b w:val="0"/>
          <w:iCs/>
          <w:sz w:val="20"/>
          <w:szCs w:val="20"/>
        </w:rPr>
      </w:pPr>
      <w:r w:rsidRPr="006061F9">
        <w:rPr>
          <w:rFonts w:ascii="Verdana" w:hAnsi="Verdana"/>
          <w:b w:val="0"/>
          <w:iCs/>
          <w:sz w:val="20"/>
          <w:szCs w:val="20"/>
        </w:rPr>
        <w:t>10.</w:t>
      </w:r>
      <w:r w:rsidR="00C90987" w:rsidRPr="006061F9">
        <w:rPr>
          <w:rFonts w:ascii="Verdana" w:hAnsi="Verdana"/>
          <w:b w:val="0"/>
          <w:iCs/>
          <w:sz w:val="20"/>
          <w:szCs w:val="20"/>
        </w:rPr>
        <w:t>7</w:t>
      </w:r>
      <w:r w:rsidR="007F192A" w:rsidRPr="006061F9">
        <w:rPr>
          <w:rFonts w:ascii="Verdana" w:hAnsi="Verdana"/>
          <w:b w:val="0"/>
          <w:iCs/>
          <w:sz w:val="20"/>
          <w:szCs w:val="20"/>
        </w:rPr>
        <w:t>.</w:t>
      </w:r>
      <w:r w:rsidR="007F192A" w:rsidRPr="006061F9">
        <w:rPr>
          <w:rFonts w:ascii="Verdana" w:hAnsi="Verdana"/>
          <w:b w:val="0"/>
          <w:iCs/>
          <w:sz w:val="20"/>
          <w:szCs w:val="20"/>
        </w:rPr>
        <w:tab/>
      </w:r>
      <w:r w:rsidR="00060A61" w:rsidRPr="006061F9">
        <w:rPr>
          <w:rFonts w:ascii="Verdana" w:hAnsi="Verdana"/>
          <w:b w:val="0"/>
          <w:iCs/>
          <w:sz w:val="20"/>
          <w:szCs w:val="20"/>
        </w:rPr>
        <w:t>Zamawiający żąda od wykonawcy, który polega na zdolnościach lub sytuacji innych podmiotów na zasadach określonych w art. 22a ustawy</w:t>
      </w:r>
      <w:r w:rsidR="00D35E08" w:rsidRPr="006061F9">
        <w:rPr>
          <w:rFonts w:ascii="Verdana" w:hAnsi="Verdana"/>
          <w:b w:val="0"/>
          <w:iCs/>
          <w:sz w:val="20"/>
          <w:szCs w:val="20"/>
        </w:rPr>
        <w:t xml:space="preserve"> </w:t>
      </w:r>
      <w:proofErr w:type="spellStart"/>
      <w:r w:rsidR="00D35E08" w:rsidRPr="006061F9">
        <w:rPr>
          <w:rFonts w:ascii="Verdana" w:hAnsi="Verdana"/>
          <w:b w:val="0"/>
          <w:iCs/>
          <w:sz w:val="20"/>
          <w:szCs w:val="20"/>
        </w:rPr>
        <w:t>Pzp</w:t>
      </w:r>
      <w:proofErr w:type="spellEnd"/>
      <w:r w:rsidR="00060A61" w:rsidRPr="006061F9">
        <w:rPr>
          <w:rFonts w:ascii="Verdana" w:hAnsi="Verdana"/>
          <w:b w:val="0"/>
          <w:iCs/>
          <w:sz w:val="20"/>
          <w:szCs w:val="20"/>
        </w:rPr>
        <w:t>, przedstawienia w odniesieniu do tych podmiotów doku</w:t>
      </w:r>
      <w:r w:rsidR="00254017" w:rsidRPr="006061F9">
        <w:rPr>
          <w:rFonts w:ascii="Verdana" w:hAnsi="Verdana"/>
          <w:b w:val="0"/>
          <w:iCs/>
          <w:sz w:val="20"/>
          <w:szCs w:val="20"/>
        </w:rPr>
        <w:t xml:space="preserve">mentów wymienionych </w:t>
      </w:r>
      <w:r w:rsidR="005309AF" w:rsidRPr="006061F9">
        <w:rPr>
          <w:rFonts w:ascii="Verdana" w:hAnsi="Verdana"/>
          <w:b w:val="0"/>
          <w:iCs/>
          <w:sz w:val="20"/>
          <w:szCs w:val="20"/>
        </w:rPr>
        <w:br/>
      </w:r>
      <w:r w:rsidR="00254017" w:rsidRPr="006061F9">
        <w:rPr>
          <w:rFonts w:ascii="Verdana" w:hAnsi="Verdana"/>
          <w:b w:val="0"/>
          <w:iCs/>
          <w:sz w:val="20"/>
          <w:szCs w:val="20"/>
        </w:rPr>
        <w:t>w pkt. 9.</w:t>
      </w:r>
      <w:r w:rsidR="00C66F2F" w:rsidRPr="006061F9">
        <w:rPr>
          <w:rFonts w:ascii="Verdana" w:hAnsi="Verdana"/>
          <w:b w:val="0"/>
          <w:iCs/>
          <w:sz w:val="20"/>
          <w:szCs w:val="20"/>
        </w:rPr>
        <w:t>6</w:t>
      </w:r>
      <w:r w:rsidR="00254017" w:rsidRPr="006061F9">
        <w:rPr>
          <w:rFonts w:ascii="Verdana" w:hAnsi="Verdana"/>
          <w:b w:val="0"/>
          <w:iCs/>
          <w:sz w:val="20"/>
          <w:szCs w:val="20"/>
        </w:rPr>
        <w:t>.</w:t>
      </w:r>
      <w:r w:rsidR="005309AF" w:rsidRPr="006061F9">
        <w:rPr>
          <w:rFonts w:ascii="Verdana" w:hAnsi="Verdana"/>
          <w:b w:val="0"/>
          <w:iCs/>
          <w:sz w:val="20"/>
          <w:szCs w:val="20"/>
        </w:rPr>
        <w:t>1</w:t>
      </w:r>
      <w:r w:rsidR="00254017" w:rsidRPr="006061F9">
        <w:rPr>
          <w:rFonts w:ascii="Verdana" w:hAnsi="Verdana"/>
          <w:b w:val="0"/>
          <w:iCs/>
          <w:sz w:val="20"/>
          <w:szCs w:val="20"/>
        </w:rPr>
        <w:t>.</w:t>
      </w:r>
      <w:r w:rsidR="00060A61" w:rsidRPr="006061F9">
        <w:rPr>
          <w:rFonts w:ascii="Verdana" w:hAnsi="Verdana"/>
          <w:b w:val="0"/>
          <w:iCs/>
          <w:sz w:val="20"/>
          <w:szCs w:val="20"/>
        </w:rPr>
        <w:t xml:space="preserve"> IDW</w:t>
      </w:r>
      <w:r w:rsidR="00E7543C" w:rsidRPr="006061F9">
        <w:rPr>
          <w:rFonts w:ascii="Verdana" w:hAnsi="Verdana"/>
          <w:b w:val="0"/>
          <w:iCs/>
          <w:sz w:val="20"/>
          <w:szCs w:val="20"/>
        </w:rPr>
        <w:t>.</w:t>
      </w:r>
    </w:p>
    <w:p w:rsidR="00C66F2F" w:rsidRPr="006061F9" w:rsidRDefault="00C66F2F" w:rsidP="00060A61">
      <w:pPr>
        <w:pStyle w:val="Tekstpodstawowy2"/>
        <w:ind w:left="709" w:hanging="709"/>
        <w:rPr>
          <w:rFonts w:ascii="Verdana" w:hAnsi="Verdana"/>
          <w:b w:val="0"/>
          <w:iCs/>
          <w:sz w:val="20"/>
          <w:szCs w:val="20"/>
        </w:rPr>
      </w:pPr>
      <w:r w:rsidRPr="006061F9">
        <w:rPr>
          <w:rFonts w:ascii="Verdana" w:hAnsi="Verdana"/>
          <w:b w:val="0"/>
          <w:iCs/>
          <w:sz w:val="20"/>
          <w:szCs w:val="20"/>
        </w:rPr>
        <w:t>10.</w:t>
      </w:r>
      <w:r w:rsidR="00C90987" w:rsidRPr="006061F9">
        <w:rPr>
          <w:rFonts w:ascii="Verdana" w:hAnsi="Verdana"/>
          <w:b w:val="0"/>
          <w:iCs/>
          <w:sz w:val="20"/>
          <w:szCs w:val="20"/>
        </w:rPr>
        <w:t>8</w:t>
      </w:r>
      <w:r w:rsidRPr="006061F9">
        <w:rPr>
          <w:rFonts w:ascii="Verdana" w:hAnsi="Verdana"/>
          <w:b w:val="0"/>
          <w:iCs/>
          <w:sz w:val="20"/>
          <w:szCs w:val="20"/>
        </w:rPr>
        <w:t xml:space="preserve">.  Wykonawca, który powołuje się na zasoby innych podmiotów, w celu wykazania braku istnienia wobec nich podstaw wykluczenia oraz spełniania, w zakresie, </w:t>
      </w:r>
      <w:r w:rsidR="005309AF" w:rsidRPr="006061F9">
        <w:rPr>
          <w:rFonts w:ascii="Verdana" w:hAnsi="Verdana"/>
          <w:b w:val="0"/>
          <w:iCs/>
          <w:sz w:val="20"/>
          <w:szCs w:val="20"/>
        </w:rPr>
        <w:br/>
      </w:r>
      <w:r w:rsidRPr="006061F9">
        <w:rPr>
          <w:rFonts w:ascii="Verdana" w:hAnsi="Verdana"/>
          <w:b w:val="0"/>
          <w:iCs/>
          <w:sz w:val="20"/>
          <w:szCs w:val="20"/>
        </w:rPr>
        <w:t>w jakim powołuje się na zasoby, warunków udziału w postępowaniu zamieszcza informacje o tych podmiotach w oświadczeniu, o którym mowa w pkt 9.1. IDW.</w:t>
      </w:r>
    </w:p>
    <w:p w:rsidR="003800DA" w:rsidRPr="006061F9" w:rsidRDefault="003800DA" w:rsidP="00060A61">
      <w:pPr>
        <w:pStyle w:val="Tekstpodstawowy2"/>
        <w:ind w:left="709" w:hanging="709"/>
        <w:rPr>
          <w:rFonts w:ascii="Verdana" w:hAnsi="Verdana"/>
          <w:b w:val="0"/>
          <w:iCs/>
          <w:sz w:val="20"/>
          <w:szCs w:val="20"/>
        </w:rPr>
      </w:pPr>
      <w:r w:rsidRPr="006061F9">
        <w:rPr>
          <w:rFonts w:ascii="Verdana" w:hAnsi="Verdana"/>
          <w:b w:val="0"/>
          <w:iCs/>
          <w:sz w:val="20"/>
          <w:szCs w:val="20"/>
        </w:rPr>
        <w:t>10.</w:t>
      </w:r>
      <w:r w:rsidR="00C90987" w:rsidRPr="006061F9">
        <w:rPr>
          <w:rFonts w:ascii="Verdana" w:hAnsi="Verdana"/>
          <w:b w:val="0"/>
          <w:iCs/>
          <w:sz w:val="20"/>
          <w:szCs w:val="20"/>
        </w:rPr>
        <w:t>9</w:t>
      </w:r>
      <w:r w:rsidRPr="006061F9">
        <w:rPr>
          <w:rFonts w:ascii="Verdana" w:hAnsi="Verdana"/>
          <w:b w:val="0"/>
          <w:iCs/>
          <w:sz w:val="20"/>
          <w:szCs w:val="20"/>
        </w:rPr>
        <w:t>.</w:t>
      </w:r>
      <w:r w:rsidR="00C90987" w:rsidRPr="006061F9">
        <w:rPr>
          <w:rFonts w:ascii="Verdana" w:hAnsi="Verdana"/>
          <w:b w:val="0"/>
          <w:iCs/>
          <w:sz w:val="20"/>
          <w:szCs w:val="20"/>
        </w:rPr>
        <w:t xml:space="preserve"> Wykonawca, który zamierza powierzyć wykonanie części zamówienia podwykonawcom, zobowiązany jest wypełnić pkt 8 Formularza „Oferta”, oraz wskazać części zamówienia, których wykonanie zamierza powierzyć podwykonawcom oraz, o ile to wiadome, podać firmy podwykonawców.</w:t>
      </w:r>
    </w:p>
    <w:p w:rsidR="00DC217C" w:rsidRPr="006061F9" w:rsidRDefault="00DC217C" w:rsidP="00DC217C">
      <w:pPr>
        <w:pStyle w:val="Tekstpodstawowy2"/>
        <w:ind w:left="709"/>
        <w:rPr>
          <w:rFonts w:ascii="Verdana" w:hAnsi="Verdana"/>
          <w:b w:val="0"/>
          <w:i/>
          <w:iCs/>
          <w:sz w:val="20"/>
          <w:szCs w:val="20"/>
        </w:rPr>
      </w:pPr>
    </w:p>
    <w:p w:rsidR="00254017" w:rsidRPr="006061F9" w:rsidRDefault="00254017" w:rsidP="00DC217C">
      <w:pPr>
        <w:pStyle w:val="Tekstpodstawowy2"/>
        <w:ind w:left="709"/>
        <w:rPr>
          <w:rFonts w:ascii="Verdana" w:hAnsi="Verdana"/>
          <w:b w:val="0"/>
          <w:i/>
          <w:iCs/>
          <w:sz w:val="20"/>
          <w:szCs w:val="20"/>
        </w:rPr>
      </w:pPr>
    </w:p>
    <w:p w:rsidR="00A63AF4" w:rsidRPr="006061F9" w:rsidRDefault="00A63AF4" w:rsidP="00A63AF4">
      <w:pPr>
        <w:ind w:left="720" w:hanging="720"/>
        <w:jc w:val="both"/>
        <w:rPr>
          <w:rFonts w:ascii="Verdana" w:hAnsi="Verdana" w:cs="Verdana"/>
          <w:b/>
          <w:sz w:val="20"/>
          <w:szCs w:val="20"/>
        </w:rPr>
      </w:pPr>
      <w:r w:rsidRPr="006061F9">
        <w:rPr>
          <w:rFonts w:ascii="Verdana" w:hAnsi="Verdana" w:cs="Verdana"/>
          <w:b/>
          <w:sz w:val="20"/>
          <w:szCs w:val="20"/>
        </w:rPr>
        <w:t xml:space="preserve">11. </w:t>
      </w:r>
      <w:r w:rsidRPr="006061F9">
        <w:rPr>
          <w:rFonts w:ascii="Verdana" w:hAnsi="Verdana" w:cs="Verdana"/>
          <w:b/>
          <w:sz w:val="20"/>
          <w:szCs w:val="20"/>
        </w:rPr>
        <w:tab/>
      </w:r>
      <w:r w:rsidRPr="006061F9">
        <w:rPr>
          <w:rFonts w:ascii="Verdana" w:hAnsi="Verdana" w:cs="Verdana"/>
          <w:b/>
          <w:sz w:val="18"/>
          <w:szCs w:val="18"/>
        </w:rPr>
        <w:t>INFORMACJA DLA WYKONAWCÓW WSPÓLNIE UBIEGAJĄCYCH SIĘ O UDZIELENIE ZAMÓWIENIA (SPÓŁKI CYWILNE/ KONSORCJA)</w:t>
      </w:r>
    </w:p>
    <w:p w:rsidR="00A63AF4" w:rsidRPr="006061F9" w:rsidRDefault="00A63AF4" w:rsidP="00A63AF4">
      <w:pPr>
        <w:pStyle w:val="Tekstpodstawowy2"/>
        <w:ind w:left="709" w:hanging="709"/>
        <w:rPr>
          <w:rFonts w:ascii="Verdana" w:hAnsi="Verdana"/>
          <w:b w:val="0"/>
          <w:iCs/>
          <w:sz w:val="20"/>
          <w:szCs w:val="20"/>
        </w:rPr>
      </w:pPr>
      <w:r w:rsidRPr="006061F9">
        <w:rPr>
          <w:rFonts w:ascii="Verdana" w:hAnsi="Verdana" w:cs="Verdana"/>
          <w:b w:val="0"/>
          <w:sz w:val="20"/>
          <w:szCs w:val="20"/>
        </w:rPr>
        <w:t>11.1.</w:t>
      </w:r>
      <w:r w:rsidRPr="006061F9">
        <w:rPr>
          <w:rFonts w:ascii="Verdana" w:hAnsi="Verdana" w:cs="Verdana"/>
          <w:b w:val="0"/>
          <w:sz w:val="20"/>
          <w:szCs w:val="20"/>
        </w:rPr>
        <w:tab/>
      </w:r>
      <w:r w:rsidRPr="006061F9">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w:t>
      </w:r>
      <w:r w:rsidR="00D046C5" w:rsidRPr="006061F9">
        <w:rPr>
          <w:rFonts w:ascii="Verdana" w:hAnsi="Verdana"/>
          <w:b w:val="0"/>
          <w:sz w:val="20"/>
          <w:szCs w:val="20"/>
        </w:rPr>
        <w:br/>
      </w:r>
      <w:r w:rsidRPr="006061F9">
        <w:rPr>
          <w:rFonts w:ascii="Verdana" w:hAnsi="Verdana"/>
          <w:b w:val="0"/>
          <w:sz w:val="20"/>
          <w:szCs w:val="20"/>
        </w:rPr>
        <w:t>i zawarcia umowy w sprawie zamówienia publicznego.</w:t>
      </w:r>
    </w:p>
    <w:p w:rsidR="00A63AF4" w:rsidRPr="006061F9" w:rsidRDefault="00A63AF4" w:rsidP="00A63AF4">
      <w:pPr>
        <w:pStyle w:val="Tekstpodstawowy2"/>
        <w:ind w:left="709" w:hanging="709"/>
        <w:rPr>
          <w:rFonts w:ascii="Verdana" w:hAnsi="Verdana"/>
          <w:b w:val="0"/>
          <w:iCs/>
          <w:sz w:val="20"/>
          <w:szCs w:val="20"/>
        </w:rPr>
      </w:pPr>
      <w:r w:rsidRPr="006061F9">
        <w:rPr>
          <w:rFonts w:ascii="Verdana" w:hAnsi="Verdana" w:cs="Verdana"/>
          <w:b w:val="0"/>
          <w:sz w:val="20"/>
          <w:szCs w:val="20"/>
        </w:rPr>
        <w:t>11.2.</w:t>
      </w:r>
      <w:r w:rsidRPr="006061F9">
        <w:rPr>
          <w:rFonts w:ascii="Verdana" w:hAnsi="Verdana" w:cs="Verdana"/>
          <w:b w:val="0"/>
          <w:sz w:val="20"/>
          <w:szCs w:val="20"/>
        </w:rPr>
        <w:tab/>
      </w:r>
      <w:r w:rsidRPr="006061F9">
        <w:rPr>
          <w:rFonts w:ascii="Verdana" w:hAnsi="Verdana"/>
          <w:b w:val="0"/>
          <w:sz w:val="20"/>
          <w:szCs w:val="20"/>
        </w:rPr>
        <w:t xml:space="preserve">W przypadku Wykonawców wspólnie ubiegających się o udzielenie zamówienia, żaden z nich nie może podlegać wykluczeniu z powodu niespełniania warunków, </w:t>
      </w:r>
      <w:r w:rsidR="00D046C5" w:rsidRPr="006061F9">
        <w:rPr>
          <w:rFonts w:ascii="Verdana" w:hAnsi="Verdana"/>
          <w:b w:val="0"/>
          <w:sz w:val="20"/>
          <w:szCs w:val="20"/>
        </w:rPr>
        <w:br/>
      </w:r>
      <w:r w:rsidRPr="006061F9">
        <w:rPr>
          <w:rFonts w:ascii="Verdana" w:hAnsi="Verdana"/>
          <w:b w:val="0"/>
          <w:sz w:val="20"/>
          <w:szCs w:val="20"/>
        </w:rPr>
        <w:t xml:space="preserve">o których mowa w art. 24 ust. 1 ustawy </w:t>
      </w:r>
      <w:proofErr w:type="spellStart"/>
      <w:r w:rsidRPr="006061F9">
        <w:rPr>
          <w:rFonts w:ascii="Verdana" w:hAnsi="Verdana"/>
          <w:b w:val="0"/>
          <w:sz w:val="20"/>
          <w:szCs w:val="20"/>
        </w:rPr>
        <w:t>Pzp</w:t>
      </w:r>
      <w:proofErr w:type="spellEnd"/>
      <w:r w:rsidRPr="006061F9">
        <w:rPr>
          <w:rFonts w:ascii="Verdana" w:hAnsi="Verdana"/>
          <w:b w:val="0"/>
          <w:sz w:val="20"/>
          <w:szCs w:val="20"/>
        </w:rPr>
        <w:t>,</w:t>
      </w:r>
      <w:r w:rsidRPr="006061F9" w:rsidDel="008D7E19">
        <w:rPr>
          <w:rFonts w:ascii="Verdana" w:hAnsi="Verdana"/>
          <w:b w:val="0"/>
          <w:sz w:val="20"/>
          <w:szCs w:val="20"/>
        </w:rPr>
        <w:t xml:space="preserve"> </w:t>
      </w:r>
      <w:r w:rsidRPr="006061F9">
        <w:rPr>
          <w:rFonts w:ascii="Verdana" w:hAnsi="Verdana"/>
          <w:b w:val="0"/>
          <w:sz w:val="20"/>
          <w:szCs w:val="20"/>
        </w:rPr>
        <w:t xml:space="preserve">oraz o których mowa w pkt </w:t>
      </w:r>
      <w:r w:rsidR="00F562A2" w:rsidRPr="006061F9">
        <w:rPr>
          <w:rFonts w:ascii="Verdana" w:hAnsi="Verdana"/>
          <w:b w:val="0"/>
          <w:sz w:val="20"/>
          <w:szCs w:val="20"/>
        </w:rPr>
        <w:t xml:space="preserve">8.2 </w:t>
      </w:r>
      <w:r w:rsidRPr="006061F9">
        <w:rPr>
          <w:rFonts w:ascii="Verdana" w:hAnsi="Verdana"/>
          <w:b w:val="0"/>
          <w:sz w:val="20"/>
          <w:szCs w:val="20"/>
        </w:rPr>
        <w:t>IDW, natomiast spełnianie warunków udziału w postępowaniu Wyko</w:t>
      </w:r>
      <w:r w:rsidR="007013A3" w:rsidRPr="006061F9">
        <w:rPr>
          <w:rFonts w:ascii="Verdana" w:hAnsi="Verdana"/>
          <w:b w:val="0"/>
          <w:sz w:val="20"/>
          <w:szCs w:val="20"/>
        </w:rPr>
        <w:t>nawcy wykazują zgodnie z pkt 7.</w:t>
      </w:r>
      <w:r w:rsidR="00313297" w:rsidRPr="006061F9">
        <w:rPr>
          <w:rFonts w:ascii="Verdana" w:hAnsi="Verdana"/>
          <w:b w:val="0"/>
          <w:sz w:val="20"/>
          <w:szCs w:val="20"/>
        </w:rPr>
        <w:t>1</w:t>
      </w:r>
      <w:r w:rsidRPr="006061F9">
        <w:rPr>
          <w:rFonts w:ascii="Verdana" w:hAnsi="Verdana"/>
          <w:b w:val="0"/>
          <w:sz w:val="20"/>
          <w:szCs w:val="20"/>
        </w:rPr>
        <w:t>. IDW.</w:t>
      </w:r>
    </w:p>
    <w:p w:rsidR="00A63AF4" w:rsidRPr="006061F9" w:rsidRDefault="00A63AF4" w:rsidP="00A63AF4">
      <w:pPr>
        <w:pStyle w:val="Tekstpodstawowy2"/>
        <w:ind w:left="709" w:hanging="709"/>
        <w:rPr>
          <w:rFonts w:ascii="Verdana" w:hAnsi="Verdana"/>
          <w:b w:val="0"/>
          <w:iCs/>
          <w:sz w:val="20"/>
          <w:szCs w:val="20"/>
        </w:rPr>
      </w:pPr>
      <w:r w:rsidRPr="006061F9">
        <w:rPr>
          <w:rFonts w:ascii="Verdana" w:hAnsi="Verdana" w:cs="Verdana"/>
          <w:b w:val="0"/>
          <w:sz w:val="20"/>
          <w:szCs w:val="20"/>
        </w:rPr>
        <w:t>11.3.</w:t>
      </w:r>
      <w:r w:rsidRPr="006061F9">
        <w:rPr>
          <w:rFonts w:ascii="Verdana" w:hAnsi="Verdana" w:cs="Verdana"/>
          <w:b w:val="0"/>
          <w:sz w:val="20"/>
          <w:szCs w:val="20"/>
        </w:rPr>
        <w:tab/>
      </w:r>
      <w:r w:rsidRPr="006061F9">
        <w:rPr>
          <w:rFonts w:ascii="Verdana" w:hAnsi="Verdana"/>
          <w:b w:val="0"/>
          <w:sz w:val="20"/>
          <w:szCs w:val="20"/>
        </w:rPr>
        <w:t xml:space="preserve">W przypadku wspólnego ubiegania się o zamówienie przez wykonawców, </w:t>
      </w:r>
      <w:r w:rsidR="00DF3456" w:rsidRPr="006061F9">
        <w:rPr>
          <w:rFonts w:ascii="Verdana" w:hAnsi="Verdana"/>
          <w:b w:val="0"/>
          <w:sz w:val="20"/>
          <w:szCs w:val="20"/>
        </w:rPr>
        <w:t xml:space="preserve">każdy </w:t>
      </w:r>
      <w:r w:rsidR="00D046C5" w:rsidRPr="006061F9">
        <w:rPr>
          <w:rFonts w:ascii="Verdana" w:hAnsi="Verdana"/>
          <w:b w:val="0"/>
          <w:sz w:val="20"/>
          <w:szCs w:val="20"/>
        </w:rPr>
        <w:br/>
      </w:r>
      <w:r w:rsidR="00DF3456" w:rsidRPr="006061F9">
        <w:rPr>
          <w:rFonts w:ascii="Verdana" w:hAnsi="Verdana"/>
          <w:b w:val="0"/>
          <w:sz w:val="20"/>
          <w:szCs w:val="20"/>
        </w:rPr>
        <w:t xml:space="preserve">z wykonawców wspólnie ubiegających się o zamówienie składa </w:t>
      </w:r>
      <w:r w:rsidRPr="006061F9">
        <w:rPr>
          <w:rFonts w:ascii="Verdana" w:hAnsi="Verdana"/>
          <w:b w:val="0"/>
          <w:sz w:val="20"/>
          <w:szCs w:val="20"/>
        </w:rPr>
        <w:t>dokument</w:t>
      </w:r>
      <w:r w:rsidR="00DF3456" w:rsidRPr="006061F9">
        <w:rPr>
          <w:rFonts w:ascii="Verdana" w:hAnsi="Verdana"/>
          <w:b w:val="0"/>
          <w:sz w:val="20"/>
          <w:szCs w:val="20"/>
        </w:rPr>
        <w:t>y</w:t>
      </w:r>
      <w:r w:rsidRPr="006061F9">
        <w:rPr>
          <w:rFonts w:ascii="Verdana" w:hAnsi="Verdana"/>
          <w:b w:val="0"/>
          <w:sz w:val="20"/>
          <w:szCs w:val="20"/>
        </w:rPr>
        <w:t xml:space="preserve">, </w:t>
      </w:r>
      <w:r w:rsidR="00DF3456" w:rsidRPr="006061F9">
        <w:rPr>
          <w:rFonts w:ascii="Verdana" w:hAnsi="Verdana"/>
          <w:b w:val="0"/>
          <w:sz w:val="20"/>
          <w:szCs w:val="20"/>
        </w:rPr>
        <w:br/>
      </w:r>
      <w:r w:rsidRPr="006061F9">
        <w:rPr>
          <w:rFonts w:ascii="Verdana" w:hAnsi="Verdana"/>
          <w:b w:val="0"/>
          <w:sz w:val="20"/>
          <w:szCs w:val="20"/>
        </w:rPr>
        <w:t>o który</w:t>
      </w:r>
      <w:r w:rsidR="00DF3456" w:rsidRPr="006061F9">
        <w:rPr>
          <w:rFonts w:ascii="Verdana" w:hAnsi="Verdana"/>
          <w:b w:val="0"/>
          <w:sz w:val="20"/>
          <w:szCs w:val="20"/>
        </w:rPr>
        <w:t>ch</w:t>
      </w:r>
      <w:r w:rsidRPr="006061F9">
        <w:rPr>
          <w:rFonts w:ascii="Verdana" w:hAnsi="Verdana"/>
          <w:b w:val="0"/>
          <w:sz w:val="20"/>
          <w:szCs w:val="20"/>
        </w:rPr>
        <w:t xml:space="preserve"> mowa w pkt. 9.</w:t>
      </w:r>
      <w:r w:rsidR="00DF3456" w:rsidRPr="006061F9">
        <w:rPr>
          <w:rFonts w:ascii="Verdana" w:hAnsi="Verdana"/>
          <w:b w:val="0"/>
          <w:sz w:val="20"/>
          <w:szCs w:val="20"/>
        </w:rPr>
        <w:t>1</w:t>
      </w:r>
      <w:r w:rsidRPr="006061F9">
        <w:rPr>
          <w:rFonts w:ascii="Verdana" w:hAnsi="Verdana"/>
          <w:b w:val="0"/>
          <w:sz w:val="20"/>
          <w:szCs w:val="20"/>
        </w:rPr>
        <w:t xml:space="preserve"> IDW. Dokumenty te potwierdzają spełnianie warunków udziału w postępowaniu oraz brak podstaw wykluczenia w zakresie, w którym każdy z wykonawców wykazuje spełnianie warunków udziału w postępowaniu  oraz brak podstaw wykluczenia.</w:t>
      </w:r>
    </w:p>
    <w:p w:rsidR="00A63AF4" w:rsidRPr="006061F9" w:rsidRDefault="00A63AF4" w:rsidP="007376C2">
      <w:pPr>
        <w:pStyle w:val="Tekstpodstawowy2"/>
        <w:spacing w:after="120"/>
        <w:ind w:left="709" w:hanging="709"/>
        <w:rPr>
          <w:rFonts w:ascii="Verdana" w:hAnsi="Verdana"/>
          <w:b w:val="0"/>
          <w:iCs/>
          <w:sz w:val="20"/>
          <w:szCs w:val="20"/>
        </w:rPr>
      </w:pPr>
      <w:r w:rsidRPr="006061F9">
        <w:rPr>
          <w:rFonts w:ascii="Verdana" w:hAnsi="Verdana" w:cs="Verdana"/>
          <w:b w:val="0"/>
          <w:sz w:val="20"/>
          <w:szCs w:val="20"/>
        </w:rPr>
        <w:t>11.4.</w:t>
      </w:r>
      <w:r w:rsidRPr="006061F9">
        <w:rPr>
          <w:rFonts w:ascii="Verdana" w:hAnsi="Verdana" w:cs="Verdana"/>
          <w:b w:val="0"/>
          <w:sz w:val="20"/>
          <w:szCs w:val="20"/>
        </w:rPr>
        <w:tab/>
      </w:r>
      <w:r w:rsidRPr="006061F9">
        <w:rPr>
          <w:rFonts w:ascii="Verdana" w:hAnsi="Verdana"/>
          <w:b w:val="0"/>
          <w:sz w:val="20"/>
          <w:szCs w:val="20"/>
        </w:rPr>
        <w:t>W przypadku wspólnego ubiegania się o zamówienie przez wykonawców  oświadczenie o przynależności braku przynależności do tej samej grupy kapitałowej, o którym mowa w pkt. 9.</w:t>
      </w:r>
      <w:r w:rsidR="00D60276" w:rsidRPr="006061F9">
        <w:rPr>
          <w:rFonts w:ascii="Verdana" w:hAnsi="Verdana"/>
          <w:b w:val="0"/>
          <w:sz w:val="20"/>
          <w:szCs w:val="20"/>
        </w:rPr>
        <w:t>2</w:t>
      </w:r>
      <w:r w:rsidRPr="006061F9">
        <w:rPr>
          <w:rFonts w:ascii="Verdana" w:hAnsi="Verdana"/>
          <w:b w:val="0"/>
          <w:sz w:val="20"/>
          <w:szCs w:val="20"/>
        </w:rPr>
        <w:t>. IDW składa każdy z Wykonawców</w:t>
      </w:r>
      <w:r w:rsidR="007719B9" w:rsidRPr="006061F9">
        <w:rPr>
          <w:rFonts w:ascii="Verdana" w:hAnsi="Verdana"/>
          <w:b w:val="0"/>
          <w:sz w:val="20"/>
          <w:szCs w:val="20"/>
        </w:rPr>
        <w:t>.</w:t>
      </w:r>
    </w:p>
    <w:p w:rsidR="00A63AF4" w:rsidRPr="006061F9" w:rsidRDefault="00A63AF4" w:rsidP="00A63AF4">
      <w:pPr>
        <w:ind w:left="720" w:hanging="720"/>
        <w:jc w:val="both"/>
        <w:rPr>
          <w:rFonts w:ascii="Verdana" w:hAnsi="Verdana" w:cs="Verdana"/>
          <w:b/>
          <w:sz w:val="20"/>
          <w:szCs w:val="20"/>
        </w:rPr>
      </w:pPr>
      <w:r w:rsidRPr="006061F9">
        <w:rPr>
          <w:rFonts w:ascii="Verdana" w:hAnsi="Verdana" w:cs="Verdana"/>
          <w:b/>
          <w:sz w:val="20"/>
          <w:szCs w:val="20"/>
        </w:rPr>
        <w:t xml:space="preserve">12. </w:t>
      </w:r>
      <w:r w:rsidRPr="006061F9">
        <w:rPr>
          <w:rFonts w:ascii="Verdana" w:hAnsi="Verdana" w:cs="Verdana"/>
          <w:b/>
          <w:sz w:val="20"/>
          <w:szCs w:val="20"/>
        </w:rPr>
        <w:tab/>
        <w:t>SPOSÓB KOMUNIKACJI ORAZ WYMAGANIA FORMALNE DOTYCZĄCE SKŁADANYCH OŚWIADCZEŃ I DOKUMENTÓW</w:t>
      </w:r>
    </w:p>
    <w:p w:rsidR="00A63AF4" w:rsidRPr="006061F9" w:rsidRDefault="00A63AF4" w:rsidP="00A63AF4">
      <w:pPr>
        <w:pStyle w:val="Tekstpodstawowy2"/>
        <w:ind w:left="709" w:hanging="709"/>
        <w:rPr>
          <w:rFonts w:ascii="Verdana" w:hAnsi="Verdana"/>
          <w:b w:val="0"/>
          <w:iCs/>
          <w:sz w:val="20"/>
          <w:szCs w:val="20"/>
        </w:rPr>
      </w:pPr>
      <w:r w:rsidRPr="006061F9">
        <w:rPr>
          <w:rFonts w:ascii="Verdana" w:hAnsi="Verdana" w:cs="Verdana"/>
          <w:b w:val="0"/>
          <w:sz w:val="20"/>
          <w:szCs w:val="20"/>
        </w:rPr>
        <w:t>12.1.</w:t>
      </w:r>
      <w:r w:rsidRPr="006061F9">
        <w:rPr>
          <w:rFonts w:ascii="Verdana" w:hAnsi="Verdana" w:cs="Verdana"/>
          <w:b w:val="0"/>
          <w:sz w:val="20"/>
          <w:szCs w:val="20"/>
        </w:rPr>
        <w:tab/>
      </w:r>
      <w:r w:rsidRPr="006061F9">
        <w:rPr>
          <w:rFonts w:ascii="Verdana" w:hAnsi="Verdana"/>
          <w:b w:val="0"/>
          <w:iCs/>
          <w:sz w:val="20"/>
          <w:szCs w:val="20"/>
        </w:rPr>
        <w:t>W postępowaniu komunikacja między zamawiającym a wykonawcami odbywa się za pośrednictwem operatora pocztowego</w:t>
      </w:r>
      <w:r w:rsidRPr="006061F9">
        <w:rPr>
          <w:rFonts w:ascii="Verdana" w:hAnsi="Verdana"/>
          <w:b w:val="0"/>
          <w:sz w:val="20"/>
          <w:szCs w:val="20"/>
        </w:rPr>
        <w:t xml:space="preserve"> </w:t>
      </w:r>
      <w:r w:rsidRPr="006061F9">
        <w:rPr>
          <w:rFonts w:ascii="Verdana" w:hAnsi="Verdana"/>
          <w:b w:val="0"/>
          <w:iCs/>
          <w:sz w:val="20"/>
          <w:szCs w:val="20"/>
        </w:rPr>
        <w:t xml:space="preserve">w rozumieniu ustawy z dnia 23 listopada </w:t>
      </w:r>
      <w:r w:rsidRPr="006061F9">
        <w:rPr>
          <w:rFonts w:ascii="Verdana" w:hAnsi="Verdana"/>
          <w:b w:val="0"/>
          <w:iCs/>
          <w:sz w:val="20"/>
          <w:szCs w:val="20"/>
        </w:rPr>
        <w:lastRenderedPageBreak/>
        <w:t xml:space="preserve">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6061F9">
        <w:rPr>
          <w:rFonts w:ascii="Verdana" w:hAnsi="Verdana"/>
          <w:b w:val="0"/>
          <w:iCs/>
          <w:sz w:val="20"/>
          <w:szCs w:val="20"/>
        </w:rPr>
        <w:t xml:space="preserve">poniżej </w:t>
      </w:r>
      <w:r w:rsidRPr="006061F9">
        <w:rPr>
          <w:rFonts w:ascii="Verdana" w:hAnsi="Verdana"/>
          <w:b w:val="0"/>
          <w:iCs/>
          <w:sz w:val="20"/>
          <w:szCs w:val="20"/>
        </w:rPr>
        <w:t xml:space="preserve">w pkt </w:t>
      </w:r>
      <w:r w:rsidR="00912F01" w:rsidRPr="006061F9">
        <w:rPr>
          <w:rFonts w:ascii="Verdana" w:hAnsi="Verdana"/>
          <w:b w:val="0"/>
          <w:iCs/>
          <w:sz w:val="20"/>
          <w:szCs w:val="20"/>
        </w:rPr>
        <w:t>12.</w:t>
      </w:r>
      <w:r w:rsidR="00FB5543" w:rsidRPr="006061F9">
        <w:rPr>
          <w:rFonts w:ascii="Verdana" w:hAnsi="Verdana"/>
          <w:b w:val="0"/>
          <w:iCs/>
          <w:sz w:val="20"/>
          <w:szCs w:val="20"/>
        </w:rPr>
        <w:t>4</w:t>
      </w:r>
      <w:r w:rsidR="00912F01" w:rsidRPr="006061F9">
        <w:rPr>
          <w:rFonts w:ascii="Verdana" w:hAnsi="Verdana"/>
          <w:b w:val="0"/>
          <w:iCs/>
          <w:sz w:val="20"/>
          <w:szCs w:val="20"/>
        </w:rPr>
        <w:t>. – 12.</w:t>
      </w:r>
      <w:r w:rsidR="00FB5543" w:rsidRPr="006061F9">
        <w:rPr>
          <w:rFonts w:ascii="Verdana" w:hAnsi="Verdana"/>
          <w:b w:val="0"/>
          <w:iCs/>
          <w:sz w:val="20"/>
          <w:szCs w:val="20"/>
        </w:rPr>
        <w:t>7</w:t>
      </w:r>
      <w:r w:rsidR="00912F01" w:rsidRPr="006061F9">
        <w:rPr>
          <w:rFonts w:ascii="Verdana" w:hAnsi="Verdana"/>
          <w:b w:val="0"/>
          <w:iCs/>
          <w:sz w:val="20"/>
          <w:szCs w:val="20"/>
        </w:rPr>
        <w:t>. IDW.</w:t>
      </w:r>
    </w:p>
    <w:p w:rsidR="004F1AAF" w:rsidRPr="006061F9" w:rsidRDefault="00E25A56" w:rsidP="00A27668">
      <w:pPr>
        <w:pStyle w:val="Tekstpodstawowy2"/>
        <w:ind w:left="709"/>
        <w:rPr>
          <w:rFonts w:ascii="Verdana" w:hAnsi="Verdana"/>
          <w:b w:val="0"/>
          <w:iCs/>
          <w:sz w:val="20"/>
          <w:szCs w:val="20"/>
        </w:rPr>
      </w:pPr>
      <w:r w:rsidRPr="006061F9">
        <w:rPr>
          <w:rFonts w:ascii="Verdana" w:hAnsi="Verdana"/>
          <w:b w:val="0"/>
          <w:iCs/>
          <w:sz w:val="20"/>
          <w:szCs w:val="20"/>
        </w:rPr>
        <w:t>Zamawiający wyznacza do kontaktowania się z Wykonawcami:</w:t>
      </w:r>
      <w:r w:rsidR="00020BBA" w:rsidRPr="006061F9">
        <w:rPr>
          <w:rFonts w:ascii="Verdana" w:hAnsi="Verdana"/>
          <w:b w:val="0"/>
          <w:iCs/>
          <w:sz w:val="20"/>
          <w:szCs w:val="20"/>
        </w:rPr>
        <w:t xml:space="preserve"> Marcin Atanasow</w:t>
      </w:r>
      <w:r w:rsidR="004F1AAF" w:rsidRPr="006061F9">
        <w:rPr>
          <w:rFonts w:ascii="Verdana" w:hAnsi="Verdana"/>
          <w:b w:val="0"/>
          <w:iCs/>
          <w:sz w:val="20"/>
          <w:szCs w:val="20"/>
        </w:rPr>
        <w:t xml:space="preserve"> (tel. </w:t>
      </w:r>
      <w:r w:rsidR="00020BBA" w:rsidRPr="006061F9">
        <w:rPr>
          <w:rFonts w:ascii="Verdana" w:hAnsi="Verdana"/>
          <w:b w:val="0"/>
          <w:iCs/>
          <w:sz w:val="20"/>
          <w:szCs w:val="20"/>
        </w:rPr>
        <w:t xml:space="preserve">+48 22 5212654, </w:t>
      </w:r>
      <w:r w:rsidR="00A27668" w:rsidRPr="006061F9">
        <w:rPr>
          <w:rFonts w:ascii="Verdana" w:hAnsi="Verdana"/>
          <w:b w:val="0"/>
          <w:iCs/>
          <w:sz w:val="20"/>
          <w:szCs w:val="20"/>
        </w:rPr>
        <w:t xml:space="preserve">e-mail: </w:t>
      </w:r>
      <w:r w:rsidR="00020BBA" w:rsidRPr="006061F9">
        <w:rPr>
          <w:rFonts w:ascii="Verdana" w:hAnsi="Verdana"/>
          <w:b w:val="0"/>
          <w:iCs/>
          <w:sz w:val="20"/>
          <w:szCs w:val="20"/>
        </w:rPr>
        <w:t>Atanasow@</w:t>
      </w:r>
      <w:r w:rsidR="00A27668" w:rsidRPr="006061F9">
        <w:rPr>
          <w:rFonts w:ascii="Verdana" w:hAnsi="Verdana"/>
          <w:b w:val="0"/>
          <w:iCs/>
          <w:sz w:val="20"/>
          <w:szCs w:val="20"/>
        </w:rPr>
        <w:t>ms.gov.pl</w:t>
      </w:r>
      <w:r w:rsidR="004F1AAF" w:rsidRPr="006061F9">
        <w:rPr>
          <w:rFonts w:ascii="Verdana" w:hAnsi="Verdana"/>
          <w:b w:val="0"/>
          <w:iCs/>
          <w:sz w:val="20"/>
          <w:szCs w:val="20"/>
        </w:rPr>
        <w:t>)</w:t>
      </w:r>
    </w:p>
    <w:p w:rsidR="00FB5543" w:rsidRPr="006061F9" w:rsidRDefault="00FB5543" w:rsidP="00FB5543">
      <w:pPr>
        <w:pStyle w:val="Tekstpodstawowy2"/>
        <w:ind w:left="709" w:hanging="709"/>
        <w:rPr>
          <w:rFonts w:ascii="Verdana" w:hAnsi="Verdana"/>
          <w:b w:val="0"/>
          <w:iCs/>
          <w:sz w:val="20"/>
          <w:szCs w:val="20"/>
        </w:rPr>
      </w:pPr>
      <w:r w:rsidRPr="006061F9">
        <w:rPr>
          <w:rFonts w:ascii="Verdana" w:hAnsi="Verdana"/>
          <w:b w:val="0"/>
          <w:iCs/>
          <w:sz w:val="20"/>
          <w:szCs w:val="20"/>
        </w:rPr>
        <w:t>12.2</w:t>
      </w:r>
      <w:r w:rsidRPr="006061F9">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6061F9" w:rsidRDefault="00D57847" w:rsidP="00D57847">
      <w:pPr>
        <w:pStyle w:val="rozdzia"/>
        <w:jc w:val="center"/>
        <w:rPr>
          <w:sz w:val="20"/>
          <w:szCs w:val="20"/>
        </w:rPr>
      </w:pPr>
      <w:r w:rsidRPr="006061F9">
        <w:rPr>
          <w:sz w:val="20"/>
          <w:szCs w:val="20"/>
        </w:rPr>
        <w:t>Ministerstwo Sprawiedliwości</w:t>
      </w:r>
    </w:p>
    <w:p w:rsidR="00D57847" w:rsidRPr="006061F9" w:rsidRDefault="00D57847" w:rsidP="00D57847">
      <w:pPr>
        <w:pStyle w:val="rozdzia"/>
        <w:jc w:val="center"/>
        <w:rPr>
          <w:sz w:val="20"/>
          <w:szCs w:val="20"/>
        </w:rPr>
      </w:pPr>
      <w:r w:rsidRPr="006061F9">
        <w:rPr>
          <w:sz w:val="20"/>
          <w:szCs w:val="20"/>
        </w:rPr>
        <w:t>Al. Ujazdowskie 11</w:t>
      </w:r>
    </w:p>
    <w:p w:rsidR="00D57847" w:rsidRPr="006061F9" w:rsidRDefault="00D57847" w:rsidP="00D57847">
      <w:pPr>
        <w:pStyle w:val="rozdzia"/>
        <w:jc w:val="center"/>
        <w:rPr>
          <w:sz w:val="20"/>
          <w:szCs w:val="20"/>
        </w:rPr>
      </w:pPr>
      <w:r w:rsidRPr="006061F9">
        <w:rPr>
          <w:sz w:val="20"/>
          <w:szCs w:val="20"/>
        </w:rPr>
        <w:t>00-567 Warszawa</w:t>
      </w:r>
    </w:p>
    <w:p w:rsidR="00FB5543" w:rsidRPr="006061F9" w:rsidRDefault="00FB5543" w:rsidP="00FB5543">
      <w:pPr>
        <w:pStyle w:val="Tekstpodstawowy2"/>
        <w:spacing w:before="0"/>
        <w:ind w:left="709"/>
        <w:rPr>
          <w:rFonts w:ascii="Verdana" w:hAnsi="Verdana"/>
          <w:b w:val="0"/>
          <w:iCs/>
          <w:sz w:val="20"/>
          <w:szCs w:val="20"/>
        </w:rPr>
      </w:pPr>
    </w:p>
    <w:p w:rsidR="00E25A56" w:rsidRPr="006061F9" w:rsidRDefault="00FB5543" w:rsidP="00FB5543">
      <w:pPr>
        <w:pStyle w:val="Tekstpodstawowy2"/>
        <w:spacing w:before="0"/>
        <w:ind w:left="709"/>
        <w:rPr>
          <w:rFonts w:ascii="Verdana" w:hAnsi="Verdana"/>
          <w:b w:val="0"/>
          <w:iCs/>
          <w:sz w:val="20"/>
          <w:szCs w:val="20"/>
        </w:rPr>
      </w:pPr>
      <w:r w:rsidRPr="006061F9">
        <w:rPr>
          <w:rFonts w:ascii="Verdana" w:hAnsi="Verdana"/>
          <w:b w:val="0"/>
          <w:iCs/>
          <w:sz w:val="20"/>
          <w:szCs w:val="20"/>
        </w:rPr>
        <w:t xml:space="preserve">Zamawiający prosi o </w:t>
      </w:r>
      <w:r w:rsidRPr="006061F9">
        <w:rPr>
          <w:rFonts w:ascii="Verdana" w:hAnsi="Verdana"/>
          <w:b w:val="0"/>
          <w:iCs/>
          <w:sz w:val="20"/>
          <w:szCs w:val="20"/>
          <w:u w:val="single"/>
        </w:rPr>
        <w:t>przekazywanie pytań również drogą elektroniczną</w:t>
      </w:r>
      <w:r w:rsidRPr="006061F9">
        <w:rPr>
          <w:rFonts w:ascii="Verdana" w:hAnsi="Verdana"/>
          <w:b w:val="0"/>
          <w:iCs/>
          <w:sz w:val="20"/>
          <w:szCs w:val="20"/>
        </w:rPr>
        <w:t xml:space="preserve"> (na adres </w:t>
      </w:r>
      <w:r w:rsidR="00471890" w:rsidRPr="006061F9">
        <w:rPr>
          <w:rFonts w:ascii="Verdana" w:hAnsi="Verdana"/>
          <w:b w:val="0"/>
          <w:iCs/>
          <w:sz w:val="20"/>
          <w:szCs w:val="20"/>
        </w:rPr>
        <w:t>Atanasow</w:t>
      </w:r>
      <w:r w:rsidR="00D57847" w:rsidRPr="006061F9">
        <w:rPr>
          <w:rFonts w:ascii="Verdana" w:hAnsi="Verdana"/>
          <w:b w:val="0"/>
          <w:iCs/>
          <w:sz w:val="20"/>
          <w:szCs w:val="20"/>
        </w:rPr>
        <w:t>@ms.gov.pl</w:t>
      </w:r>
      <w:r w:rsidRPr="006061F9">
        <w:rPr>
          <w:rFonts w:ascii="Verdana" w:hAnsi="Verdana"/>
          <w:b w:val="0"/>
          <w:iCs/>
          <w:sz w:val="20"/>
          <w:szCs w:val="20"/>
        </w:rPr>
        <w:t>) w formie edytowalnej, gdyż skróci to czas udzielania wyjaśnień.</w:t>
      </w:r>
    </w:p>
    <w:p w:rsidR="00A63AF4" w:rsidRPr="006061F9" w:rsidRDefault="00A63AF4" w:rsidP="00A63AF4">
      <w:pPr>
        <w:pStyle w:val="Tekstpodstawowy2"/>
        <w:ind w:left="709" w:hanging="709"/>
        <w:rPr>
          <w:rFonts w:ascii="Verdana" w:hAnsi="Verdana"/>
          <w:b w:val="0"/>
          <w:iCs/>
          <w:sz w:val="20"/>
          <w:szCs w:val="20"/>
        </w:rPr>
      </w:pPr>
      <w:r w:rsidRPr="006061F9">
        <w:rPr>
          <w:rFonts w:ascii="Verdana" w:hAnsi="Verdana" w:cs="Verdana"/>
          <w:b w:val="0"/>
          <w:sz w:val="20"/>
          <w:szCs w:val="20"/>
        </w:rPr>
        <w:t>12.</w:t>
      </w:r>
      <w:r w:rsidR="00FB5543" w:rsidRPr="006061F9">
        <w:rPr>
          <w:rFonts w:ascii="Verdana" w:hAnsi="Verdana" w:cs="Verdana"/>
          <w:b w:val="0"/>
          <w:sz w:val="20"/>
          <w:szCs w:val="20"/>
        </w:rPr>
        <w:t>3</w:t>
      </w:r>
      <w:r w:rsidRPr="006061F9">
        <w:rPr>
          <w:rFonts w:ascii="Verdana" w:hAnsi="Verdana" w:cs="Verdana"/>
          <w:b w:val="0"/>
          <w:sz w:val="20"/>
          <w:szCs w:val="20"/>
        </w:rPr>
        <w:t>.</w:t>
      </w:r>
      <w:r w:rsidRPr="006061F9">
        <w:rPr>
          <w:rFonts w:ascii="Verdana" w:hAnsi="Verdana" w:cs="Verdana"/>
          <w:b w:val="0"/>
          <w:sz w:val="20"/>
          <w:szCs w:val="20"/>
        </w:rPr>
        <w:tab/>
      </w:r>
      <w:r w:rsidR="00E25A56" w:rsidRPr="006061F9">
        <w:rPr>
          <w:rFonts w:ascii="Verdana" w:hAnsi="Verdana"/>
          <w:b w:val="0"/>
          <w:iCs/>
          <w:sz w:val="20"/>
          <w:szCs w:val="20"/>
        </w:rPr>
        <w:t xml:space="preserve">Jeżeli zamawiający lub wykonawca przekazują oświadczenia, wnioski, zawiadomienia oraz informacje za pośrednictwem faksu lub przy użyciu środków komunikacji elektronicznej w rozumieniu ustawy z dnia 18 lipca 2002 r. </w:t>
      </w:r>
      <w:r w:rsidR="00D046C5" w:rsidRPr="006061F9">
        <w:rPr>
          <w:rFonts w:ascii="Verdana" w:hAnsi="Verdana"/>
          <w:b w:val="0"/>
          <w:iCs/>
          <w:sz w:val="20"/>
          <w:szCs w:val="20"/>
        </w:rPr>
        <w:br/>
      </w:r>
      <w:r w:rsidR="00E25A56" w:rsidRPr="006061F9">
        <w:rPr>
          <w:rFonts w:ascii="Verdana" w:hAnsi="Verdana"/>
          <w:b w:val="0"/>
          <w:iCs/>
          <w:sz w:val="20"/>
          <w:szCs w:val="20"/>
        </w:rPr>
        <w:t>o świadczeniu usług drogą elektroniczną, każda ze stron na żądanie drugiej strony niezwłocznie potwierdza fakt ich otrzymania.</w:t>
      </w:r>
    </w:p>
    <w:p w:rsidR="00A63AF4" w:rsidRPr="006061F9" w:rsidRDefault="00A63AF4" w:rsidP="00A63AF4">
      <w:pPr>
        <w:pStyle w:val="Tekstpodstawowy2"/>
        <w:ind w:left="709" w:hanging="709"/>
        <w:rPr>
          <w:rFonts w:ascii="Verdana" w:hAnsi="Verdana"/>
          <w:b w:val="0"/>
          <w:i/>
          <w:iCs/>
          <w:sz w:val="20"/>
          <w:szCs w:val="20"/>
        </w:rPr>
      </w:pPr>
      <w:r w:rsidRPr="006061F9">
        <w:rPr>
          <w:rFonts w:ascii="Verdana" w:hAnsi="Verdana" w:cs="Verdana"/>
          <w:b w:val="0"/>
          <w:sz w:val="20"/>
          <w:szCs w:val="20"/>
        </w:rPr>
        <w:t>12.</w:t>
      </w:r>
      <w:r w:rsidR="00FB5543" w:rsidRPr="006061F9">
        <w:rPr>
          <w:rFonts w:ascii="Verdana" w:hAnsi="Verdana" w:cs="Verdana"/>
          <w:b w:val="0"/>
          <w:sz w:val="20"/>
          <w:szCs w:val="20"/>
        </w:rPr>
        <w:t>4</w:t>
      </w:r>
      <w:r w:rsidRPr="006061F9">
        <w:rPr>
          <w:rFonts w:ascii="Verdana" w:hAnsi="Verdana" w:cs="Verdana"/>
          <w:b w:val="0"/>
          <w:sz w:val="20"/>
          <w:szCs w:val="20"/>
        </w:rPr>
        <w:t>.</w:t>
      </w:r>
      <w:r w:rsidRPr="006061F9">
        <w:rPr>
          <w:rFonts w:ascii="Verdana" w:hAnsi="Verdana" w:cs="Verdana"/>
          <w:b w:val="0"/>
          <w:sz w:val="20"/>
          <w:szCs w:val="20"/>
        </w:rPr>
        <w:tab/>
      </w:r>
      <w:r w:rsidR="00E25A56" w:rsidRPr="006061F9">
        <w:rPr>
          <w:rFonts w:ascii="Verdana" w:hAnsi="Verdana"/>
          <w:b w:val="0"/>
          <w:iCs/>
          <w:sz w:val="20"/>
          <w:szCs w:val="20"/>
        </w:rPr>
        <w:t>W postępowaniu oświadczenia</w:t>
      </w:r>
      <w:r w:rsidR="00883367" w:rsidRPr="006061F9">
        <w:rPr>
          <w:rFonts w:ascii="Verdana" w:hAnsi="Verdana"/>
          <w:b w:val="0"/>
          <w:iCs/>
          <w:sz w:val="20"/>
          <w:szCs w:val="20"/>
        </w:rPr>
        <w:t xml:space="preserve"> </w:t>
      </w:r>
      <w:r w:rsidR="00E25A56" w:rsidRPr="006061F9">
        <w:rPr>
          <w:rFonts w:ascii="Verdana" w:hAnsi="Verdana"/>
          <w:b w:val="0"/>
          <w:iCs/>
          <w:sz w:val="20"/>
          <w:szCs w:val="20"/>
        </w:rPr>
        <w:t>składa się w formie pisemnej</w:t>
      </w:r>
      <w:r w:rsidR="00C700C2" w:rsidRPr="006061F9">
        <w:rPr>
          <w:rFonts w:ascii="Verdana" w:hAnsi="Verdana"/>
          <w:b w:val="0"/>
          <w:i/>
          <w:iCs/>
          <w:sz w:val="20"/>
          <w:szCs w:val="20"/>
        </w:rPr>
        <w:t>.</w:t>
      </w:r>
    </w:p>
    <w:p w:rsidR="00A63AF4" w:rsidRPr="006061F9" w:rsidRDefault="00A63AF4" w:rsidP="00A63AF4">
      <w:pPr>
        <w:pStyle w:val="Tekstpodstawowy2"/>
        <w:ind w:left="709" w:hanging="709"/>
        <w:rPr>
          <w:rFonts w:ascii="Verdana" w:hAnsi="Verdana"/>
          <w:b w:val="0"/>
          <w:iCs/>
          <w:sz w:val="20"/>
          <w:szCs w:val="20"/>
        </w:rPr>
      </w:pPr>
      <w:r w:rsidRPr="006061F9">
        <w:rPr>
          <w:rFonts w:ascii="Verdana" w:hAnsi="Verdana" w:cs="Verdana"/>
          <w:b w:val="0"/>
          <w:sz w:val="20"/>
          <w:szCs w:val="20"/>
        </w:rPr>
        <w:t>12.</w:t>
      </w:r>
      <w:r w:rsidR="00FB5543" w:rsidRPr="006061F9">
        <w:rPr>
          <w:rFonts w:ascii="Verdana" w:hAnsi="Verdana" w:cs="Verdana"/>
          <w:b w:val="0"/>
          <w:sz w:val="20"/>
          <w:szCs w:val="20"/>
        </w:rPr>
        <w:t>5</w:t>
      </w:r>
      <w:r w:rsidRPr="006061F9">
        <w:rPr>
          <w:rFonts w:ascii="Verdana" w:hAnsi="Verdana" w:cs="Verdana"/>
          <w:b w:val="0"/>
          <w:sz w:val="20"/>
          <w:szCs w:val="20"/>
        </w:rPr>
        <w:t>.</w:t>
      </w:r>
      <w:r w:rsidRPr="006061F9">
        <w:rPr>
          <w:rFonts w:ascii="Verdana" w:hAnsi="Verdana" w:cs="Verdana"/>
          <w:b w:val="0"/>
          <w:sz w:val="20"/>
          <w:szCs w:val="20"/>
        </w:rPr>
        <w:tab/>
      </w:r>
      <w:r w:rsidR="00E25A56" w:rsidRPr="006061F9">
        <w:rPr>
          <w:rFonts w:ascii="Verdana" w:hAnsi="Verdana"/>
          <w:b w:val="0"/>
          <w:iCs/>
          <w:sz w:val="20"/>
          <w:szCs w:val="20"/>
        </w:rPr>
        <w:t>Ofertę składa się pod rygorem nieważności w formie pisemnej.</w:t>
      </w:r>
    </w:p>
    <w:p w:rsidR="00A63AF4" w:rsidRPr="006061F9" w:rsidRDefault="00A63AF4" w:rsidP="00A63AF4">
      <w:pPr>
        <w:pStyle w:val="Tekstpodstawowy2"/>
        <w:ind w:left="709" w:hanging="709"/>
        <w:rPr>
          <w:rFonts w:ascii="Verdana" w:hAnsi="Verdana"/>
          <w:b w:val="0"/>
          <w:iCs/>
          <w:sz w:val="20"/>
          <w:szCs w:val="20"/>
        </w:rPr>
      </w:pPr>
      <w:r w:rsidRPr="006061F9">
        <w:rPr>
          <w:rFonts w:ascii="Verdana" w:hAnsi="Verdana" w:cs="Verdana"/>
          <w:b w:val="0"/>
          <w:sz w:val="20"/>
          <w:szCs w:val="20"/>
        </w:rPr>
        <w:t>12.</w:t>
      </w:r>
      <w:r w:rsidR="00FB5543" w:rsidRPr="006061F9">
        <w:rPr>
          <w:rFonts w:ascii="Verdana" w:hAnsi="Verdana" w:cs="Verdana"/>
          <w:b w:val="0"/>
          <w:sz w:val="20"/>
          <w:szCs w:val="20"/>
        </w:rPr>
        <w:t>6</w:t>
      </w:r>
      <w:r w:rsidRPr="006061F9">
        <w:rPr>
          <w:rFonts w:ascii="Verdana" w:hAnsi="Verdana" w:cs="Verdana"/>
          <w:b w:val="0"/>
          <w:sz w:val="20"/>
          <w:szCs w:val="20"/>
        </w:rPr>
        <w:t>.</w:t>
      </w:r>
      <w:r w:rsidRPr="006061F9">
        <w:rPr>
          <w:rFonts w:ascii="Verdana" w:hAnsi="Verdana" w:cs="Verdana"/>
          <w:b w:val="0"/>
          <w:sz w:val="20"/>
          <w:szCs w:val="20"/>
        </w:rPr>
        <w:tab/>
      </w:r>
      <w:r w:rsidR="00E25A56" w:rsidRPr="006061F9">
        <w:rPr>
          <w:rFonts w:ascii="Verdana" w:hAnsi="Verdana"/>
          <w:b w:val="0"/>
          <w:iCs/>
          <w:sz w:val="20"/>
          <w:szCs w:val="20"/>
        </w:rPr>
        <w:t xml:space="preserve">Oświadczenia, o których mowa w rozporządzeniu Ministra Rozwoju </w:t>
      </w:r>
      <w:r w:rsidR="001B0E07" w:rsidRPr="006061F9">
        <w:rPr>
          <w:rFonts w:ascii="Verdana" w:hAnsi="Verdana"/>
          <w:b w:val="0"/>
          <w:iCs/>
          <w:sz w:val="20"/>
          <w:szCs w:val="20"/>
        </w:rPr>
        <w:t xml:space="preserve">z dnia 26 lipca 2016 r. </w:t>
      </w:r>
      <w:r w:rsidR="00E25A56" w:rsidRPr="006061F9">
        <w:rPr>
          <w:rFonts w:ascii="Verdana" w:hAnsi="Verdana"/>
          <w:b w:val="0"/>
          <w:iCs/>
          <w:sz w:val="20"/>
          <w:szCs w:val="20"/>
        </w:rPr>
        <w:t>w sprawie rodzajów dokumentów, jakich może żądać zamawiający od wykonawcy, okresu ich ważności oraz form, w jakich dokumenty te mogą być składane</w:t>
      </w:r>
      <w:r w:rsidR="001B0E07" w:rsidRPr="006061F9">
        <w:rPr>
          <w:rFonts w:ascii="Verdana" w:hAnsi="Verdana"/>
          <w:b w:val="0"/>
          <w:iCs/>
          <w:sz w:val="20"/>
          <w:szCs w:val="20"/>
        </w:rPr>
        <w:t xml:space="preserve"> (Dz. U. z 2016 r. poz. 1126)</w:t>
      </w:r>
      <w:r w:rsidR="00E25A56" w:rsidRPr="006061F9">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6061F9">
        <w:rPr>
          <w:rFonts w:ascii="Verdana" w:hAnsi="Verdana"/>
          <w:b w:val="0"/>
          <w:iCs/>
          <w:sz w:val="20"/>
          <w:szCs w:val="20"/>
        </w:rPr>
        <w:t>Pzp</w:t>
      </w:r>
      <w:proofErr w:type="spellEnd"/>
      <w:r w:rsidR="00E25A56" w:rsidRPr="006061F9">
        <w:rPr>
          <w:rFonts w:ascii="Verdana" w:hAnsi="Verdana"/>
          <w:b w:val="0"/>
          <w:iCs/>
          <w:sz w:val="20"/>
          <w:szCs w:val="20"/>
        </w:rPr>
        <w:t xml:space="preserve"> oraz przez podwykonawców, należy złożyć w oryginale.</w:t>
      </w:r>
    </w:p>
    <w:p w:rsidR="00A63AF4" w:rsidRPr="006061F9" w:rsidRDefault="00A63AF4" w:rsidP="00A63AF4">
      <w:pPr>
        <w:pStyle w:val="Tekstpodstawowy2"/>
        <w:ind w:left="709" w:hanging="709"/>
        <w:rPr>
          <w:rFonts w:ascii="Verdana" w:hAnsi="Verdana"/>
          <w:b w:val="0"/>
          <w:iCs/>
          <w:sz w:val="20"/>
          <w:szCs w:val="20"/>
        </w:rPr>
      </w:pPr>
      <w:r w:rsidRPr="006061F9">
        <w:rPr>
          <w:rFonts w:ascii="Verdana" w:hAnsi="Verdana" w:cs="Verdana"/>
          <w:b w:val="0"/>
          <w:sz w:val="20"/>
          <w:szCs w:val="20"/>
        </w:rPr>
        <w:t>12.</w:t>
      </w:r>
      <w:r w:rsidR="006B6655" w:rsidRPr="006061F9">
        <w:rPr>
          <w:rFonts w:ascii="Verdana" w:hAnsi="Verdana" w:cs="Verdana"/>
          <w:b w:val="0"/>
          <w:sz w:val="20"/>
          <w:szCs w:val="20"/>
        </w:rPr>
        <w:t>7</w:t>
      </w:r>
      <w:r w:rsidRPr="006061F9">
        <w:rPr>
          <w:rFonts w:ascii="Verdana" w:hAnsi="Verdana" w:cs="Verdana"/>
          <w:b w:val="0"/>
          <w:sz w:val="20"/>
          <w:szCs w:val="20"/>
        </w:rPr>
        <w:t>.</w:t>
      </w:r>
      <w:r w:rsidRPr="006061F9">
        <w:rPr>
          <w:rFonts w:ascii="Verdana" w:hAnsi="Verdana" w:cs="Verdana"/>
          <w:b w:val="0"/>
          <w:sz w:val="20"/>
          <w:szCs w:val="20"/>
        </w:rPr>
        <w:tab/>
      </w:r>
      <w:r w:rsidR="00E25A56" w:rsidRPr="006061F9">
        <w:rPr>
          <w:rFonts w:ascii="Verdana" w:hAnsi="Verdana"/>
          <w:b w:val="0"/>
          <w:iCs/>
          <w:sz w:val="20"/>
          <w:szCs w:val="20"/>
        </w:rPr>
        <w:t xml:space="preserve">Dokumenty, o których mowa w rozporządzeniu, inne niż oświadczenia, o których mowa </w:t>
      </w:r>
      <w:r w:rsidR="00912F01" w:rsidRPr="006061F9">
        <w:rPr>
          <w:rFonts w:ascii="Verdana" w:hAnsi="Verdana"/>
          <w:b w:val="0"/>
          <w:iCs/>
          <w:sz w:val="20"/>
          <w:szCs w:val="20"/>
        </w:rPr>
        <w:t xml:space="preserve">powyżej </w:t>
      </w:r>
      <w:r w:rsidR="00E25A56" w:rsidRPr="006061F9">
        <w:rPr>
          <w:rFonts w:ascii="Verdana" w:hAnsi="Verdana"/>
          <w:b w:val="0"/>
          <w:iCs/>
          <w:sz w:val="20"/>
          <w:szCs w:val="20"/>
        </w:rPr>
        <w:t>w pkt 12.</w:t>
      </w:r>
      <w:r w:rsidR="006B6655" w:rsidRPr="006061F9">
        <w:rPr>
          <w:rFonts w:ascii="Verdana" w:hAnsi="Verdana"/>
          <w:b w:val="0"/>
          <w:iCs/>
          <w:sz w:val="20"/>
          <w:szCs w:val="20"/>
        </w:rPr>
        <w:t>6</w:t>
      </w:r>
      <w:r w:rsidR="00E25A56" w:rsidRPr="006061F9">
        <w:rPr>
          <w:rFonts w:ascii="Verdana" w:hAnsi="Verdana"/>
          <w:b w:val="0"/>
          <w:iCs/>
          <w:sz w:val="20"/>
          <w:szCs w:val="20"/>
        </w:rPr>
        <w:t xml:space="preserve"> IDW, należy złożyć w oryginale lub kopii </w:t>
      </w:r>
      <w:r w:rsidR="001B0E07" w:rsidRPr="006061F9">
        <w:rPr>
          <w:rFonts w:ascii="Verdana" w:hAnsi="Verdana"/>
          <w:b w:val="0"/>
          <w:iCs/>
          <w:sz w:val="20"/>
          <w:szCs w:val="20"/>
        </w:rPr>
        <w:t xml:space="preserve">poświadczonej </w:t>
      </w:r>
      <w:r w:rsidR="00E25A56" w:rsidRPr="006061F9">
        <w:rPr>
          <w:rFonts w:ascii="Verdana" w:hAnsi="Verdana"/>
          <w:b w:val="0"/>
          <w:iCs/>
          <w:sz w:val="20"/>
          <w:szCs w:val="20"/>
        </w:rPr>
        <w:t>za zgodność z oryginałem.</w:t>
      </w:r>
    </w:p>
    <w:p w:rsidR="00E25A56" w:rsidRPr="006061F9" w:rsidRDefault="001B0E07" w:rsidP="00781248">
      <w:pPr>
        <w:pStyle w:val="Tekstpodstawowy2"/>
        <w:ind w:left="709"/>
        <w:rPr>
          <w:rFonts w:ascii="Verdana" w:hAnsi="Verdana"/>
          <w:iCs/>
          <w:sz w:val="20"/>
          <w:szCs w:val="20"/>
        </w:rPr>
      </w:pPr>
      <w:r w:rsidRPr="006061F9">
        <w:rPr>
          <w:rFonts w:ascii="Verdana" w:hAnsi="Verdana"/>
          <w:b w:val="0"/>
          <w:iCs/>
          <w:sz w:val="20"/>
          <w:szCs w:val="20"/>
        </w:rPr>
        <w:t xml:space="preserve">Poświadczenia </w:t>
      </w:r>
      <w:r w:rsidR="00E25A56" w:rsidRPr="006061F9">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6061F9" w:rsidRDefault="001B0E07" w:rsidP="00E25A56">
      <w:pPr>
        <w:pStyle w:val="Tekstpodstawowy2"/>
        <w:ind w:left="709"/>
        <w:rPr>
          <w:rFonts w:ascii="Verdana" w:hAnsi="Verdana"/>
          <w:b w:val="0"/>
          <w:iCs/>
          <w:sz w:val="20"/>
          <w:szCs w:val="20"/>
        </w:rPr>
      </w:pPr>
      <w:r w:rsidRPr="006061F9">
        <w:rPr>
          <w:rFonts w:ascii="Verdana" w:hAnsi="Verdana"/>
          <w:b w:val="0"/>
          <w:iCs/>
          <w:sz w:val="20"/>
          <w:szCs w:val="20"/>
        </w:rPr>
        <w:t xml:space="preserve">Poświadczenie </w:t>
      </w:r>
      <w:r w:rsidR="00E25A56" w:rsidRPr="006061F9">
        <w:rPr>
          <w:rFonts w:ascii="Verdana" w:hAnsi="Verdana"/>
          <w:b w:val="0"/>
          <w:iCs/>
          <w:sz w:val="20"/>
          <w:szCs w:val="20"/>
        </w:rPr>
        <w:t xml:space="preserve">za zgodność z oryginałem następuje w formie pisemnej. </w:t>
      </w:r>
    </w:p>
    <w:p w:rsidR="00E25A56" w:rsidRPr="006061F9" w:rsidRDefault="00E25A56" w:rsidP="00E25A56">
      <w:pPr>
        <w:pStyle w:val="Tekstpodstawowy2"/>
        <w:ind w:left="709"/>
        <w:rPr>
          <w:rFonts w:ascii="Verdana" w:hAnsi="Verdana"/>
          <w:b w:val="0"/>
          <w:iCs/>
          <w:sz w:val="20"/>
          <w:szCs w:val="20"/>
        </w:rPr>
      </w:pPr>
      <w:r w:rsidRPr="006061F9">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6061F9" w:rsidRDefault="00A63AF4" w:rsidP="00A63AF4">
      <w:pPr>
        <w:pStyle w:val="Tekstpodstawowy2"/>
        <w:ind w:left="709" w:hanging="709"/>
        <w:rPr>
          <w:rFonts w:ascii="Verdana" w:hAnsi="Verdana"/>
          <w:b w:val="0"/>
          <w:iCs/>
          <w:sz w:val="20"/>
          <w:szCs w:val="20"/>
        </w:rPr>
      </w:pPr>
      <w:r w:rsidRPr="006061F9">
        <w:rPr>
          <w:rFonts w:ascii="Verdana" w:hAnsi="Verdana" w:cs="Verdana"/>
          <w:b w:val="0"/>
          <w:sz w:val="20"/>
          <w:szCs w:val="20"/>
        </w:rPr>
        <w:t>12.8.</w:t>
      </w:r>
      <w:r w:rsidRPr="006061F9">
        <w:rPr>
          <w:rFonts w:ascii="Verdana" w:hAnsi="Verdana" w:cs="Verdana"/>
          <w:b w:val="0"/>
          <w:sz w:val="20"/>
          <w:szCs w:val="20"/>
        </w:rPr>
        <w:tab/>
      </w:r>
      <w:r w:rsidR="00912F01" w:rsidRPr="006061F9">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6061F9" w:rsidRDefault="00A63AF4" w:rsidP="00912F01">
      <w:pPr>
        <w:pStyle w:val="Tekstpodstawowy2"/>
        <w:ind w:left="709" w:hanging="709"/>
        <w:rPr>
          <w:rFonts w:ascii="Verdana" w:hAnsi="Verdana"/>
          <w:b w:val="0"/>
          <w:iCs/>
          <w:sz w:val="20"/>
          <w:szCs w:val="20"/>
        </w:rPr>
      </w:pPr>
      <w:r w:rsidRPr="006061F9">
        <w:rPr>
          <w:rFonts w:ascii="Verdana" w:hAnsi="Verdana" w:cs="Verdana"/>
          <w:b w:val="0"/>
          <w:sz w:val="20"/>
          <w:szCs w:val="20"/>
        </w:rPr>
        <w:t>12.9.</w:t>
      </w:r>
      <w:r w:rsidRPr="006061F9">
        <w:rPr>
          <w:rFonts w:ascii="Verdana" w:hAnsi="Verdana" w:cs="Verdana"/>
          <w:b w:val="0"/>
          <w:sz w:val="20"/>
          <w:szCs w:val="20"/>
        </w:rPr>
        <w:tab/>
      </w:r>
      <w:r w:rsidR="00912F01" w:rsidRPr="006061F9">
        <w:rPr>
          <w:rFonts w:ascii="Verdana" w:hAnsi="Verdana"/>
          <w:b w:val="0"/>
          <w:iCs/>
          <w:sz w:val="20"/>
          <w:szCs w:val="20"/>
        </w:rPr>
        <w:t>Dokumenty sporządzone w języku obcym są składane wraz z tłumaczeniem na język polski.</w:t>
      </w:r>
    </w:p>
    <w:p w:rsidR="00BE245A" w:rsidRPr="006061F9" w:rsidRDefault="00BE245A" w:rsidP="00912F01">
      <w:pPr>
        <w:ind w:left="709"/>
        <w:jc w:val="both"/>
        <w:rPr>
          <w:rFonts w:ascii="Verdana" w:hAnsi="Verdana"/>
          <w:sz w:val="20"/>
          <w:szCs w:val="20"/>
        </w:rPr>
      </w:pPr>
    </w:p>
    <w:p w:rsidR="00680E75" w:rsidRPr="006061F9" w:rsidRDefault="00680E75" w:rsidP="00912F01">
      <w:pPr>
        <w:ind w:left="709"/>
        <w:jc w:val="both"/>
        <w:rPr>
          <w:rFonts w:ascii="Verdana" w:hAnsi="Verdana"/>
          <w:sz w:val="20"/>
          <w:szCs w:val="20"/>
        </w:rPr>
      </w:pPr>
    </w:p>
    <w:p w:rsidR="00912F01" w:rsidRPr="006061F9" w:rsidRDefault="00912F01" w:rsidP="00CF3868">
      <w:pPr>
        <w:ind w:left="720" w:hanging="720"/>
        <w:jc w:val="both"/>
        <w:rPr>
          <w:rFonts w:ascii="Verdana" w:hAnsi="Verdana" w:cs="Verdana"/>
          <w:b/>
          <w:sz w:val="20"/>
          <w:szCs w:val="20"/>
        </w:rPr>
      </w:pPr>
      <w:r w:rsidRPr="006061F9">
        <w:rPr>
          <w:rFonts w:ascii="Verdana" w:hAnsi="Verdana" w:cs="Verdana"/>
          <w:b/>
          <w:sz w:val="20"/>
          <w:szCs w:val="20"/>
        </w:rPr>
        <w:t xml:space="preserve">13. </w:t>
      </w:r>
      <w:r w:rsidRPr="006061F9">
        <w:rPr>
          <w:rFonts w:ascii="Verdana" w:hAnsi="Verdana" w:cs="Verdana"/>
          <w:b/>
          <w:sz w:val="20"/>
          <w:szCs w:val="20"/>
        </w:rPr>
        <w:tab/>
      </w:r>
      <w:r w:rsidRPr="006061F9">
        <w:rPr>
          <w:rStyle w:val="tekstdokbold"/>
          <w:rFonts w:ascii="Verdana" w:hAnsi="Verdana" w:cs="Verdana"/>
          <w:sz w:val="20"/>
          <w:szCs w:val="20"/>
        </w:rPr>
        <w:t>OPIS SPOSOBU PRZYGOTOWANIA OFERT</w:t>
      </w:r>
    </w:p>
    <w:p w:rsidR="00912F01" w:rsidRPr="006061F9" w:rsidRDefault="00912F01" w:rsidP="00CF3868">
      <w:pPr>
        <w:pStyle w:val="Tekstpodstawowy2"/>
        <w:spacing w:before="0"/>
        <w:ind w:left="709" w:hanging="709"/>
        <w:rPr>
          <w:rFonts w:ascii="Verdana" w:hAnsi="Verdana"/>
          <w:b w:val="0"/>
          <w:iCs/>
          <w:sz w:val="20"/>
          <w:szCs w:val="20"/>
        </w:rPr>
      </w:pPr>
      <w:r w:rsidRPr="006061F9">
        <w:rPr>
          <w:rFonts w:ascii="Verdana" w:hAnsi="Verdana" w:cs="Verdana"/>
          <w:b w:val="0"/>
          <w:sz w:val="20"/>
          <w:szCs w:val="20"/>
        </w:rPr>
        <w:lastRenderedPageBreak/>
        <w:t>13.1.</w:t>
      </w:r>
      <w:r w:rsidRPr="006061F9">
        <w:rPr>
          <w:rFonts w:ascii="Verdana" w:hAnsi="Verdana" w:cs="Verdana"/>
          <w:b w:val="0"/>
          <w:sz w:val="20"/>
          <w:szCs w:val="20"/>
        </w:rPr>
        <w:tab/>
      </w:r>
      <w:r w:rsidRPr="006061F9">
        <w:rPr>
          <w:rFonts w:ascii="Verdana" w:hAnsi="Verdana" w:cs="Verdana"/>
          <w:b w:val="0"/>
          <w:bCs w:val="0"/>
          <w:sz w:val="20"/>
          <w:szCs w:val="20"/>
        </w:rPr>
        <w:t>Wykonawca może złożyć tylko jedną ofertę.</w:t>
      </w:r>
    </w:p>
    <w:p w:rsidR="00912F01" w:rsidRPr="006061F9" w:rsidRDefault="00912F01" w:rsidP="00CF3868">
      <w:pPr>
        <w:pStyle w:val="Tekstpodstawowy2"/>
        <w:spacing w:before="0"/>
        <w:ind w:left="709" w:hanging="709"/>
        <w:rPr>
          <w:rFonts w:ascii="Verdana" w:hAnsi="Verdana"/>
          <w:b w:val="0"/>
          <w:iCs/>
          <w:sz w:val="20"/>
          <w:szCs w:val="20"/>
        </w:rPr>
      </w:pPr>
      <w:r w:rsidRPr="006061F9">
        <w:rPr>
          <w:rFonts w:ascii="Verdana" w:hAnsi="Verdana" w:cs="Verdana"/>
          <w:b w:val="0"/>
          <w:sz w:val="20"/>
          <w:szCs w:val="20"/>
        </w:rPr>
        <w:t>13.2.</w:t>
      </w:r>
      <w:r w:rsidRPr="006061F9">
        <w:rPr>
          <w:rFonts w:ascii="Verdana" w:hAnsi="Verdana" w:cs="Verdana"/>
          <w:b w:val="0"/>
          <w:sz w:val="20"/>
          <w:szCs w:val="20"/>
        </w:rPr>
        <w:tab/>
      </w:r>
      <w:r w:rsidRPr="006061F9">
        <w:rPr>
          <w:rFonts w:ascii="Verdana" w:hAnsi="Verdana" w:cs="Verdana"/>
          <w:b w:val="0"/>
          <w:bCs w:val="0"/>
          <w:sz w:val="20"/>
          <w:szCs w:val="20"/>
        </w:rPr>
        <w:t>Zamawiający nie dopuszcza składania ofert częściowych.</w:t>
      </w:r>
    </w:p>
    <w:p w:rsidR="00912F01" w:rsidRPr="006061F9" w:rsidRDefault="00912F01" w:rsidP="00CF3868">
      <w:pPr>
        <w:pStyle w:val="Tekstpodstawowy2"/>
        <w:spacing w:before="0"/>
        <w:ind w:left="709" w:hanging="709"/>
        <w:rPr>
          <w:rFonts w:ascii="Verdana" w:hAnsi="Verdana"/>
          <w:b w:val="0"/>
          <w:iCs/>
          <w:sz w:val="20"/>
          <w:szCs w:val="20"/>
        </w:rPr>
      </w:pPr>
      <w:r w:rsidRPr="006061F9">
        <w:rPr>
          <w:rFonts w:ascii="Verdana" w:hAnsi="Verdana" w:cs="Verdana"/>
          <w:b w:val="0"/>
          <w:sz w:val="20"/>
          <w:szCs w:val="20"/>
        </w:rPr>
        <w:t>13.3.</w:t>
      </w:r>
      <w:r w:rsidRPr="006061F9">
        <w:rPr>
          <w:rFonts w:ascii="Verdana" w:hAnsi="Verdana" w:cs="Verdana"/>
          <w:b w:val="0"/>
          <w:sz w:val="20"/>
          <w:szCs w:val="20"/>
        </w:rPr>
        <w:tab/>
      </w:r>
      <w:r w:rsidRPr="006061F9">
        <w:rPr>
          <w:rFonts w:ascii="Verdana" w:hAnsi="Verdana" w:cs="Verdana"/>
          <w:b w:val="0"/>
          <w:bCs w:val="0"/>
          <w:sz w:val="20"/>
          <w:szCs w:val="20"/>
        </w:rPr>
        <w:t>Zamawiający nie dopuszcza składania ofert wariantowych.</w:t>
      </w:r>
    </w:p>
    <w:p w:rsidR="00912F01" w:rsidRPr="006061F9" w:rsidRDefault="00912F01" w:rsidP="00CF3868">
      <w:pPr>
        <w:pStyle w:val="Tekstpodstawowy2"/>
        <w:spacing w:before="0"/>
        <w:ind w:left="709" w:hanging="709"/>
        <w:rPr>
          <w:rFonts w:ascii="Verdana" w:hAnsi="Verdana"/>
          <w:b w:val="0"/>
          <w:iCs/>
          <w:sz w:val="20"/>
          <w:szCs w:val="20"/>
        </w:rPr>
      </w:pPr>
      <w:r w:rsidRPr="006061F9">
        <w:rPr>
          <w:rFonts w:ascii="Verdana" w:hAnsi="Verdana" w:cs="Verdana"/>
          <w:b w:val="0"/>
          <w:sz w:val="20"/>
          <w:szCs w:val="20"/>
        </w:rPr>
        <w:t>13.4.</w:t>
      </w:r>
      <w:r w:rsidRPr="006061F9">
        <w:rPr>
          <w:rFonts w:ascii="Verdana" w:hAnsi="Verdana" w:cs="Verdana"/>
          <w:b w:val="0"/>
          <w:sz w:val="20"/>
          <w:szCs w:val="20"/>
        </w:rPr>
        <w:tab/>
      </w:r>
      <w:r w:rsidRPr="006061F9">
        <w:rPr>
          <w:rFonts w:ascii="Verdana" w:hAnsi="Verdana" w:cs="Verdana"/>
          <w:b w:val="0"/>
          <w:bCs w:val="0"/>
          <w:sz w:val="20"/>
          <w:szCs w:val="20"/>
        </w:rPr>
        <w:t>Oferta musi być zabezpieczona wadium.</w:t>
      </w:r>
    </w:p>
    <w:p w:rsidR="003761A4" w:rsidRPr="006061F9" w:rsidRDefault="00912F01" w:rsidP="000B372F">
      <w:pPr>
        <w:pStyle w:val="Tekstpodstawowy2"/>
        <w:spacing w:before="0"/>
        <w:ind w:left="709" w:hanging="709"/>
        <w:rPr>
          <w:rFonts w:ascii="Verdana" w:hAnsi="Verdana" w:cs="Verdana"/>
          <w:b w:val="0"/>
          <w:bCs w:val="0"/>
          <w:sz w:val="20"/>
          <w:szCs w:val="20"/>
        </w:rPr>
      </w:pPr>
      <w:r w:rsidRPr="006061F9">
        <w:rPr>
          <w:rFonts w:ascii="Verdana" w:hAnsi="Verdana" w:cs="Verdana"/>
          <w:b w:val="0"/>
          <w:sz w:val="20"/>
          <w:szCs w:val="20"/>
        </w:rPr>
        <w:t>13.5.</w:t>
      </w:r>
      <w:r w:rsidRPr="006061F9">
        <w:rPr>
          <w:rFonts w:ascii="Verdana" w:hAnsi="Verdana" w:cs="Verdana"/>
          <w:b w:val="0"/>
          <w:sz w:val="20"/>
          <w:szCs w:val="20"/>
        </w:rPr>
        <w:tab/>
      </w:r>
      <w:r w:rsidRPr="006061F9">
        <w:rPr>
          <w:rFonts w:ascii="Verdana" w:hAnsi="Verdana" w:cs="Verdana"/>
          <w:b w:val="0"/>
          <w:bCs w:val="0"/>
          <w:sz w:val="20"/>
          <w:szCs w:val="20"/>
        </w:rPr>
        <w:t xml:space="preserve">Ofertę stanowi wypełniony Formularz „Oferta” oraz </w:t>
      </w:r>
      <w:r w:rsidR="000B372F" w:rsidRPr="006061F9">
        <w:rPr>
          <w:rFonts w:ascii="Verdana" w:hAnsi="Verdana" w:cs="Verdana"/>
          <w:b w:val="0"/>
          <w:bCs w:val="0"/>
          <w:sz w:val="20"/>
          <w:szCs w:val="20"/>
        </w:rPr>
        <w:t>Formularz cenowy.</w:t>
      </w:r>
    </w:p>
    <w:p w:rsidR="00912F01" w:rsidRPr="006061F9" w:rsidRDefault="00912F01" w:rsidP="00CF3868">
      <w:pPr>
        <w:pStyle w:val="Tekstpodstawowy2"/>
        <w:spacing w:before="0"/>
        <w:ind w:left="709" w:hanging="709"/>
        <w:rPr>
          <w:rFonts w:ascii="Verdana" w:hAnsi="Verdana" w:cs="Verdana"/>
          <w:b w:val="0"/>
          <w:bCs w:val="0"/>
          <w:sz w:val="20"/>
          <w:szCs w:val="20"/>
        </w:rPr>
      </w:pPr>
      <w:r w:rsidRPr="006061F9">
        <w:rPr>
          <w:rFonts w:ascii="Verdana" w:hAnsi="Verdana" w:cs="Verdana"/>
          <w:b w:val="0"/>
          <w:sz w:val="20"/>
          <w:szCs w:val="20"/>
        </w:rPr>
        <w:t>13.6.</w:t>
      </w:r>
      <w:r w:rsidRPr="006061F9">
        <w:rPr>
          <w:rFonts w:ascii="Verdana" w:hAnsi="Verdana" w:cs="Verdana"/>
          <w:b w:val="0"/>
          <w:sz w:val="20"/>
          <w:szCs w:val="20"/>
        </w:rPr>
        <w:tab/>
      </w:r>
      <w:r w:rsidRPr="006061F9">
        <w:rPr>
          <w:rFonts w:ascii="Verdana" w:hAnsi="Verdana" w:cs="Verdana"/>
          <w:b w:val="0"/>
          <w:bCs w:val="0"/>
          <w:sz w:val="20"/>
          <w:szCs w:val="20"/>
        </w:rPr>
        <w:t>Wraz z ofertą powinny być złożone:</w:t>
      </w:r>
    </w:p>
    <w:p w:rsidR="003761A4" w:rsidRPr="006061F9" w:rsidRDefault="003761A4" w:rsidP="00CF3868">
      <w:pPr>
        <w:pStyle w:val="Tekstpodstawowy2"/>
        <w:tabs>
          <w:tab w:val="left" w:pos="1134"/>
        </w:tabs>
        <w:spacing w:before="0"/>
        <w:ind w:left="1134" w:hanging="425"/>
        <w:rPr>
          <w:rFonts w:ascii="Verdana" w:hAnsi="Verdana"/>
          <w:b w:val="0"/>
          <w:bCs w:val="0"/>
          <w:sz w:val="20"/>
          <w:szCs w:val="20"/>
        </w:rPr>
      </w:pPr>
      <w:r w:rsidRPr="006061F9">
        <w:rPr>
          <w:rFonts w:ascii="Verdana" w:hAnsi="Verdana"/>
          <w:b w:val="0"/>
          <w:bCs w:val="0"/>
          <w:sz w:val="20"/>
          <w:szCs w:val="20"/>
        </w:rPr>
        <w:t xml:space="preserve">1) </w:t>
      </w:r>
      <w:r w:rsidRPr="006061F9">
        <w:rPr>
          <w:rFonts w:ascii="Verdana" w:hAnsi="Verdana"/>
          <w:b w:val="0"/>
          <w:bCs w:val="0"/>
          <w:sz w:val="20"/>
          <w:szCs w:val="20"/>
        </w:rPr>
        <w:tab/>
      </w:r>
      <w:r w:rsidRPr="006061F9">
        <w:rPr>
          <w:rFonts w:ascii="Verdana" w:hAnsi="Verdana" w:cs="Verdana"/>
          <w:b w:val="0"/>
          <w:bCs w:val="0"/>
          <w:sz w:val="20"/>
          <w:szCs w:val="20"/>
        </w:rPr>
        <w:t>Oświadczeni</w:t>
      </w:r>
      <w:r w:rsidR="00383318" w:rsidRPr="006061F9">
        <w:rPr>
          <w:rFonts w:ascii="Verdana" w:hAnsi="Verdana" w:cs="Verdana"/>
          <w:b w:val="0"/>
          <w:bCs w:val="0"/>
          <w:sz w:val="20"/>
          <w:szCs w:val="20"/>
        </w:rPr>
        <w:t>e</w:t>
      </w:r>
      <w:r w:rsidRPr="006061F9">
        <w:rPr>
          <w:rFonts w:ascii="Verdana" w:hAnsi="Verdana" w:cs="Verdana"/>
          <w:b w:val="0"/>
          <w:bCs w:val="0"/>
          <w:sz w:val="20"/>
          <w:szCs w:val="20"/>
        </w:rPr>
        <w:t xml:space="preserve"> wymagane postanowieniami pkt 9.1 IDW</w:t>
      </w:r>
      <w:r w:rsidRPr="006061F9">
        <w:rPr>
          <w:rFonts w:ascii="Verdana" w:hAnsi="Verdana"/>
          <w:b w:val="0"/>
          <w:bCs w:val="0"/>
          <w:sz w:val="20"/>
          <w:szCs w:val="20"/>
        </w:rPr>
        <w:t>;</w:t>
      </w:r>
    </w:p>
    <w:p w:rsidR="003761A4" w:rsidRPr="006061F9" w:rsidRDefault="003761A4" w:rsidP="00CF3868">
      <w:pPr>
        <w:pStyle w:val="Tekstpodstawowy2"/>
        <w:tabs>
          <w:tab w:val="left" w:pos="1134"/>
        </w:tabs>
        <w:spacing w:before="0"/>
        <w:ind w:left="1134" w:hanging="425"/>
        <w:rPr>
          <w:rFonts w:ascii="Verdana" w:hAnsi="Verdana" w:cs="Verdana"/>
          <w:b w:val="0"/>
          <w:bCs w:val="0"/>
          <w:sz w:val="20"/>
          <w:szCs w:val="20"/>
        </w:rPr>
      </w:pPr>
      <w:r w:rsidRPr="006061F9">
        <w:rPr>
          <w:rFonts w:ascii="Verdana" w:hAnsi="Verdana"/>
          <w:b w:val="0"/>
          <w:bCs w:val="0"/>
          <w:sz w:val="20"/>
          <w:szCs w:val="20"/>
        </w:rPr>
        <w:t xml:space="preserve">2) </w:t>
      </w:r>
      <w:r w:rsidRPr="006061F9">
        <w:rPr>
          <w:rFonts w:ascii="Verdana" w:hAnsi="Verdana"/>
          <w:b w:val="0"/>
          <w:bCs w:val="0"/>
          <w:sz w:val="20"/>
          <w:szCs w:val="20"/>
        </w:rPr>
        <w:tab/>
      </w:r>
      <w:r w:rsidRPr="006061F9">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6061F9" w:rsidRDefault="003761A4" w:rsidP="00CF3868">
      <w:pPr>
        <w:pStyle w:val="Tekstpodstawowy2"/>
        <w:tabs>
          <w:tab w:val="left" w:pos="1134"/>
        </w:tabs>
        <w:spacing w:before="0"/>
        <w:ind w:left="1134" w:hanging="425"/>
        <w:rPr>
          <w:rFonts w:ascii="Verdana" w:hAnsi="Verdana" w:cs="Verdana"/>
          <w:b w:val="0"/>
          <w:bCs w:val="0"/>
          <w:sz w:val="20"/>
          <w:szCs w:val="20"/>
        </w:rPr>
      </w:pPr>
      <w:r w:rsidRPr="006061F9">
        <w:rPr>
          <w:rFonts w:ascii="Verdana" w:hAnsi="Verdana"/>
          <w:b w:val="0"/>
          <w:bCs w:val="0"/>
          <w:sz w:val="20"/>
          <w:szCs w:val="20"/>
        </w:rPr>
        <w:t xml:space="preserve">3) </w:t>
      </w:r>
      <w:r w:rsidRPr="006061F9">
        <w:rPr>
          <w:rFonts w:ascii="Verdana" w:hAnsi="Verdana"/>
          <w:b w:val="0"/>
          <w:bCs w:val="0"/>
          <w:sz w:val="20"/>
          <w:szCs w:val="20"/>
        </w:rPr>
        <w:tab/>
      </w:r>
      <w:r w:rsidRPr="006061F9">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6061F9">
        <w:rPr>
          <w:rFonts w:ascii="Verdana" w:hAnsi="Verdana" w:cs="Verdana"/>
          <w:b w:val="0"/>
          <w:bCs w:val="0"/>
          <w:sz w:val="20"/>
          <w:szCs w:val="20"/>
        </w:rPr>
        <w:t>Dz.U</w:t>
      </w:r>
      <w:proofErr w:type="spellEnd"/>
      <w:r w:rsidRPr="006061F9">
        <w:rPr>
          <w:rFonts w:ascii="Verdana" w:hAnsi="Verdana" w:cs="Verdana"/>
          <w:b w:val="0"/>
          <w:bCs w:val="0"/>
          <w:sz w:val="20"/>
          <w:szCs w:val="20"/>
        </w:rPr>
        <w:t>. z 2014 poz. 1114 oraz z 2016 poz. 352), a wykonawca wskaz</w:t>
      </w:r>
      <w:r w:rsidR="00C64041" w:rsidRPr="006061F9">
        <w:rPr>
          <w:rFonts w:ascii="Verdana" w:hAnsi="Verdana" w:cs="Verdana"/>
          <w:b w:val="0"/>
          <w:bCs w:val="0"/>
          <w:sz w:val="20"/>
          <w:szCs w:val="20"/>
        </w:rPr>
        <w:t>ał to wraz ze złoże</w:t>
      </w:r>
      <w:bookmarkStart w:id="0" w:name="_GoBack"/>
      <w:bookmarkEnd w:id="0"/>
      <w:r w:rsidR="00C64041" w:rsidRPr="006061F9">
        <w:rPr>
          <w:rFonts w:ascii="Verdana" w:hAnsi="Verdana" w:cs="Verdana"/>
          <w:b w:val="0"/>
          <w:bCs w:val="0"/>
          <w:sz w:val="20"/>
          <w:szCs w:val="20"/>
        </w:rPr>
        <w:t>niem oferty;</w:t>
      </w:r>
    </w:p>
    <w:p w:rsidR="003761A4" w:rsidRPr="006061F9" w:rsidRDefault="00837279" w:rsidP="00CF3868">
      <w:pPr>
        <w:pStyle w:val="Tekstpodstawowy2"/>
        <w:tabs>
          <w:tab w:val="left" w:pos="1134"/>
        </w:tabs>
        <w:spacing w:before="0"/>
        <w:ind w:left="1134" w:hanging="425"/>
        <w:rPr>
          <w:rFonts w:ascii="Verdana" w:hAnsi="Verdana" w:cs="Verdana"/>
          <w:b w:val="0"/>
          <w:bCs w:val="0"/>
          <w:sz w:val="20"/>
          <w:szCs w:val="20"/>
        </w:rPr>
      </w:pPr>
      <w:r w:rsidRPr="006061F9">
        <w:rPr>
          <w:rFonts w:ascii="Verdana" w:hAnsi="Verdana"/>
          <w:b w:val="0"/>
          <w:bCs w:val="0"/>
          <w:sz w:val="20"/>
          <w:szCs w:val="20"/>
        </w:rPr>
        <w:t>4</w:t>
      </w:r>
      <w:r w:rsidR="003761A4" w:rsidRPr="006061F9">
        <w:rPr>
          <w:rFonts w:ascii="Verdana" w:hAnsi="Verdana"/>
          <w:b w:val="0"/>
          <w:bCs w:val="0"/>
          <w:sz w:val="20"/>
          <w:szCs w:val="20"/>
        </w:rPr>
        <w:t xml:space="preserve">) </w:t>
      </w:r>
      <w:r w:rsidR="003761A4" w:rsidRPr="006061F9">
        <w:rPr>
          <w:rFonts w:ascii="Verdana" w:hAnsi="Verdana"/>
          <w:b w:val="0"/>
          <w:bCs w:val="0"/>
          <w:sz w:val="20"/>
          <w:szCs w:val="20"/>
        </w:rPr>
        <w:tab/>
      </w:r>
      <w:r w:rsidR="00C64041" w:rsidRPr="006061F9">
        <w:rPr>
          <w:rFonts w:ascii="Verdana" w:hAnsi="Verdana" w:cs="Verdana"/>
          <w:b w:val="0"/>
          <w:bCs w:val="0"/>
          <w:sz w:val="20"/>
          <w:szCs w:val="20"/>
        </w:rPr>
        <w:t>Gwarancja lub poręczenie</w:t>
      </w:r>
      <w:r w:rsidR="003761A4" w:rsidRPr="006061F9">
        <w:rPr>
          <w:rFonts w:ascii="Verdana" w:hAnsi="Verdana" w:cs="Verdana"/>
          <w:b w:val="0"/>
          <w:bCs w:val="0"/>
          <w:sz w:val="20"/>
          <w:szCs w:val="20"/>
        </w:rPr>
        <w:t>, jeśli wadium wnoszone jest w innej formie niż pieniądz.</w:t>
      </w:r>
    </w:p>
    <w:p w:rsidR="00CD214F" w:rsidRPr="006061F9" w:rsidRDefault="00CD214F" w:rsidP="00CF3868">
      <w:pPr>
        <w:pStyle w:val="Tekstpodstawowy2"/>
        <w:tabs>
          <w:tab w:val="left" w:pos="1134"/>
        </w:tabs>
        <w:spacing w:before="0"/>
        <w:ind w:left="1134" w:hanging="425"/>
        <w:rPr>
          <w:rFonts w:ascii="Verdana" w:hAnsi="Verdana"/>
          <w:b w:val="0"/>
          <w:bCs w:val="0"/>
          <w:sz w:val="20"/>
          <w:szCs w:val="20"/>
        </w:rPr>
      </w:pPr>
    </w:p>
    <w:p w:rsidR="00912F01" w:rsidRPr="006061F9" w:rsidRDefault="00912F01" w:rsidP="00CF3868">
      <w:pPr>
        <w:pStyle w:val="Tekstpodstawowy2"/>
        <w:spacing w:before="0"/>
        <w:ind w:left="709" w:hanging="709"/>
        <w:rPr>
          <w:rFonts w:ascii="Verdana" w:hAnsi="Verdana"/>
          <w:b w:val="0"/>
          <w:iCs/>
          <w:sz w:val="20"/>
          <w:szCs w:val="20"/>
        </w:rPr>
      </w:pPr>
      <w:r w:rsidRPr="006061F9">
        <w:rPr>
          <w:rFonts w:ascii="Verdana" w:hAnsi="Verdana" w:cs="Verdana"/>
          <w:b w:val="0"/>
          <w:sz w:val="20"/>
          <w:szCs w:val="20"/>
        </w:rPr>
        <w:t>13.7.</w:t>
      </w:r>
      <w:r w:rsidRPr="006061F9">
        <w:rPr>
          <w:rFonts w:ascii="Verdana" w:hAnsi="Verdana" w:cs="Verdana"/>
          <w:b w:val="0"/>
          <w:sz w:val="20"/>
          <w:szCs w:val="20"/>
        </w:rPr>
        <w:tab/>
      </w:r>
      <w:r w:rsidR="003761A4" w:rsidRPr="006061F9">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6061F9" w:rsidRDefault="00912F01" w:rsidP="00CF3868">
      <w:pPr>
        <w:pStyle w:val="Tekstpodstawowy2"/>
        <w:spacing w:before="0"/>
        <w:ind w:left="709" w:hanging="709"/>
        <w:rPr>
          <w:rFonts w:ascii="Verdana" w:hAnsi="Verdana"/>
          <w:b w:val="0"/>
          <w:iCs/>
          <w:sz w:val="20"/>
          <w:szCs w:val="20"/>
        </w:rPr>
      </w:pPr>
      <w:r w:rsidRPr="006061F9">
        <w:rPr>
          <w:rFonts w:ascii="Verdana" w:hAnsi="Verdana" w:cs="Verdana"/>
          <w:b w:val="0"/>
          <w:sz w:val="20"/>
          <w:szCs w:val="20"/>
        </w:rPr>
        <w:t>13.8.</w:t>
      </w:r>
      <w:r w:rsidRPr="006061F9">
        <w:rPr>
          <w:rFonts w:ascii="Verdana" w:hAnsi="Verdana" w:cs="Verdana"/>
          <w:b w:val="0"/>
          <w:sz w:val="20"/>
          <w:szCs w:val="20"/>
        </w:rPr>
        <w:tab/>
      </w:r>
      <w:r w:rsidR="003761A4" w:rsidRPr="006061F9">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6061F9">
        <w:rPr>
          <w:rFonts w:ascii="Verdana" w:hAnsi="Verdana" w:cs="Verdana"/>
          <w:b w:val="0"/>
          <w:bCs w:val="0"/>
          <w:sz w:val="20"/>
          <w:szCs w:val="20"/>
        </w:rPr>
        <w:t>.</w:t>
      </w:r>
    </w:p>
    <w:p w:rsidR="00912F01" w:rsidRPr="006061F9" w:rsidRDefault="00912F01" w:rsidP="00912F01">
      <w:pPr>
        <w:pStyle w:val="Tekstpodstawowy2"/>
        <w:ind w:left="709" w:hanging="709"/>
        <w:rPr>
          <w:rFonts w:ascii="Verdana" w:hAnsi="Verdana"/>
          <w:b w:val="0"/>
          <w:iCs/>
          <w:sz w:val="20"/>
          <w:szCs w:val="20"/>
        </w:rPr>
      </w:pPr>
      <w:r w:rsidRPr="006061F9">
        <w:rPr>
          <w:rFonts w:ascii="Verdana" w:hAnsi="Verdana" w:cs="Verdana"/>
          <w:b w:val="0"/>
          <w:sz w:val="20"/>
          <w:szCs w:val="20"/>
        </w:rPr>
        <w:t>13.9.</w:t>
      </w:r>
      <w:r w:rsidRPr="006061F9">
        <w:rPr>
          <w:rFonts w:ascii="Verdana" w:hAnsi="Verdana" w:cs="Verdana"/>
          <w:b w:val="0"/>
          <w:sz w:val="20"/>
          <w:szCs w:val="20"/>
        </w:rPr>
        <w:tab/>
      </w:r>
      <w:r w:rsidR="003761A4" w:rsidRPr="006061F9">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6061F9">
        <w:rPr>
          <w:rFonts w:ascii="Verdana" w:hAnsi="Verdana" w:cs="Verdana"/>
          <w:b w:val="0"/>
          <w:bCs w:val="0"/>
          <w:sz w:val="20"/>
          <w:szCs w:val="20"/>
        </w:rPr>
        <w:t>.</w:t>
      </w:r>
    </w:p>
    <w:p w:rsidR="003761A4" w:rsidRPr="006061F9" w:rsidRDefault="003761A4" w:rsidP="003761A4">
      <w:pPr>
        <w:pStyle w:val="Tekstpodstawowy2"/>
        <w:ind w:left="709" w:hanging="709"/>
        <w:rPr>
          <w:rFonts w:ascii="Verdana" w:hAnsi="Verdana"/>
          <w:b w:val="0"/>
          <w:iCs/>
          <w:sz w:val="20"/>
          <w:szCs w:val="20"/>
        </w:rPr>
      </w:pPr>
      <w:r w:rsidRPr="006061F9">
        <w:rPr>
          <w:rFonts w:ascii="Verdana" w:hAnsi="Verdana" w:cs="Verdana"/>
          <w:b w:val="0"/>
          <w:sz w:val="20"/>
          <w:szCs w:val="20"/>
        </w:rPr>
        <w:t>13.10.</w:t>
      </w:r>
      <w:r w:rsidRPr="006061F9">
        <w:rPr>
          <w:rFonts w:ascii="Verdana" w:hAnsi="Verdana" w:cs="Verdana"/>
          <w:b w:val="0"/>
          <w:sz w:val="20"/>
          <w:szCs w:val="20"/>
        </w:rPr>
        <w:tab/>
      </w:r>
      <w:r w:rsidRPr="006061F9">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6061F9" w:rsidRDefault="003761A4" w:rsidP="003761A4">
      <w:pPr>
        <w:pStyle w:val="Tekstpodstawowy2"/>
        <w:ind w:left="709" w:hanging="709"/>
        <w:rPr>
          <w:rFonts w:ascii="Verdana" w:hAnsi="Verdana"/>
          <w:b w:val="0"/>
          <w:iCs/>
          <w:sz w:val="20"/>
          <w:szCs w:val="20"/>
        </w:rPr>
      </w:pPr>
      <w:r w:rsidRPr="006061F9">
        <w:rPr>
          <w:rFonts w:ascii="Verdana" w:hAnsi="Verdana" w:cs="Verdana"/>
          <w:b w:val="0"/>
          <w:sz w:val="20"/>
          <w:szCs w:val="20"/>
        </w:rPr>
        <w:t>13.11.</w:t>
      </w:r>
      <w:r w:rsidRPr="006061F9">
        <w:rPr>
          <w:rFonts w:ascii="Verdana" w:hAnsi="Verdana" w:cs="Verdana"/>
          <w:b w:val="0"/>
          <w:sz w:val="20"/>
          <w:szCs w:val="20"/>
        </w:rPr>
        <w:tab/>
      </w:r>
      <w:r w:rsidRPr="006061F9">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6061F9" w:rsidRDefault="003761A4" w:rsidP="003761A4">
      <w:pPr>
        <w:pStyle w:val="Tekstpodstawowy2"/>
        <w:ind w:left="709" w:hanging="709"/>
        <w:rPr>
          <w:rFonts w:ascii="Verdana" w:hAnsi="Verdana"/>
          <w:b w:val="0"/>
          <w:iCs/>
          <w:sz w:val="20"/>
          <w:szCs w:val="20"/>
        </w:rPr>
      </w:pPr>
      <w:r w:rsidRPr="006061F9">
        <w:rPr>
          <w:rFonts w:ascii="Verdana" w:hAnsi="Verdana" w:cs="Verdana"/>
          <w:b w:val="0"/>
          <w:sz w:val="20"/>
          <w:szCs w:val="20"/>
        </w:rPr>
        <w:t>13.12.</w:t>
      </w:r>
      <w:r w:rsidRPr="006061F9">
        <w:rPr>
          <w:rFonts w:ascii="Verdana" w:hAnsi="Verdana" w:cs="Verdana"/>
          <w:b w:val="0"/>
          <w:sz w:val="20"/>
          <w:szCs w:val="20"/>
        </w:rPr>
        <w:tab/>
      </w:r>
      <w:r w:rsidRPr="006061F9">
        <w:rPr>
          <w:rFonts w:ascii="Verdana" w:hAnsi="Verdana"/>
          <w:b w:val="0"/>
          <w:sz w:val="20"/>
          <w:szCs w:val="20"/>
        </w:rPr>
        <w:t xml:space="preserve">Zamawiający informuje, iż zgodnie z art. 8 ust. 3 ustawy </w:t>
      </w:r>
      <w:proofErr w:type="spellStart"/>
      <w:r w:rsidRPr="006061F9">
        <w:rPr>
          <w:rFonts w:ascii="Verdana" w:hAnsi="Verdana"/>
          <w:b w:val="0"/>
          <w:sz w:val="20"/>
          <w:szCs w:val="20"/>
        </w:rPr>
        <w:t>Pzp</w:t>
      </w:r>
      <w:proofErr w:type="spellEnd"/>
      <w:r w:rsidRPr="006061F9">
        <w:rPr>
          <w:rFonts w:ascii="Verdana" w:hAnsi="Verdana"/>
          <w:b w:val="0"/>
          <w:sz w:val="20"/>
          <w:szCs w:val="20"/>
        </w:rPr>
        <w:t xml:space="preserve">, nie ujawnia się informacji stanowiących tajemnicę przedsiębiorstwa, w rozumieniu przepisów </w:t>
      </w:r>
      <w:r w:rsidRPr="006061F9">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w:t>
      </w:r>
      <w:proofErr w:type="spellStart"/>
      <w:r w:rsidRPr="006061F9">
        <w:rPr>
          <w:rFonts w:ascii="Verdana" w:hAnsi="Verdana"/>
          <w:b w:val="0"/>
          <w:sz w:val="20"/>
          <w:szCs w:val="20"/>
        </w:rPr>
        <w:t>Pzp</w:t>
      </w:r>
      <w:proofErr w:type="spellEnd"/>
      <w:r w:rsidRPr="006061F9">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6061F9">
        <w:rPr>
          <w:rFonts w:ascii="Verdana" w:hAnsi="Verdana"/>
          <w:b w:val="0"/>
          <w:i/>
          <w:sz w:val="20"/>
          <w:szCs w:val="20"/>
        </w:rPr>
        <w:t>Informacje stanowiące tajemnicę przedsiębiorstwa – nie udostępniać</w:t>
      </w:r>
      <w:r w:rsidRPr="006061F9">
        <w:rPr>
          <w:rFonts w:ascii="Verdana" w:hAnsi="Verdana"/>
          <w:b w:val="0"/>
          <w:sz w:val="20"/>
          <w:szCs w:val="20"/>
        </w:rPr>
        <w:t>”, z zachowaniem kolejności numerowania stron oferty</w:t>
      </w:r>
      <w:r w:rsidRPr="006061F9">
        <w:rPr>
          <w:rFonts w:ascii="Verdana" w:hAnsi="Verdana" w:cs="Verdana"/>
          <w:b w:val="0"/>
          <w:bCs w:val="0"/>
          <w:sz w:val="20"/>
          <w:szCs w:val="20"/>
        </w:rPr>
        <w:t>.</w:t>
      </w:r>
    </w:p>
    <w:p w:rsidR="003761A4" w:rsidRPr="006061F9" w:rsidRDefault="003761A4" w:rsidP="003761A4">
      <w:pPr>
        <w:pStyle w:val="Tekstpodstawowy2"/>
        <w:ind w:left="709" w:hanging="709"/>
        <w:rPr>
          <w:rFonts w:ascii="Verdana" w:hAnsi="Verdana" w:cs="Verdana"/>
          <w:b w:val="0"/>
          <w:bCs w:val="0"/>
          <w:sz w:val="20"/>
          <w:szCs w:val="20"/>
        </w:rPr>
      </w:pPr>
      <w:r w:rsidRPr="006061F9">
        <w:rPr>
          <w:rFonts w:ascii="Verdana" w:hAnsi="Verdana" w:cs="Verdana"/>
          <w:b w:val="0"/>
          <w:sz w:val="20"/>
          <w:szCs w:val="20"/>
        </w:rPr>
        <w:lastRenderedPageBreak/>
        <w:t>13.13.</w:t>
      </w:r>
      <w:r w:rsidRPr="006061F9">
        <w:rPr>
          <w:rFonts w:ascii="Verdana" w:hAnsi="Verdana" w:cs="Verdana"/>
          <w:b w:val="0"/>
          <w:sz w:val="20"/>
          <w:szCs w:val="20"/>
        </w:rPr>
        <w:tab/>
      </w:r>
      <w:r w:rsidRPr="006061F9">
        <w:rPr>
          <w:rFonts w:ascii="Verdana" w:hAnsi="Verdana" w:cs="Verdana"/>
          <w:b w:val="0"/>
          <w:bCs w:val="0"/>
          <w:sz w:val="20"/>
          <w:szCs w:val="20"/>
        </w:rPr>
        <w:t xml:space="preserve">Ofertę wraz z oświadczeniami i dokumentami należy sporządzić i złożyć w </w:t>
      </w:r>
      <w:r w:rsidR="002C1FBE" w:rsidRPr="006061F9">
        <w:rPr>
          <w:rFonts w:ascii="Verdana" w:hAnsi="Verdana" w:cs="Verdana"/>
          <w:b w:val="0"/>
          <w:bCs w:val="0"/>
          <w:sz w:val="20"/>
          <w:szCs w:val="20"/>
        </w:rPr>
        <w:t>jednym egzemplarzu</w:t>
      </w:r>
      <w:r w:rsidRPr="006061F9">
        <w:rPr>
          <w:rFonts w:ascii="Verdana" w:hAnsi="Verdana" w:cs="Verdana"/>
          <w:b w:val="0"/>
          <w:bCs w:val="0"/>
          <w:sz w:val="20"/>
          <w:szCs w:val="20"/>
        </w:rPr>
        <w:t>. Ofertę należy umieścić w</w:t>
      </w:r>
      <w:r w:rsidR="002C1FBE" w:rsidRPr="006061F9">
        <w:rPr>
          <w:rFonts w:ascii="Verdana" w:hAnsi="Verdana" w:cs="Verdana"/>
          <w:b w:val="0"/>
          <w:bCs w:val="0"/>
          <w:sz w:val="20"/>
          <w:szCs w:val="20"/>
        </w:rPr>
        <w:t xml:space="preserve"> </w:t>
      </w:r>
      <w:r w:rsidRPr="006061F9">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6061F9">
        <w:rPr>
          <w:rFonts w:ascii="Verdana" w:hAnsi="Verdana" w:cs="Verdana"/>
          <w:b w:val="0"/>
          <w:bCs w:val="0"/>
          <w:sz w:val="20"/>
          <w:szCs w:val="20"/>
        </w:rPr>
        <w:t xml:space="preserve"> </w:t>
      </w:r>
      <w:r w:rsidRPr="006061F9">
        <w:rPr>
          <w:rFonts w:ascii="Verdana" w:hAnsi="Verdana" w:cs="Verdana"/>
          <w:b w:val="0"/>
          <w:bCs w:val="0"/>
          <w:sz w:val="20"/>
          <w:szCs w:val="20"/>
        </w:rPr>
        <w:t>adresem Wykonawcy, zaadresowane następująco:</w:t>
      </w:r>
    </w:p>
    <w:p w:rsidR="00680E75" w:rsidRPr="006061F9" w:rsidRDefault="00680E75" w:rsidP="003761A4">
      <w:pPr>
        <w:pStyle w:val="Tekstpodstawowy2"/>
        <w:ind w:left="709" w:hanging="709"/>
        <w:rPr>
          <w:rFonts w:ascii="Verdana" w:hAnsi="Verdana" w:cs="Verdana"/>
          <w:b w:val="0"/>
          <w:bCs w:val="0"/>
          <w:sz w:val="20"/>
          <w:szCs w:val="20"/>
        </w:rPr>
      </w:pPr>
    </w:p>
    <w:p w:rsidR="00240D43" w:rsidRPr="006061F9" w:rsidRDefault="00240D43" w:rsidP="00240D43">
      <w:pPr>
        <w:pStyle w:val="rozdzia"/>
        <w:jc w:val="center"/>
        <w:rPr>
          <w:sz w:val="20"/>
          <w:szCs w:val="20"/>
        </w:rPr>
      </w:pPr>
      <w:r w:rsidRPr="006061F9">
        <w:rPr>
          <w:sz w:val="20"/>
          <w:szCs w:val="20"/>
        </w:rPr>
        <w:t>Ministerstwo Sprawiedliwości</w:t>
      </w:r>
    </w:p>
    <w:p w:rsidR="00240D43" w:rsidRPr="006061F9" w:rsidRDefault="00240D43" w:rsidP="00240D43">
      <w:pPr>
        <w:pStyle w:val="rozdzia"/>
        <w:jc w:val="center"/>
        <w:rPr>
          <w:sz w:val="20"/>
          <w:szCs w:val="20"/>
        </w:rPr>
      </w:pPr>
      <w:r w:rsidRPr="006061F9">
        <w:rPr>
          <w:sz w:val="20"/>
          <w:szCs w:val="20"/>
        </w:rPr>
        <w:t>Al. Ujazdowskie 11</w:t>
      </w:r>
    </w:p>
    <w:p w:rsidR="00240D43" w:rsidRPr="006061F9" w:rsidRDefault="00240D43" w:rsidP="00240D43">
      <w:pPr>
        <w:pStyle w:val="rozdzia"/>
        <w:jc w:val="center"/>
        <w:rPr>
          <w:sz w:val="20"/>
          <w:szCs w:val="20"/>
        </w:rPr>
      </w:pPr>
      <w:r w:rsidRPr="006061F9">
        <w:rPr>
          <w:sz w:val="20"/>
          <w:szCs w:val="20"/>
        </w:rPr>
        <w:t>00-567 Warszawa</w:t>
      </w:r>
    </w:p>
    <w:p w:rsidR="00240D43" w:rsidRPr="006061F9" w:rsidRDefault="00240D43" w:rsidP="00592F7B">
      <w:pPr>
        <w:ind w:firstLine="851"/>
        <w:jc w:val="center"/>
        <w:rPr>
          <w:rFonts w:ascii="Verdana" w:hAnsi="Verdana" w:cs="Arial"/>
          <w:sz w:val="20"/>
          <w:szCs w:val="20"/>
        </w:rPr>
      </w:pPr>
      <w:r w:rsidRPr="006061F9">
        <w:rPr>
          <w:rFonts w:ascii="Verdana" w:hAnsi="Verdana" w:cs="Arial"/>
          <w:sz w:val="20"/>
          <w:szCs w:val="20"/>
        </w:rPr>
        <w:t>oraz opisane:</w:t>
      </w:r>
    </w:p>
    <w:p w:rsidR="00240D43" w:rsidRPr="006061F9" w:rsidRDefault="00240D43" w:rsidP="00240D43">
      <w:pPr>
        <w:jc w:val="center"/>
        <w:outlineLvl w:val="0"/>
        <w:rPr>
          <w:rFonts w:ascii="Verdana" w:hAnsi="Verdana" w:cs="Arial"/>
          <w:b/>
          <w:sz w:val="20"/>
          <w:szCs w:val="20"/>
        </w:rPr>
      </w:pPr>
      <w:r w:rsidRPr="006061F9">
        <w:rPr>
          <w:rFonts w:ascii="Verdana" w:hAnsi="Verdana" w:cs="Arial"/>
          <w:b/>
          <w:sz w:val="20"/>
          <w:szCs w:val="20"/>
        </w:rPr>
        <w:t>postępowanie nr: BA-F-II-3710-</w:t>
      </w:r>
      <w:r w:rsidR="007626D6" w:rsidRPr="006061F9">
        <w:rPr>
          <w:rFonts w:ascii="Verdana" w:hAnsi="Verdana" w:cs="Arial"/>
          <w:b/>
          <w:sz w:val="20"/>
          <w:szCs w:val="20"/>
        </w:rPr>
        <w:t>43</w:t>
      </w:r>
      <w:r w:rsidRPr="006061F9">
        <w:rPr>
          <w:rFonts w:ascii="Verdana" w:hAnsi="Verdana" w:cs="Arial"/>
          <w:b/>
          <w:sz w:val="20"/>
          <w:szCs w:val="20"/>
        </w:rPr>
        <w:t>/16</w:t>
      </w:r>
    </w:p>
    <w:p w:rsidR="00240D43" w:rsidRPr="006061F9" w:rsidRDefault="00240D43" w:rsidP="00240D43">
      <w:pPr>
        <w:jc w:val="center"/>
        <w:outlineLvl w:val="0"/>
        <w:rPr>
          <w:rFonts w:ascii="Verdana" w:hAnsi="Verdana" w:cs="Arial"/>
          <w:b/>
          <w:sz w:val="20"/>
          <w:szCs w:val="20"/>
        </w:rPr>
      </w:pPr>
      <w:r w:rsidRPr="006061F9">
        <w:rPr>
          <w:rStyle w:val="tekstdokbold"/>
          <w:rFonts w:ascii="Verdana" w:hAnsi="Verdana" w:cs="Arial"/>
          <w:bCs w:val="0"/>
          <w:sz w:val="20"/>
          <w:szCs w:val="20"/>
        </w:rPr>
        <w:t>„</w:t>
      </w:r>
      <w:r w:rsidR="00733F4A" w:rsidRPr="006061F9">
        <w:rPr>
          <w:rStyle w:val="tekstdokbold"/>
          <w:rFonts w:ascii="Verdana" w:hAnsi="Verdana" w:cs="Arial"/>
          <w:bCs w:val="0"/>
          <w:sz w:val="20"/>
          <w:szCs w:val="20"/>
        </w:rPr>
        <w:t>Zakup materiałów spersonalizowanych na potrzeby poszczególnych jednostek organizacyjnych Ministerstwa Sprawiedliwości</w:t>
      </w:r>
    </w:p>
    <w:p w:rsidR="003761A4" w:rsidRPr="006061F9" w:rsidRDefault="00240D43" w:rsidP="00592F7B">
      <w:pPr>
        <w:jc w:val="center"/>
        <w:outlineLvl w:val="0"/>
        <w:rPr>
          <w:rStyle w:val="tekstdokbold"/>
          <w:rFonts w:ascii="Verdana" w:hAnsi="Verdana" w:cs="Arial"/>
          <w:bCs w:val="0"/>
          <w:sz w:val="20"/>
          <w:szCs w:val="20"/>
        </w:rPr>
      </w:pPr>
      <w:r w:rsidRPr="006061F9">
        <w:rPr>
          <w:rStyle w:val="tekstdokbold"/>
          <w:rFonts w:ascii="Verdana" w:hAnsi="Verdana" w:cs="Arial"/>
          <w:bCs w:val="0"/>
          <w:sz w:val="20"/>
          <w:szCs w:val="20"/>
        </w:rPr>
        <w:t>Nie otwierać przed dniem</w:t>
      </w:r>
      <w:r w:rsidR="00592F7B" w:rsidRPr="006061F9">
        <w:rPr>
          <w:rStyle w:val="tekstdokbold"/>
          <w:rFonts w:ascii="Verdana" w:hAnsi="Verdana" w:cs="Arial"/>
          <w:bCs w:val="0"/>
          <w:sz w:val="20"/>
          <w:szCs w:val="20"/>
        </w:rPr>
        <w:t xml:space="preserve"> </w:t>
      </w:r>
      <w:r w:rsidR="00F64D2A" w:rsidRPr="006061F9">
        <w:rPr>
          <w:rStyle w:val="tekstdokbold"/>
          <w:rFonts w:ascii="Verdana" w:hAnsi="Verdana" w:cs="Arial"/>
          <w:bCs w:val="0"/>
          <w:sz w:val="20"/>
          <w:szCs w:val="20"/>
        </w:rPr>
        <w:t>05.</w:t>
      </w:r>
      <w:r w:rsidR="00733F4A" w:rsidRPr="006061F9">
        <w:rPr>
          <w:rStyle w:val="tekstdokbold"/>
          <w:rFonts w:ascii="Verdana" w:hAnsi="Verdana" w:cs="Arial"/>
          <w:bCs w:val="0"/>
          <w:sz w:val="20"/>
          <w:szCs w:val="20"/>
        </w:rPr>
        <w:t>10</w:t>
      </w:r>
      <w:r w:rsidRPr="006061F9">
        <w:rPr>
          <w:rStyle w:val="tekstdokbold"/>
          <w:rFonts w:ascii="Verdana" w:hAnsi="Verdana" w:cs="Arial"/>
          <w:bCs w:val="0"/>
          <w:sz w:val="20"/>
          <w:szCs w:val="20"/>
        </w:rPr>
        <w:t>.2016 r., godz. 13:00”</w:t>
      </w:r>
    </w:p>
    <w:p w:rsidR="00680E75" w:rsidRPr="006061F9" w:rsidRDefault="00680E75" w:rsidP="00592F7B">
      <w:pPr>
        <w:jc w:val="center"/>
        <w:outlineLvl w:val="0"/>
        <w:rPr>
          <w:rFonts w:ascii="Verdana" w:hAnsi="Verdana" w:cs="Arial"/>
          <w:b/>
          <w:sz w:val="20"/>
          <w:szCs w:val="20"/>
        </w:rPr>
      </w:pPr>
    </w:p>
    <w:p w:rsidR="003761A4" w:rsidRPr="006061F9" w:rsidRDefault="003761A4" w:rsidP="003761A4">
      <w:pPr>
        <w:pStyle w:val="Tekstpodstawowy2"/>
        <w:ind w:left="709" w:hanging="709"/>
        <w:rPr>
          <w:rFonts w:ascii="Verdana" w:hAnsi="Verdana"/>
          <w:b w:val="0"/>
          <w:iCs/>
          <w:sz w:val="20"/>
          <w:szCs w:val="20"/>
        </w:rPr>
      </w:pPr>
      <w:r w:rsidRPr="006061F9">
        <w:rPr>
          <w:rFonts w:ascii="Verdana" w:hAnsi="Verdana" w:cs="Verdana"/>
          <w:b w:val="0"/>
          <w:sz w:val="20"/>
          <w:szCs w:val="20"/>
        </w:rPr>
        <w:t>13.14.</w:t>
      </w:r>
      <w:r w:rsidRPr="006061F9">
        <w:rPr>
          <w:rFonts w:ascii="Verdana" w:hAnsi="Verdana" w:cs="Verdana"/>
          <w:b w:val="0"/>
          <w:sz w:val="20"/>
          <w:szCs w:val="20"/>
        </w:rPr>
        <w:tab/>
      </w:r>
      <w:r w:rsidRPr="006061F9">
        <w:rPr>
          <w:rFonts w:ascii="Verdana" w:hAnsi="Verdana" w:cs="Verdana"/>
          <w:b w:val="0"/>
          <w:bCs w:val="0"/>
          <w:sz w:val="20"/>
          <w:szCs w:val="20"/>
        </w:rPr>
        <w:t xml:space="preserve">Wymagania określone w pkt </w:t>
      </w:r>
      <w:r w:rsidR="00525ACE" w:rsidRPr="006061F9">
        <w:rPr>
          <w:rFonts w:ascii="Verdana" w:hAnsi="Verdana" w:cs="Verdana"/>
          <w:b w:val="0"/>
          <w:bCs w:val="0"/>
          <w:sz w:val="20"/>
          <w:szCs w:val="20"/>
        </w:rPr>
        <w:t>13</w:t>
      </w:r>
      <w:r w:rsidRPr="006061F9">
        <w:rPr>
          <w:rFonts w:ascii="Verdana" w:hAnsi="Verdana" w:cs="Verdana"/>
          <w:b w:val="0"/>
          <w:bCs w:val="0"/>
          <w:sz w:val="20"/>
          <w:szCs w:val="20"/>
        </w:rPr>
        <w:t xml:space="preserve">.11. - </w:t>
      </w:r>
      <w:r w:rsidR="00525ACE" w:rsidRPr="006061F9">
        <w:rPr>
          <w:rFonts w:ascii="Verdana" w:hAnsi="Verdana" w:cs="Verdana"/>
          <w:b w:val="0"/>
          <w:bCs w:val="0"/>
          <w:sz w:val="20"/>
          <w:szCs w:val="20"/>
        </w:rPr>
        <w:t>13</w:t>
      </w:r>
      <w:r w:rsidRPr="006061F9">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Pr="006061F9" w:rsidRDefault="003761A4" w:rsidP="007376C2">
      <w:pPr>
        <w:pStyle w:val="Tekstpodstawowy2"/>
        <w:spacing w:after="120"/>
        <w:ind w:left="709" w:hanging="709"/>
        <w:rPr>
          <w:rFonts w:ascii="Verdana" w:hAnsi="Verdana" w:cs="Verdana"/>
          <w:b w:val="0"/>
          <w:sz w:val="20"/>
          <w:szCs w:val="20"/>
        </w:rPr>
      </w:pPr>
      <w:r w:rsidRPr="006061F9">
        <w:rPr>
          <w:rFonts w:ascii="Verdana" w:hAnsi="Verdana" w:cs="Verdana"/>
          <w:b w:val="0"/>
          <w:sz w:val="20"/>
          <w:szCs w:val="20"/>
        </w:rPr>
        <w:t>13.15.</w:t>
      </w:r>
      <w:r w:rsidRPr="006061F9">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6061F9" w:rsidRDefault="00977978" w:rsidP="00977978">
      <w:pPr>
        <w:ind w:left="720" w:hanging="720"/>
        <w:jc w:val="both"/>
        <w:rPr>
          <w:rFonts w:ascii="Verdana" w:hAnsi="Verdana" w:cs="Verdana"/>
          <w:b/>
          <w:sz w:val="20"/>
          <w:szCs w:val="20"/>
        </w:rPr>
      </w:pPr>
      <w:r w:rsidRPr="006061F9">
        <w:rPr>
          <w:rFonts w:ascii="Verdana" w:hAnsi="Verdana" w:cs="Verdana"/>
          <w:b/>
          <w:sz w:val="20"/>
          <w:szCs w:val="20"/>
        </w:rPr>
        <w:t>14</w:t>
      </w:r>
      <w:r w:rsidRPr="006061F9">
        <w:rPr>
          <w:rFonts w:ascii="Verdana" w:hAnsi="Verdana" w:cs="Verdana"/>
          <w:sz w:val="20"/>
          <w:szCs w:val="20"/>
        </w:rPr>
        <w:t xml:space="preserve">. </w:t>
      </w:r>
      <w:r w:rsidRPr="006061F9">
        <w:rPr>
          <w:rFonts w:ascii="Verdana" w:hAnsi="Verdana" w:cs="Verdana"/>
          <w:sz w:val="20"/>
          <w:szCs w:val="20"/>
        </w:rPr>
        <w:tab/>
      </w:r>
      <w:r w:rsidRPr="006061F9">
        <w:rPr>
          <w:rStyle w:val="tekstdokbold"/>
          <w:rFonts w:ascii="Verdana" w:hAnsi="Verdana" w:cs="Verdana"/>
          <w:sz w:val="20"/>
          <w:szCs w:val="20"/>
        </w:rPr>
        <w:t>OPIS SPOSOBU OBLICZENIA CENY OFERTY</w:t>
      </w:r>
    </w:p>
    <w:p w:rsidR="00071C33" w:rsidRPr="006061F9" w:rsidRDefault="00977978" w:rsidP="00071C33">
      <w:pPr>
        <w:spacing w:after="120"/>
        <w:ind w:left="709" w:hanging="709"/>
        <w:jc w:val="both"/>
        <w:rPr>
          <w:rFonts w:ascii="Verdana" w:hAnsi="Verdana"/>
          <w:sz w:val="20"/>
          <w:szCs w:val="20"/>
          <w:lang w:eastAsia="ar-SA"/>
        </w:rPr>
      </w:pPr>
      <w:r w:rsidRPr="006061F9">
        <w:rPr>
          <w:rFonts w:ascii="Verdana" w:hAnsi="Verdana" w:cs="Verdana"/>
          <w:sz w:val="20"/>
          <w:szCs w:val="20"/>
        </w:rPr>
        <w:t>14.1.</w:t>
      </w:r>
      <w:r w:rsidRPr="006061F9">
        <w:rPr>
          <w:rFonts w:ascii="Verdana" w:hAnsi="Verdana" w:cs="Verdana"/>
          <w:sz w:val="20"/>
          <w:szCs w:val="20"/>
        </w:rPr>
        <w:tab/>
      </w:r>
      <w:r w:rsidR="00071C33" w:rsidRPr="006061F9">
        <w:rPr>
          <w:rFonts w:ascii="Verdana" w:hAnsi="Verdana"/>
          <w:sz w:val="20"/>
          <w:szCs w:val="20"/>
          <w:lang w:eastAsia="ar-SA"/>
        </w:rPr>
        <w:t xml:space="preserve">Wykonawca, uwzględniając wszystkie wymogi, o których mowa w niniejszej Specyfikacji Istotnych Warunków Zamówienia, powinien w Cenie ofertowej ująć wszelkie koszty związane z wykonaniem </w:t>
      </w:r>
      <w:r w:rsidR="00592F7B" w:rsidRPr="006061F9">
        <w:rPr>
          <w:rFonts w:ascii="Verdana" w:hAnsi="Verdana"/>
          <w:sz w:val="20"/>
          <w:szCs w:val="20"/>
          <w:lang w:eastAsia="ar-SA"/>
        </w:rPr>
        <w:t>zamówienia</w:t>
      </w:r>
      <w:r w:rsidR="00071C33" w:rsidRPr="006061F9">
        <w:rPr>
          <w:rFonts w:ascii="Verdana" w:hAnsi="Verdana"/>
          <w:sz w:val="20"/>
          <w:szCs w:val="20"/>
          <w:lang w:eastAsia="ar-SA"/>
        </w:rPr>
        <w:t>, w tym również koszty towarzyszące, t</w:t>
      </w:r>
      <w:r w:rsidR="00021E80" w:rsidRPr="006061F9">
        <w:rPr>
          <w:rFonts w:ascii="Verdana" w:hAnsi="Verdana"/>
          <w:sz w:val="20"/>
          <w:szCs w:val="20"/>
          <w:lang w:eastAsia="ar-SA"/>
        </w:rPr>
        <w:t xml:space="preserve">akie jak: koszty ubezpieczenia, </w:t>
      </w:r>
      <w:r w:rsidR="00071C33" w:rsidRPr="006061F9">
        <w:rPr>
          <w:rFonts w:ascii="Verdana" w:hAnsi="Verdana"/>
          <w:sz w:val="20"/>
          <w:szCs w:val="20"/>
          <w:lang w:eastAsia="ar-SA"/>
        </w:rPr>
        <w:t>itp., niezbędne dla pełnego</w:t>
      </w:r>
      <w:r w:rsidR="00CE6631" w:rsidRPr="006061F9">
        <w:rPr>
          <w:rFonts w:ascii="Verdana" w:hAnsi="Verdana"/>
          <w:sz w:val="20"/>
          <w:szCs w:val="20"/>
          <w:lang w:eastAsia="ar-SA"/>
        </w:rPr>
        <w:br/>
      </w:r>
      <w:r w:rsidR="00071C33" w:rsidRPr="006061F9">
        <w:rPr>
          <w:rFonts w:ascii="Verdana" w:hAnsi="Verdana"/>
          <w:sz w:val="20"/>
          <w:szCs w:val="20"/>
          <w:lang w:eastAsia="ar-SA"/>
        </w:rPr>
        <w:t>i pra</w:t>
      </w:r>
      <w:r w:rsidR="00D95034" w:rsidRPr="006061F9">
        <w:rPr>
          <w:rFonts w:ascii="Verdana" w:hAnsi="Verdana"/>
          <w:sz w:val="20"/>
          <w:szCs w:val="20"/>
          <w:lang w:eastAsia="ar-SA"/>
        </w:rPr>
        <w:t>widłowego wykonania zamówienia.</w:t>
      </w:r>
    </w:p>
    <w:p w:rsidR="00D95034" w:rsidRPr="007F2788" w:rsidRDefault="00D95034" w:rsidP="00D95034">
      <w:pPr>
        <w:pStyle w:val="Tekstpodstawowy2"/>
        <w:tabs>
          <w:tab w:val="left" w:pos="709"/>
        </w:tabs>
        <w:ind w:left="709" w:hanging="709"/>
        <w:rPr>
          <w:rFonts w:ascii="Verdana" w:hAnsi="Verdana" w:cs="Arial"/>
          <w:b w:val="0"/>
          <w:sz w:val="20"/>
          <w:szCs w:val="20"/>
        </w:rPr>
      </w:pPr>
      <w:r w:rsidRPr="006061F9">
        <w:rPr>
          <w:rFonts w:ascii="Verdana" w:hAnsi="Verdana"/>
          <w:b w:val="0"/>
          <w:bCs w:val="0"/>
          <w:sz w:val="20"/>
          <w:szCs w:val="20"/>
        </w:rPr>
        <w:t>14.2.</w:t>
      </w:r>
      <w:r w:rsidRPr="006061F9">
        <w:rPr>
          <w:rFonts w:ascii="Verdana" w:hAnsi="Verdana"/>
          <w:b w:val="0"/>
          <w:bCs w:val="0"/>
          <w:sz w:val="20"/>
          <w:szCs w:val="20"/>
        </w:rPr>
        <w:tab/>
      </w:r>
      <w:r w:rsidRPr="006061F9">
        <w:rPr>
          <w:rFonts w:ascii="Verdana" w:hAnsi="Verdana" w:cs="Arial"/>
          <w:b w:val="0"/>
          <w:sz w:val="20"/>
          <w:szCs w:val="20"/>
        </w:rPr>
        <w:t xml:space="preserve">Łączną cenę brutto oferty za wykonanie zamówienia Wykonawca wpisze do </w:t>
      </w:r>
      <w:r w:rsidRPr="007F2788">
        <w:rPr>
          <w:rFonts w:ascii="Verdana" w:hAnsi="Verdana" w:cs="Arial"/>
          <w:b w:val="0"/>
          <w:sz w:val="20"/>
          <w:szCs w:val="20"/>
        </w:rPr>
        <w:t>formularza „Oferta”.</w:t>
      </w:r>
    </w:p>
    <w:p w:rsidR="00D95034" w:rsidRPr="006061F9" w:rsidRDefault="00D95034" w:rsidP="00D95034">
      <w:pPr>
        <w:pStyle w:val="Tekstpodstawowy2"/>
        <w:tabs>
          <w:tab w:val="left" w:pos="630"/>
        </w:tabs>
        <w:ind w:left="630" w:hanging="630"/>
        <w:rPr>
          <w:rFonts w:ascii="Verdana" w:hAnsi="Verdana" w:cs="Arial"/>
          <w:b w:val="0"/>
          <w:sz w:val="20"/>
          <w:szCs w:val="20"/>
        </w:rPr>
      </w:pPr>
      <w:r w:rsidRPr="007F2788">
        <w:rPr>
          <w:rFonts w:ascii="Verdana" w:hAnsi="Verdana" w:cs="Arial"/>
          <w:b w:val="0"/>
          <w:sz w:val="20"/>
          <w:szCs w:val="20"/>
        </w:rPr>
        <w:t>14.3.  Ceny jednostkowe brutto muszą zostać podane w Formularzu cenowym, załączniku do Formularza „Oferta</w:t>
      </w:r>
      <w:r w:rsidRPr="006061F9">
        <w:rPr>
          <w:rFonts w:ascii="Verdana" w:hAnsi="Verdana" w:cs="Arial"/>
          <w:b w:val="0"/>
          <w:sz w:val="20"/>
          <w:szCs w:val="20"/>
        </w:rPr>
        <w:t xml:space="preserve">”. </w:t>
      </w:r>
    </w:p>
    <w:p w:rsidR="00071C33" w:rsidRPr="006061F9" w:rsidRDefault="00071C33" w:rsidP="00021E80">
      <w:pPr>
        <w:suppressAutoHyphens/>
        <w:spacing w:after="120"/>
        <w:ind w:left="709" w:hanging="709"/>
        <w:jc w:val="both"/>
        <w:rPr>
          <w:rFonts w:ascii="Verdana" w:hAnsi="Verdana"/>
          <w:iCs/>
          <w:sz w:val="20"/>
          <w:szCs w:val="20"/>
          <w:lang w:eastAsia="ar-SA"/>
        </w:rPr>
      </w:pPr>
      <w:r w:rsidRPr="006061F9">
        <w:rPr>
          <w:rFonts w:ascii="Verdana" w:hAnsi="Verdana"/>
          <w:color w:val="000000"/>
          <w:sz w:val="20"/>
          <w:szCs w:val="20"/>
          <w:lang w:eastAsia="ar-SA"/>
        </w:rPr>
        <w:t>14.</w:t>
      </w:r>
      <w:r w:rsidR="00D95034" w:rsidRPr="006061F9">
        <w:rPr>
          <w:rFonts w:ascii="Verdana" w:hAnsi="Verdana"/>
          <w:color w:val="000000"/>
          <w:sz w:val="20"/>
          <w:szCs w:val="20"/>
          <w:lang w:eastAsia="ar-SA"/>
        </w:rPr>
        <w:t>4</w:t>
      </w:r>
      <w:r w:rsidRPr="006061F9">
        <w:rPr>
          <w:rFonts w:ascii="Verdana" w:hAnsi="Verdana"/>
          <w:color w:val="000000"/>
          <w:sz w:val="20"/>
          <w:szCs w:val="20"/>
          <w:lang w:eastAsia="ar-SA"/>
        </w:rPr>
        <w:t xml:space="preserve">. </w:t>
      </w:r>
      <w:r w:rsidRPr="006061F9">
        <w:rPr>
          <w:rFonts w:ascii="Verdana" w:hAnsi="Verdana"/>
          <w:color w:val="000000"/>
          <w:sz w:val="20"/>
          <w:szCs w:val="20"/>
          <w:lang w:eastAsia="ar-SA"/>
        </w:rPr>
        <w:tab/>
        <w:t>Cen</w:t>
      </w:r>
      <w:r w:rsidR="002D4D48" w:rsidRPr="006061F9">
        <w:rPr>
          <w:rFonts w:ascii="Verdana" w:hAnsi="Verdana"/>
          <w:color w:val="000000"/>
          <w:sz w:val="20"/>
          <w:szCs w:val="20"/>
          <w:lang w:eastAsia="ar-SA"/>
        </w:rPr>
        <w:t>y</w:t>
      </w:r>
      <w:r w:rsidRPr="006061F9">
        <w:rPr>
          <w:rFonts w:ascii="Verdana" w:hAnsi="Verdana"/>
          <w:color w:val="000000"/>
          <w:sz w:val="20"/>
          <w:szCs w:val="20"/>
          <w:lang w:eastAsia="ar-SA"/>
        </w:rPr>
        <w:t xml:space="preserve"> mus</w:t>
      </w:r>
      <w:r w:rsidR="002D4D48" w:rsidRPr="006061F9">
        <w:rPr>
          <w:rFonts w:ascii="Verdana" w:hAnsi="Verdana"/>
          <w:color w:val="000000"/>
          <w:sz w:val="20"/>
          <w:szCs w:val="20"/>
          <w:lang w:eastAsia="ar-SA"/>
        </w:rPr>
        <w:t>zą</w:t>
      </w:r>
      <w:r w:rsidRPr="006061F9">
        <w:rPr>
          <w:rFonts w:ascii="Verdana" w:hAnsi="Verdana"/>
          <w:color w:val="000000"/>
          <w:sz w:val="20"/>
          <w:szCs w:val="20"/>
          <w:lang w:eastAsia="ar-SA"/>
        </w:rPr>
        <w:t xml:space="preserve"> być wyrażon</w:t>
      </w:r>
      <w:r w:rsidR="002D4D48" w:rsidRPr="006061F9">
        <w:rPr>
          <w:rFonts w:ascii="Verdana" w:hAnsi="Verdana"/>
          <w:color w:val="000000"/>
          <w:sz w:val="20"/>
          <w:szCs w:val="20"/>
          <w:lang w:eastAsia="ar-SA"/>
        </w:rPr>
        <w:t>e</w:t>
      </w:r>
      <w:r w:rsidRPr="006061F9">
        <w:rPr>
          <w:rFonts w:ascii="Verdana" w:hAnsi="Verdana"/>
          <w:color w:val="000000"/>
          <w:sz w:val="20"/>
          <w:szCs w:val="20"/>
          <w:lang w:eastAsia="ar-SA"/>
        </w:rPr>
        <w:t xml:space="preserve"> w PLN z dokładnością do dwóch miejsc po przecinku.</w:t>
      </w:r>
    </w:p>
    <w:p w:rsidR="00BE245A" w:rsidRPr="006061F9" w:rsidRDefault="00BE245A" w:rsidP="00BE245A">
      <w:pPr>
        <w:jc w:val="both"/>
        <w:rPr>
          <w:rFonts w:ascii="Verdana" w:hAnsi="Verdana"/>
          <w:sz w:val="20"/>
          <w:szCs w:val="20"/>
        </w:rPr>
      </w:pPr>
    </w:p>
    <w:p w:rsidR="001A448F" w:rsidRPr="006061F9" w:rsidRDefault="001A448F" w:rsidP="001A448F">
      <w:pPr>
        <w:suppressAutoHyphens/>
        <w:rPr>
          <w:rFonts w:ascii="Verdana" w:hAnsi="Verdana"/>
          <w:b/>
          <w:sz w:val="20"/>
          <w:szCs w:val="20"/>
          <w:lang w:eastAsia="ar-SA"/>
        </w:rPr>
      </w:pPr>
      <w:r w:rsidRPr="006061F9">
        <w:rPr>
          <w:rFonts w:ascii="Verdana" w:hAnsi="Verdana"/>
          <w:b/>
          <w:sz w:val="20"/>
          <w:szCs w:val="20"/>
          <w:lang w:eastAsia="ar-SA"/>
        </w:rPr>
        <w:t>1</w:t>
      </w:r>
      <w:r w:rsidR="00C0323A" w:rsidRPr="006061F9">
        <w:rPr>
          <w:rFonts w:ascii="Verdana" w:hAnsi="Verdana"/>
          <w:b/>
          <w:sz w:val="20"/>
          <w:szCs w:val="20"/>
          <w:lang w:eastAsia="ar-SA"/>
        </w:rPr>
        <w:t>5</w:t>
      </w:r>
      <w:r w:rsidRPr="006061F9">
        <w:rPr>
          <w:rFonts w:ascii="Verdana" w:hAnsi="Verdana"/>
          <w:b/>
          <w:sz w:val="20"/>
          <w:szCs w:val="20"/>
          <w:lang w:eastAsia="ar-SA"/>
        </w:rPr>
        <w:t>.</w:t>
      </w:r>
      <w:r w:rsidRPr="006061F9">
        <w:rPr>
          <w:rFonts w:ascii="Verdana" w:hAnsi="Verdana"/>
          <w:b/>
          <w:sz w:val="20"/>
          <w:szCs w:val="20"/>
          <w:lang w:eastAsia="ar-SA"/>
        </w:rPr>
        <w:tab/>
        <w:t>WYMAGANIA DOTYCZĄCE WADIUM</w:t>
      </w:r>
    </w:p>
    <w:p w:rsidR="001A448F" w:rsidRPr="006061F9" w:rsidRDefault="001A448F" w:rsidP="001A448F">
      <w:pPr>
        <w:suppressAutoHyphens/>
        <w:spacing w:before="120"/>
        <w:ind w:left="709" w:hanging="709"/>
        <w:jc w:val="both"/>
        <w:rPr>
          <w:rFonts w:ascii="Verdana" w:hAnsi="Verdana"/>
          <w:color w:val="000000"/>
          <w:spacing w:val="4"/>
          <w:sz w:val="20"/>
          <w:szCs w:val="20"/>
          <w:lang w:eastAsia="ar-SA"/>
        </w:rPr>
      </w:pPr>
      <w:r w:rsidRPr="006061F9">
        <w:rPr>
          <w:rFonts w:ascii="Verdana" w:hAnsi="Verdana"/>
          <w:color w:val="000000"/>
          <w:spacing w:val="4"/>
          <w:sz w:val="20"/>
          <w:szCs w:val="20"/>
          <w:lang w:eastAsia="ar-SA"/>
        </w:rPr>
        <w:t>1</w:t>
      </w:r>
      <w:r w:rsidR="00C0323A" w:rsidRPr="006061F9">
        <w:rPr>
          <w:rFonts w:ascii="Verdana" w:hAnsi="Verdana"/>
          <w:color w:val="000000"/>
          <w:spacing w:val="4"/>
          <w:sz w:val="20"/>
          <w:szCs w:val="20"/>
          <w:lang w:eastAsia="ar-SA"/>
        </w:rPr>
        <w:t>5</w:t>
      </w:r>
      <w:r w:rsidRPr="006061F9">
        <w:rPr>
          <w:rFonts w:ascii="Verdana" w:hAnsi="Verdana"/>
          <w:color w:val="000000"/>
          <w:spacing w:val="4"/>
          <w:sz w:val="20"/>
          <w:szCs w:val="20"/>
          <w:lang w:eastAsia="ar-SA"/>
        </w:rPr>
        <w:t>.1.</w:t>
      </w:r>
      <w:r w:rsidRPr="006061F9">
        <w:rPr>
          <w:rFonts w:ascii="Verdana" w:hAnsi="Verdana"/>
          <w:color w:val="000000"/>
          <w:spacing w:val="4"/>
          <w:sz w:val="20"/>
          <w:szCs w:val="20"/>
          <w:lang w:eastAsia="ar-SA"/>
        </w:rPr>
        <w:tab/>
        <w:t>Wykonawca jest zobowiązany do wniesienia wadium w wysokości</w:t>
      </w:r>
      <w:r w:rsidR="008F2FA1" w:rsidRPr="006061F9">
        <w:rPr>
          <w:rFonts w:ascii="Verdana" w:hAnsi="Verdana"/>
          <w:color w:val="000000"/>
          <w:spacing w:val="4"/>
          <w:sz w:val="20"/>
          <w:szCs w:val="20"/>
          <w:lang w:eastAsia="ar-SA"/>
        </w:rPr>
        <w:t xml:space="preserve"> 7</w:t>
      </w:r>
      <w:r w:rsidR="007F683D" w:rsidRPr="006061F9">
        <w:rPr>
          <w:rFonts w:ascii="Verdana" w:hAnsi="Verdana"/>
          <w:color w:val="000000"/>
          <w:spacing w:val="4"/>
          <w:sz w:val="20"/>
          <w:szCs w:val="20"/>
          <w:lang w:eastAsia="ar-SA"/>
        </w:rPr>
        <w:t xml:space="preserve">000 </w:t>
      </w:r>
      <w:r w:rsidRPr="006061F9">
        <w:rPr>
          <w:rFonts w:ascii="Verdana" w:hAnsi="Verdana"/>
          <w:color w:val="000000"/>
          <w:spacing w:val="4"/>
          <w:sz w:val="20"/>
          <w:szCs w:val="20"/>
          <w:lang w:eastAsia="ar-SA"/>
        </w:rPr>
        <w:t xml:space="preserve">PLN (słownie złotych: </w:t>
      </w:r>
      <w:r w:rsidR="008F2FA1" w:rsidRPr="006061F9">
        <w:rPr>
          <w:rFonts w:ascii="Verdana" w:hAnsi="Verdana"/>
          <w:color w:val="000000"/>
          <w:spacing w:val="4"/>
          <w:sz w:val="20"/>
          <w:szCs w:val="20"/>
          <w:lang w:eastAsia="ar-SA"/>
        </w:rPr>
        <w:t>siedem</w:t>
      </w:r>
      <w:r w:rsidR="007F683D" w:rsidRPr="006061F9">
        <w:rPr>
          <w:rFonts w:ascii="Verdana" w:hAnsi="Verdana"/>
          <w:color w:val="000000"/>
          <w:spacing w:val="4"/>
          <w:sz w:val="20"/>
          <w:szCs w:val="20"/>
          <w:lang w:eastAsia="ar-SA"/>
        </w:rPr>
        <w:t xml:space="preserve"> tysi</w:t>
      </w:r>
      <w:r w:rsidR="008F2FA1" w:rsidRPr="006061F9">
        <w:rPr>
          <w:rFonts w:ascii="Verdana" w:hAnsi="Verdana"/>
          <w:color w:val="000000"/>
          <w:spacing w:val="4"/>
          <w:sz w:val="20"/>
          <w:szCs w:val="20"/>
          <w:lang w:eastAsia="ar-SA"/>
        </w:rPr>
        <w:t>ęcy</w:t>
      </w:r>
      <w:r w:rsidR="007F683D" w:rsidRPr="006061F9">
        <w:rPr>
          <w:rFonts w:ascii="Verdana" w:hAnsi="Verdana"/>
          <w:color w:val="000000"/>
          <w:spacing w:val="4"/>
          <w:sz w:val="20"/>
          <w:szCs w:val="20"/>
          <w:lang w:eastAsia="ar-SA"/>
        </w:rPr>
        <w:t xml:space="preserve"> </w:t>
      </w:r>
      <w:r w:rsidR="00814D75" w:rsidRPr="006061F9">
        <w:rPr>
          <w:rFonts w:ascii="Verdana" w:hAnsi="Verdana"/>
          <w:color w:val="000000"/>
          <w:spacing w:val="4"/>
          <w:sz w:val="20"/>
          <w:szCs w:val="20"/>
          <w:lang w:eastAsia="ar-SA"/>
        </w:rPr>
        <w:t>złotych 00/100).</w:t>
      </w:r>
    </w:p>
    <w:p w:rsidR="001A448F" w:rsidRPr="006061F9" w:rsidRDefault="001A448F" w:rsidP="001A448F">
      <w:pPr>
        <w:suppressAutoHyphens/>
        <w:spacing w:before="120"/>
        <w:ind w:left="709" w:hanging="709"/>
        <w:jc w:val="both"/>
        <w:rPr>
          <w:rFonts w:ascii="Verdana" w:hAnsi="Verdana"/>
          <w:color w:val="000000"/>
          <w:spacing w:val="4"/>
          <w:sz w:val="20"/>
          <w:szCs w:val="20"/>
          <w:lang w:eastAsia="ar-SA"/>
        </w:rPr>
      </w:pPr>
      <w:r w:rsidRPr="006061F9">
        <w:rPr>
          <w:rFonts w:ascii="Verdana" w:hAnsi="Verdana"/>
          <w:color w:val="000000"/>
          <w:spacing w:val="4"/>
          <w:sz w:val="20"/>
          <w:szCs w:val="20"/>
          <w:lang w:eastAsia="ar-SA"/>
        </w:rPr>
        <w:t>1</w:t>
      </w:r>
      <w:r w:rsidR="00C0323A" w:rsidRPr="006061F9">
        <w:rPr>
          <w:rFonts w:ascii="Verdana" w:hAnsi="Verdana"/>
          <w:color w:val="000000"/>
          <w:spacing w:val="4"/>
          <w:sz w:val="20"/>
          <w:szCs w:val="20"/>
          <w:lang w:eastAsia="ar-SA"/>
        </w:rPr>
        <w:t>5</w:t>
      </w:r>
      <w:r w:rsidRPr="006061F9">
        <w:rPr>
          <w:rFonts w:ascii="Verdana" w:hAnsi="Verdana"/>
          <w:color w:val="000000"/>
          <w:spacing w:val="4"/>
          <w:sz w:val="20"/>
          <w:szCs w:val="20"/>
          <w:lang w:eastAsia="ar-SA"/>
        </w:rPr>
        <w:t>.2.</w:t>
      </w:r>
      <w:r w:rsidRPr="006061F9">
        <w:rPr>
          <w:rFonts w:ascii="Verdana" w:hAnsi="Verdana"/>
          <w:color w:val="000000"/>
          <w:spacing w:val="4"/>
          <w:sz w:val="20"/>
          <w:szCs w:val="20"/>
          <w:lang w:eastAsia="ar-SA"/>
        </w:rPr>
        <w:tab/>
        <w:t>Wadium musi być wniesione przed upływem terminu składania ofert w</w:t>
      </w:r>
      <w:r w:rsidR="00977978" w:rsidRPr="006061F9">
        <w:rPr>
          <w:rFonts w:ascii="Verdana" w:hAnsi="Verdana"/>
          <w:color w:val="000000"/>
          <w:spacing w:val="4"/>
          <w:sz w:val="20"/>
          <w:szCs w:val="20"/>
          <w:lang w:eastAsia="ar-SA"/>
        </w:rPr>
        <w:t xml:space="preserve"> </w:t>
      </w:r>
      <w:r w:rsidRPr="006061F9">
        <w:rPr>
          <w:rFonts w:ascii="Verdana" w:hAnsi="Verdana"/>
          <w:color w:val="000000"/>
          <w:spacing w:val="4"/>
          <w:sz w:val="20"/>
          <w:szCs w:val="20"/>
          <w:lang w:eastAsia="ar-SA"/>
        </w:rPr>
        <w:t>jednej lub kilku następujących formach, w zależności od wyboru Wykonawcy:</w:t>
      </w:r>
    </w:p>
    <w:p w:rsidR="00977978" w:rsidRPr="006061F9" w:rsidRDefault="00977978" w:rsidP="00977978">
      <w:pPr>
        <w:pStyle w:val="Tekstpodstawowy2"/>
        <w:tabs>
          <w:tab w:val="left" w:pos="1134"/>
        </w:tabs>
        <w:ind w:left="709"/>
        <w:rPr>
          <w:rFonts w:ascii="Verdana" w:hAnsi="Verdana"/>
          <w:b w:val="0"/>
          <w:sz w:val="20"/>
          <w:szCs w:val="20"/>
          <w:lang w:eastAsia="ar-SA"/>
        </w:rPr>
      </w:pPr>
      <w:r w:rsidRPr="006061F9">
        <w:rPr>
          <w:rFonts w:ascii="Verdana" w:hAnsi="Verdana"/>
          <w:b w:val="0"/>
          <w:bCs w:val="0"/>
          <w:sz w:val="20"/>
          <w:szCs w:val="20"/>
        </w:rPr>
        <w:t xml:space="preserve">a) </w:t>
      </w:r>
      <w:r w:rsidRPr="006061F9">
        <w:rPr>
          <w:rFonts w:ascii="Verdana" w:hAnsi="Verdana"/>
          <w:b w:val="0"/>
          <w:bCs w:val="0"/>
          <w:sz w:val="20"/>
          <w:szCs w:val="20"/>
        </w:rPr>
        <w:tab/>
      </w:r>
      <w:r w:rsidRPr="006061F9">
        <w:rPr>
          <w:rFonts w:ascii="Verdana" w:hAnsi="Verdana"/>
          <w:b w:val="0"/>
          <w:sz w:val="20"/>
          <w:szCs w:val="20"/>
          <w:lang w:eastAsia="ar-SA"/>
        </w:rPr>
        <w:t>pieniądzu, przelewem na rachunek bankowy:</w:t>
      </w:r>
    </w:p>
    <w:p w:rsidR="001A448F" w:rsidRPr="006061F9" w:rsidRDefault="00E15A10" w:rsidP="00A32643">
      <w:pPr>
        <w:tabs>
          <w:tab w:val="left" w:pos="1134"/>
        </w:tabs>
        <w:ind w:left="1134" w:hanging="425"/>
        <w:jc w:val="both"/>
        <w:rPr>
          <w:rFonts w:ascii="Verdana" w:hAnsi="Verdana"/>
          <w:iCs/>
          <w:sz w:val="20"/>
          <w:szCs w:val="20"/>
          <w:lang w:eastAsia="ar-SA"/>
        </w:rPr>
      </w:pPr>
      <w:r w:rsidRPr="006061F9">
        <w:rPr>
          <w:rFonts w:ascii="Verdana" w:hAnsi="Verdana" w:cs="Arial"/>
          <w:sz w:val="20"/>
          <w:szCs w:val="20"/>
        </w:rPr>
        <w:tab/>
        <w:t xml:space="preserve">w </w:t>
      </w:r>
      <w:r w:rsidRPr="006061F9">
        <w:rPr>
          <w:rFonts w:ascii="Verdana" w:hAnsi="Verdana" w:cs="Arial"/>
          <w:b/>
          <w:sz w:val="20"/>
          <w:szCs w:val="20"/>
        </w:rPr>
        <w:t>Banku Gospodarstwa Krajowego</w:t>
      </w:r>
      <w:r w:rsidR="00A32643" w:rsidRPr="006061F9">
        <w:rPr>
          <w:rFonts w:ascii="Verdana" w:hAnsi="Verdana" w:cs="Arial"/>
          <w:b/>
          <w:sz w:val="20"/>
          <w:szCs w:val="20"/>
        </w:rPr>
        <w:t>, n</w:t>
      </w:r>
      <w:r w:rsidRPr="006061F9">
        <w:rPr>
          <w:rFonts w:ascii="Verdana" w:hAnsi="Verdana" w:cs="Arial"/>
          <w:b/>
          <w:sz w:val="20"/>
          <w:szCs w:val="20"/>
        </w:rPr>
        <w:t>r 35 1130 1017 0020 1199 6620 0003</w:t>
      </w:r>
      <w:r w:rsidRPr="006061F9">
        <w:rPr>
          <w:rFonts w:ascii="Verdana" w:hAnsi="Verdana" w:cs="Arial"/>
          <w:sz w:val="20"/>
          <w:szCs w:val="20"/>
        </w:rPr>
        <w:t>,</w:t>
      </w:r>
      <w:r w:rsidR="00A32643" w:rsidRPr="006061F9">
        <w:rPr>
          <w:rFonts w:ascii="Verdana" w:hAnsi="Verdana" w:cs="Arial"/>
          <w:sz w:val="20"/>
          <w:szCs w:val="20"/>
        </w:rPr>
        <w:t xml:space="preserve"> </w:t>
      </w:r>
      <w:r w:rsidR="001A448F" w:rsidRPr="006061F9">
        <w:rPr>
          <w:rFonts w:ascii="Verdana" w:hAnsi="Verdana"/>
          <w:bCs/>
          <w:iCs/>
          <w:sz w:val="20"/>
          <w:szCs w:val="20"/>
          <w:lang w:eastAsia="ar-SA"/>
        </w:rPr>
        <w:t xml:space="preserve">(w tytule przelewu należy wpisać </w:t>
      </w:r>
      <w:r w:rsidR="002D1C81" w:rsidRPr="006061F9">
        <w:rPr>
          <w:rFonts w:ascii="Verdana" w:hAnsi="Verdana"/>
          <w:bCs/>
          <w:iCs/>
          <w:sz w:val="20"/>
          <w:szCs w:val="20"/>
          <w:lang w:eastAsia="ar-SA"/>
        </w:rPr>
        <w:t>znak</w:t>
      </w:r>
      <w:r w:rsidR="003D1F53" w:rsidRPr="006061F9">
        <w:rPr>
          <w:rFonts w:ascii="Verdana" w:hAnsi="Verdana"/>
          <w:bCs/>
          <w:iCs/>
          <w:sz w:val="20"/>
          <w:szCs w:val="20"/>
          <w:lang w:eastAsia="ar-SA"/>
        </w:rPr>
        <w:t xml:space="preserve"> postępowania</w:t>
      </w:r>
      <w:r w:rsidR="00A32643" w:rsidRPr="006061F9">
        <w:rPr>
          <w:rFonts w:ascii="Verdana" w:hAnsi="Verdana"/>
          <w:bCs/>
          <w:iCs/>
          <w:sz w:val="20"/>
          <w:szCs w:val="20"/>
          <w:lang w:eastAsia="ar-SA"/>
        </w:rPr>
        <w:t>)</w:t>
      </w:r>
    </w:p>
    <w:p w:rsidR="00386EE1" w:rsidRPr="006061F9" w:rsidRDefault="00386EE1" w:rsidP="00386EE1">
      <w:pPr>
        <w:pStyle w:val="Tekstpodstawowy2"/>
        <w:tabs>
          <w:tab w:val="left" w:pos="1134"/>
        </w:tabs>
        <w:ind w:left="709"/>
        <w:rPr>
          <w:rFonts w:ascii="Verdana" w:hAnsi="Verdana"/>
          <w:b w:val="0"/>
          <w:bCs w:val="0"/>
          <w:sz w:val="20"/>
          <w:szCs w:val="20"/>
        </w:rPr>
      </w:pPr>
      <w:r w:rsidRPr="006061F9">
        <w:rPr>
          <w:rFonts w:ascii="Verdana" w:hAnsi="Verdana"/>
          <w:b w:val="0"/>
          <w:bCs w:val="0"/>
          <w:sz w:val="20"/>
          <w:szCs w:val="20"/>
        </w:rPr>
        <w:t xml:space="preserve">b) </w:t>
      </w:r>
      <w:r w:rsidRPr="006061F9">
        <w:rPr>
          <w:rFonts w:ascii="Verdana" w:hAnsi="Verdana"/>
          <w:b w:val="0"/>
          <w:bCs w:val="0"/>
          <w:sz w:val="20"/>
          <w:szCs w:val="20"/>
        </w:rPr>
        <w:tab/>
      </w:r>
      <w:r w:rsidRPr="006061F9">
        <w:rPr>
          <w:rFonts w:ascii="Verdana" w:hAnsi="Verdana"/>
          <w:b w:val="0"/>
          <w:sz w:val="20"/>
          <w:szCs w:val="20"/>
          <w:lang w:eastAsia="ar-SA"/>
        </w:rPr>
        <w:t>poręczeniach bankowych;</w:t>
      </w:r>
    </w:p>
    <w:p w:rsidR="00386EE1" w:rsidRPr="006061F9" w:rsidRDefault="00386EE1" w:rsidP="00386EE1">
      <w:pPr>
        <w:pStyle w:val="Tekstpodstawowy2"/>
        <w:tabs>
          <w:tab w:val="left" w:pos="1134"/>
        </w:tabs>
        <w:ind w:left="1134" w:hanging="425"/>
        <w:rPr>
          <w:rFonts w:ascii="Verdana" w:hAnsi="Verdana"/>
          <w:b w:val="0"/>
          <w:bCs w:val="0"/>
          <w:sz w:val="20"/>
          <w:szCs w:val="20"/>
        </w:rPr>
      </w:pPr>
      <w:r w:rsidRPr="006061F9">
        <w:rPr>
          <w:rFonts w:ascii="Verdana" w:hAnsi="Verdana"/>
          <w:b w:val="0"/>
          <w:bCs w:val="0"/>
          <w:sz w:val="20"/>
          <w:szCs w:val="20"/>
        </w:rPr>
        <w:t xml:space="preserve">c) </w:t>
      </w:r>
      <w:r w:rsidRPr="006061F9">
        <w:rPr>
          <w:rFonts w:ascii="Verdana" w:hAnsi="Verdana"/>
          <w:b w:val="0"/>
          <w:bCs w:val="0"/>
          <w:sz w:val="20"/>
          <w:szCs w:val="20"/>
        </w:rPr>
        <w:tab/>
      </w:r>
      <w:r w:rsidRPr="006061F9">
        <w:rPr>
          <w:rFonts w:ascii="Verdana" w:hAnsi="Verdana"/>
          <w:b w:val="0"/>
          <w:sz w:val="20"/>
          <w:szCs w:val="20"/>
          <w:lang w:eastAsia="ar-SA"/>
        </w:rPr>
        <w:t>poręczeniach pieniężnych spółdzielczych kas oszczędnościowo-kredytowych;</w:t>
      </w:r>
    </w:p>
    <w:p w:rsidR="00386EE1" w:rsidRPr="006061F9" w:rsidRDefault="00386EE1" w:rsidP="00386EE1">
      <w:pPr>
        <w:pStyle w:val="Tekstpodstawowy2"/>
        <w:tabs>
          <w:tab w:val="left" w:pos="1134"/>
        </w:tabs>
        <w:ind w:left="1134" w:hanging="425"/>
        <w:rPr>
          <w:rFonts w:ascii="Verdana" w:hAnsi="Verdana"/>
          <w:b w:val="0"/>
          <w:bCs w:val="0"/>
          <w:sz w:val="20"/>
          <w:szCs w:val="20"/>
        </w:rPr>
      </w:pPr>
      <w:r w:rsidRPr="006061F9">
        <w:rPr>
          <w:rFonts w:ascii="Verdana" w:hAnsi="Verdana"/>
          <w:b w:val="0"/>
          <w:bCs w:val="0"/>
          <w:sz w:val="20"/>
          <w:szCs w:val="20"/>
        </w:rPr>
        <w:t xml:space="preserve">d) </w:t>
      </w:r>
      <w:r w:rsidRPr="006061F9">
        <w:rPr>
          <w:rFonts w:ascii="Verdana" w:hAnsi="Verdana"/>
          <w:b w:val="0"/>
          <w:bCs w:val="0"/>
          <w:sz w:val="20"/>
          <w:szCs w:val="20"/>
        </w:rPr>
        <w:tab/>
      </w:r>
      <w:r w:rsidRPr="006061F9">
        <w:rPr>
          <w:rFonts w:ascii="Verdana" w:hAnsi="Verdana"/>
          <w:b w:val="0"/>
          <w:sz w:val="20"/>
          <w:szCs w:val="20"/>
          <w:lang w:eastAsia="ar-SA"/>
        </w:rPr>
        <w:t>gwarancjach bankowych;</w:t>
      </w:r>
    </w:p>
    <w:p w:rsidR="00386EE1" w:rsidRPr="006061F9" w:rsidRDefault="00386EE1" w:rsidP="00386EE1">
      <w:pPr>
        <w:pStyle w:val="Tekstpodstawowy2"/>
        <w:tabs>
          <w:tab w:val="left" w:pos="1134"/>
        </w:tabs>
        <w:ind w:left="1134" w:hanging="425"/>
        <w:rPr>
          <w:rFonts w:ascii="Verdana" w:hAnsi="Verdana"/>
          <w:b w:val="0"/>
          <w:bCs w:val="0"/>
          <w:sz w:val="20"/>
          <w:szCs w:val="20"/>
        </w:rPr>
      </w:pPr>
      <w:r w:rsidRPr="006061F9">
        <w:rPr>
          <w:rFonts w:ascii="Verdana" w:hAnsi="Verdana"/>
          <w:b w:val="0"/>
          <w:bCs w:val="0"/>
          <w:sz w:val="20"/>
          <w:szCs w:val="20"/>
        </w:rPr>
        <w:t xml:space="preserve">e) </w:t>
      </w:r>
      <w:r w:rsidRPr="006061F9">
        <w:rPr>
          <w:rFonts w:ascii="Verdana" w:hAnsi="Verdana"/>
          <w:b w:val="0"/>
          <w:bCs w:val="0"/>
          <w:sz w:val="20"/>
          <w:szCs w:val="20"/>
        </w:rPr>
        <w:tab/>
      </w:r>
      <w:r w:rsidRPr="006061F9">
        <w:rPr>
          <w:rFonts w:ascii="Verdana" w:hAnsi="Verdana"/>
          <w:b w:val="0"/>
          <w:sz w:val="20"/>
          <w:szCs w:val="20"/>
          <w:lang w:eastAsia="ar-SA"/>
        </w:rPr>
        <w:t>gwarancjach ubezpieczeniowych;</w:t>
      </w:r>
    </w:p>
    <w:p w:rsidR="00386EE1" w:rsidRPr="006061F9" w:rsidRDefault="00386EE1" w:rsidP="00386EE1">
      <w:pPr>
        <w:pStyle w:val="Tekstpodstawowy2"/>
        <w:tabs>
          <w:tab w:val="left" w:pos="1134"/>
        </w:tabs>
        <w:ind w:left="1134" w:hanging="425"/>
        <w:rPr>
          <w:rFonts w:ascii="Verdana" w:hAnsi="Verdana"/>
          <w:b w:val="0"/>
          <w:bCs w:val="0"/>
          <w:sz w:val="20"/>
          <w:szCs w:val="20"/>
        </w:rPr>
      </w:pPr>
      <w:r w:rsidRPr="006061F9">
        <w:rPr>
          <w:rFonts w:ascii="Verdana" w:hAnsi="Verdana"/>
          <w:b w:val="0"/>
          <w:bCs w:val="0"/>
          <w:sz w:val="20"/>
          <w:szCs w:val="20"/>
        </w:rPr>
        <w:lastRenderedPageBreak/>
        <w:t xml:space="preserve">f) </w:t>
      </w:r>
      <w:r w:rsidRPr="006061F9">
        <w:rPr>
          <w:rFonts w:ascii="Verdana" w:hAnsi="Verdana"/>
          <w:b w:val="0"/>
          <w:bCs w:val="0"/>
          <w:sz w:val="20"/>
          <w:szCs w:val="20"/>
        </w:rPr>
        <w:tab/>
      </w:r>
      <w:r w:rsidRPr="006061F9">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6061F9" w:rsidRDefault="001A448F" w:rsidP="001A448F">
      <w:pPr>
        <w:suppressAutoHyphens/>
        <w:spacing w:before="120"/>
        <w:ind w:left="709" w:hanging="709"/>
        <w:jc w:val="both"/>
        <w:rPr>
          <w:rFonts w:ascii="Verdana" w:hAnsi="Verdana"/>
          <w:spacing w:val="4"/>
          <w:sz w:val="20"/>
          <w:szCs w:val="20"/>
          <w:lang w:eastAsia="ar-SA"/>
        </w:rPr>
      </w:pPr>
      <w:r w:rsidRPr="006061F9">
        <w:rPr>
          <w:rFonts w:ascii="Verdana" w:hAnsi="Verdana"/>
          <w:color w:val="000000"/>
          <w:spacing w:val="4"/>
          <w:sz w:val="20"/>
          <w:szCs w:val="20"/>
          <w:lang w:eastAsia="ar-SA"/>
        </w:rPr>
        <w:t>1</w:t>
      </w:r>
      <w:r w:rsidR="00C0323A" w:rsidRPr="006061F9">
        <w:rPr>
          <w:rFonts w:ascii="Verdana" w:hAnsi="Verdana"/>
          <w:color w:val="000000"/>
          <w:spacing w:val="4"/>
          <w:sz w:val="20"/>
          <w:szCs w:val="20"/>
          <w:lang w:eastAsia="ar-SA"/>
        </w:rPr>
        <w:t>5</w:t>
      </w:r>
      <w:r w:rsidRPr="006061F9">
        <w:rPr>
          <w:rFonts w:ascii="Verdana" w:hAnsi="Verdana"/>
          <w:color w:val="000000"/>
          <w:spacing w:val="4"/>
          <w:sz w:val="20"/>
          <w:szCs w:val="20"/>
          <w:lang w:eastAsia="ar-SA"/>
        </w:rPr>
        <w:t>.3.</w:t>
      </w:r>
      <w:r w:rsidRPr="006061F9">
        <w:rPr>
          <w:rFonts w:ascii="Verdana" w:hAnsi="Verdana"/>
          <w:color w:val="000000"/>
          <w:spacing w:val="4"/>
          <w:sz w:val="20"/>
          <w:szCs w:val="20"/>
          <w:lang w:eastAsia="ar-SA"/>
        </w:rPr>
        <w:tab/>
        <w:t>Wadium wnoszone w formie poręczeń lub gwarancji powinno być złożone w </w:t>
      </w:r>
      <w:r w:rsidRPr="006061F9">
        <w:rPr>
          <w:rFonts w:ascii="Verdana" w:hAnsi="Verdana"/>
          <w:spacing w:val="4"/>
          <w:sz w:val="20"/>
          <w:szCs w:val="20"/>
          <w:lang w:eastAsia="ar-SA"/>
        </w:rPr>
        <w:t xml:space="preserve">oryginale (zgodnie z pkt. </w:t>
      </w:r>
      <w:r w:rsidR="00814D75" w:rsidRPr="006061F9">
        <w:rPr>
          <w:rFonts w:ascii="Verdana" w:hAnsi="Verdana"/>
          <w:spacing w:val="4"/>
          <w:sz w:val="20"/>
          <w:szCs w:val="20"/>
          <w:lang w:eastAsia="ar-SA"/>
        </w:rPr>
        <w:t xml:space="preserve">13.6.4) </w:t>
      </w:r>
      <w:r w:rsidRPr="006061F9">
        <w:rPr>
          <w:rFonts w:ascii="Verdana" w:hAnsi="Verdana"/>
          <w:spacing w:val="4"/>
          <w:sz w:val="20"/>
          <w:szCs w:val="20"/>
          <w:lang w:eastAsia="ar-SA"/>
        </w:rPr>
        <w:t>IDW) i musi obejmować cały okres związania ofertą.</w:t>
      </w:r>
    </w:p>
    <w:p w:rsidR="001A448F" w:rsidRPr="006061F9" w:rsidRDefault="001A448F" w:rsidP="001A448F">
      <w:pPr>
        <w:suppressAutoHyphens/>
        <w:spacing w:before="60"/>
        <w:ind w:left="705"/>
        <w:jc w:val="both"/>
        <w:rPr>
          <w:rFonts w:ascii="Verdana" w:hAnsi="Verdana"/>
          <w:color w:val="000000"/>
          <w:spacing w:val="4"/>
          <w:sz w:val="20"/>
          <w:szCs w:val="20"/>
          <w:lang w:eastAsia="ar-SA"/>
        </w:rPr>
      </w:pPr>
      <w:r w:rsidRPr="006061F9">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6061F9">
        <w:rPr>
          <w:rFonts w:ascii="Verdana" w:hAnsi="Verdana"/>
          <w:color w:val="000000"/>
          <w:spacing w:val="4"/>
          <w:sz w:val="20"/>
          <w:szCs w:val="20"/>
          <w:lang w:eastAsia="ar-SA"/>
        </w:rPr>
        <w:t>Pzp</w:t>
      </w:r>
      <w:proofErr w:type="spellEnd"/>
      <w:r w:rsidRPr="006061F9">
        <w:rPr>
          <w:rFonts w:ascii="Verdana" w:hAnsi="Verdana"/>
          <w:color w:val="000000"/>
          <w:spacing w:val="4"/>
          <w:sz w:val="20"/>
          <w:szCs w:val="20"/>
          <w:lang w:eastAsia="ar-SA"/>
        </w:rPr>
        <w:t xml:space="preserve">. </w:t>
      </w:r>
    </w:p>
    <w:p w:rsidR="001A448F" w:rsidRPr="006061F9" w:rsidRDefault="001A448F" w:rsidP="001A448F">
      <w:pPr>
        <w:suppressAutoHyphens/>
        <w:spacing w:before="60"/>
        <w:ind w:left="705"/>
        <w:jc w:val="both"/>
        <w:rPr>
          <w:rFonts w:ascii="Verdana" w:hAnsi="Verdana"/>
          <w:bCs/>
          <w:color w:val="000000"/>
          <w:spacing w:val="4"/>
          <w:sz w:val="20"/>
          <w:szCs w:val="20"/>
          <w:lang w:eastAsia="ar-SA"/>
        </w:rPr>
      </w:pPr>
      <w:r w:rsidRPr="006061F9">
        <w:rPr>
          <w:rFonts w:ascii="Verdana" w:hAnsi="Verdana"/>
          <w:color w:val="000000"/>
          <w:spacing w:val="4"/>
          <w:sz w:val="20"/>
          <w:szCs w:val="20"/>
          <w:lang w:eastAsia="ar-SA"/>
        </w:rPr>
        <w:t>Gwarancja lub poręczenie musi zawierać w swojej treści nieodwołalne i bezwarunkowe zobowiązanie wystawcy dokumentu do zapłaty na rzecz Zamawiającego kwoty wadium.</w:t>
      </w:r>
      <w:r w:rsidRPr="006061F9">
        <w:rPr>
          <w:rFonts w:ascii="Verdana" w:hAnsi="Verdana"/>
          <w:bCs/>
          <w:color w:val="000000"/>
          <w:spacing w:val="4"/>
          <w:sz w:val="20"/>
          <w:szCs w:val="20"/>
          <w:lang w:eastAsia="ar-SA"/>
        </w:rPr>
        <w:t xml:space="preserve"> </w:t>
      </w:r>
    </w:p>
    <w:p w:rsidR="001A448F" w:rsidRPr="006061F9" w:rsidRDefault="001A448F" w:rsidP="001A448F">
      <w:pPr>
        <w:suppressAutoHyphens/>
        <w:spacing w:before="60"/>
        <w:ind w:left="705"/>
        <w:jc w:val="both"/>
        <w:rPr>
          <w:rFonts w:ascii="Verdana" w:hAnsi="Verdana"/>
          <w:color w:val="000000"/>
          <w:spacing w:val="4"/>
          <w:sz w:val="20"/>
          <w:szCs w:val="20"/>
          <w:lang w:eastAsia="ar-SA"/>
        </w:rPr>
      </w:pPr>
      <w:r w:rsidRPr="006061F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6061F9" w:rsidRDefault="001A448F" w:rsidP="001A448F">
      <w:pPr>
        <w:suppressAutoHyphens/>
        <w:ind w:left="709" w:firstLine="11"/>
        <w:jc w:val="both"/>
        <w:rPr>
          <w:rFonts w:ascii="Verdana" w:hAnsi="Verdana"/>
          <w:color w:val="000000"/>
          <w:spacing w:val="4"/>
          <w:sz w:val="20"/>
          <w:szCs w:val="20"/>
          <w:lang w:eastAsia="ar-SA"/>
        </w:rPr>
      </w:pPr>
    </w:p>
    <w:p w:rsidR="001A448F" w:rsidRPr="006061F9" w:rsidRDefault="001A448F" w:rsidP="001A448F">
      <w:pPr>
        <w:suppressAutoHyphens/>
        <w:spacing w:before="120"/>
        <w:ind w:left="709" w:hanging="709"/>
        <w:jc w:val="both"/>
        <w:rPr>
          <w:rFonts w:ascii="Verdana" w:hAnsi="Verdana"/>
          <w:color w:val="000000"/>
          <w:spacing w:val="4"/>
          <w:sz w:val="20"/>
          <w:szCs w:val="20"/>
          <w:lang w:eastAsia="ar-SA"/>
        </w:rPr>
      </w:pPr>
      <w:r w:rsidRPr="006061F9">
        <w:rPr>
          <w:rFonts w:ascii="Verdana" w:hAnsi="Verdana"/>
          <w:color w:val="000000"/>
          <w:spacing w:val="4"/>
          <w:sz w:val="20"/>
          <w:szCs w:val="20"/>
          <w:lang w:eastAsia="ar-SA"/>
        </w:rPr>
        <w:t>1</w:t>
      </w:r>
      <w:r w:rsidR="00C0323A" w:rsidRPr="006061F9">
        <w:rPr>
          <w:rFonts w:ascii="Verdana" w:hAnsi="Verdana"/>
          <w:color w:val="000000"/>
          <w:spacing w:val="4"/>
          <w:sz w:val="20"/>
          <w:szCs w:val="20"/>
          <w:lang w:eastAsia="ar-SA"/>
        </w:rPr>
        <w:t>5</w:t>
      </w:r>
      <w:r w:rsidRPr="006061F9">
        <w:rPr>
          <w:rFonts w:ascii="Verdana" w:hAnsi="Verdana"/>
          <w:color w:val="000000"/>
          <w:spacing w:val="4"/>
          <w:sz w:val="20"/>
          <w:szCs w:val="20"/>
          <w:lang w:eastAsia="ar-SA"/>
        </w:rPr>
        <w:t>.4.</w:t>
      </w:r>
      <w:r w:rsidRPr="006061F9">
        <w:rPr>
          <w:rFonts w:ascii="Verdana" w:hAnsi="Verdana"/>
          <w:color w:val="000000"/>
          <w:spacing w:val="4"/>
          <w:sz w:val="20"/>
          <w:szCs w:val="20"/>
          <w:lang w:eastAsia="ar-SA"/>
        </w:rPr>
        <w:tab/>
        <w:t>Wadium wniesione w pieniądzu przelewem na rachunek bankowy musi wpłynąć na wskazany w pkt. 1</w:t>
      </w:r>
      <w:r w:rsidR="00C0323A" w:rsidRPr="006061F9">
        <w:rPr>
          <w:rFonts w:ascii="Verdana" w:hAnsi="Verdana"/>
          <w:color w:val="000000"/>
          <w:spacing w:val="4"/>
          <w:sz w:val="20"/>
          <w:szCs w:val="20"/>
          <w:lang w:eastAsia="ar-SA"/>
        </w:rPr>
        <w:t>5</w:t>
      </w:r>
      <w:r w:rsidRPr="006061F9">
        <w:rPr>
          <w:rFonts w:ascii="Verdana" w:hAnsi="Verdana"/>
          <w:color w:val="000000"/>
          <w:spacing w:val="4"/>
          <w:sz w:val="20"/>
          <w:szCs w:val="20"/>
          <w:lang w:eastAsia="ar-SA"/>
        </w:rPr>
        <w:t>.2.a)</w:t>
      </w:r>
      <w:r w:rsidR="00386EE1" w:rsidRPr="006061F9">
        <w:rPr>
          <w:rFonts w:ascii="Verdana" w:hAnsi="Verdana"/>
          <w:color w:val="000000"/>
          <w:spacing w:val="4"/>
          <w:sz w:val="20"/>
          <w:szCs w:val="20"/>
          <w:lang w:eastAsia="ar-SA"/>
        </w:rPr>
        <w:t xml:space="preserve"> IDW</w:t>
      </w:r>
      <w:r w:rsidRPr="006061F9">
        <w:rPr>
          <w:rFonts w:ascii="Verdana" w:hAnsi="Verdana"/>
          <w:color w:val="000000"/>
          <w:spacing w:val="4"/>
          <w:sz w:val="20"/>
          <w:szCs w:val="20"/>
          <w:lang w:eastAsia="ar-SA"/>
        </w:rPr>
        <w:t xml:space="preserve"> rachunek bankowy Zamawiającego, najpóźniej przed upływem terminu składania ofert.</w:t>
      </w:r>
    </w:p>
    <w:p w:rsidR="001A448F" w:rsidRPr="006061F9" w:rsidRDefault="001A448F" w:rsidP="001A448F">
      <w:pPr>
        <w:suppressAutoHyphens/>
        <w:ind w:left="709"/>
        <w:jc w:val="both"/>
        <w:rPr>
          <w:rFonts w:ascii="Verdana" w:hAnsi="Verdana"/>
          <w:color w:val="000000"/>
          <w:spacing w:val="4"/>
          <w:sz w:val="20"/>
          <w:szCs w:val="20"/>
          <w:lang w:eastAsia="ar-SA"/>
        </w:rPr>
      </w:pPr>
      <w:r w:rsidRPr="006061F9">
        <w:rPr>
          <w:rFonts w:ascii="Verdana" w:hAnsi="Verdana"/>
          <w:color w:val="000000"/>
          <w:spacing w:val="4"/>
          <w:sz w:val="20"/>
          <w:szCs w:val="20"/>
          <w:lang w:eastAsia="ar-SA"/>
        </w:rPr>
        <w:t xml:space="preserve">Ze względu na ryzyko związane z </w:t>
      </w:r>
      <w:r w:rsidRPr="006061F9">
        <w:rPr>
          <w:rFonts w:ascii="Verdana" w:hAnsi="Verdana"/>
          <w:spacing w:val="4"/>
          <w:sz w:val="20"/>
          <w:szCs w:val="20"/>
          <w:lang w:eastAsia="ar-SA"/>
        </w:rPr>
        <w:t xml:space="preserve">czasem trwania </w:t>
      </w:r>
      <w:r w:rsidRPr="006061F9">
        <w:rPr>
          <w:rFonts w:ascii="Verdana" w:hAnsi="Verdana"/>
          <w:color w:val="000000"/>
          <w:spacing w:val="4"/>
          <w:sz w:val="20"/>
          <w:szCs w:val="20"/>
          <w:lang w:eastAsia="ar-SA"/>
        </w:rPr>
        <w:t>okresu rozliczeń międzybankowych Zamawiający zaleca dokonanie przelewu ze stosownym wyprzedzeniem.</w:t>
      </w:r>
    </w:p>
    <w:p w:rsidR="00CF1E6F" w:rsidRPr="006061F9" w:rsidRDefault="001A448F" w:rsidP="00C64041">
      <w:pPr>
        <w:suppressAutoHyphens/>
        <w:spacing w:before="120"/>
        <w:ind w:left="709" w:hanging="709"/>
        <w:jc w:val="both"/>
        <w:rPr>
          <w:rFonts w:ascii="Verdana" w:hAnsi="Verdana"/>
          <w:color w:val="000000"/>
          <w:spacing w:val="4"/>
          <w:sz w:val="20"/>
          <w:szCs w:val="20"/>
          <w:lang w:eastAsia="ar-SA"/>
        </w:rPr>
      </w:pPr>
      <w:r w:rsidRPr="006061F9">
        <w:rPr>
          <w:rFonts w:ascii="Verdana" w:hAnsi="Verdana"/>
          <w:color w:val="000000"/>
          <w:spacing w:val="4"/>
          <w:sz w:val="20"/>
          <w:szCs w:val="20"/>
          <w:lang w:eastAsia="ar-SA"/>
        </w:rPr>
        <w:t>1</w:t>
      </w:r>
      <w:r w:rsidR="00C0323A" w:rsidRPr="006061F9">
        <w:rPr>
          <w:rFonts w:ascii="Verdana" w:hAnsi="Verdana"/>
          <w:color w:val="000000"/>
          <w:spacing w:val="4"/>
          <w:sz w:val="20"/>
          <w:szCs w:val="20"/>
          <w:lang w:eastAsia="ar-SA"/>
        </w:rPr>
        <w:t>5</w:t>
      </w:r>
      <w:r w:rsidRPr="006061F9">
        <w:rPr>
          <w:rFonts w:ascii="Verdana" w:hAnsi="Verdana"/>
          <w:color w:val="000000"/>
          <w:spacing w:val="4"/>
          <w:sz w:val="20"/>
          <w:szCs w:val="20"/>
          <w:lang w:eastAsia="ar-SA"/>
        </w:rPr>
        <w:t xml:space="preserve">.5. </w:t>
      </w:r>
      <w:r w:rsidRPr="006061F9">
        <w:rPr>
          <w:rFonts w:ascii="Verdana" w:hAnsi="Verdana"/>
          <w:color w:val="000000"/>
          <w:spacing w:val="4"/>
          <w:sz w:val="20"/>
          <w:szCs w:val="20"/>
          <w:lang w:eastAsia="ar-SA"/>
        </w:rPr>
        <w:tab/>
        <w:t xml:space="preserve">Zamawiający dokona zwrotu wadium na zasadach określonych w art. 46 </w:t>
      </w:r>
      <w:r w:rsidR="002D4D48" w:rsidRPr="006061F9">
        <w:rPr>
          <w:rFonts w:ascii="Verdana" w:hAnsi="Verdana"/>
          <w:color w:val="000000"/>
          <w:spacing w:val="4"/>
          <w:sz w:val="20"/>
          <w:szCs w:val="20"/>
          <w:lang w:eastAsia="ar-SA"/>
        </w:rPr>
        <w:br/>
      </w:r>
      <w:r w:rsidRPr="006061F9">
        <w:rPr>
          <w:rFonts w:ascii="Verdana" w:hAnsi="Verdana"/>
          <w:color w:val="000000"/>
          <w:spacing w:val="4"/>
          <w:sz w:val="20"/>
          <w:szCs w:val="20"/>
          <w:lang w:eastAsia="ar-SA"/>
        </w:rPr>
        <w:t>ust.</w:t>
      </w:r>
      <w:r w:rsidR="002D4D48" w:rsidRPr="006061F9">
        <w:rPr>
          <w:rFonts w:ascii="Verdana" w:hAnsi="Verdana"/>
          <w:color w:val="000000"/>
          <w:spacing w:val="4"/>
          <w:sz w:val="20"/>
          <w:szCs w:val="20"/>
          <w:lang w:eastAsia="ar-SA"/>
        </w:rPr>
        <w:t xml:space="preserve"> </w:t>
      </w:r>
      <w:r w:rsidRPr="006061F9">
        <w:rPr>
          <w:rFonts w:ascii="Verdana" w:hAnsi="Verdana"/>
          <w:color w:val="000000"/>
          <w:spacing w:val="4"/>
          <w:sz w:val="20"/>
          <w:szCs w:val="20"/>
          <w:lang w:eastAsia="ar-SA"/>
        </w:rPr>
        <w:t xml:space="preserve">1-4 ustawy </w:t>
      </w:r>
      <w:proofErr w:type="spellStart"/>
      <w:r w:rsidRPr="006061F9">
        <w:rPr>
          <w:rFonts w:ascii="Verdana" w:hAnsi="Verdana"/>
          <w:color w:val="000000"/>
          <w:spacing w:val="4"/>
          <w:sz w:val="20"/>
          <w:szCs w:val="20"/>
          <w:lang w:eastAsia="ar-SA"/>
        </w:rPr>
        <w:t>Pzp</w:t>
      </w:r>
      <w:proofErr w:type="spellEnd"/>
      <w:r w:rsidRPr="006061F9">
        <w:rPr>
          <w:rFonts w:ascii="Verdana" w:hAnsi="Verdana"/>
          <w:color w:val="000000"/>
          <w:spacing w:val="4"/>
          <w:sz w:val="20"/>
          <w:szCs w:val="20"/>
          <w:lang w:eastAsia="ar-SA"/>
        </w:rPr>
        <w:t>.</w:t>
      </w:r>
    </w:p>
    <w:p w:rsidR="00CF1E6F" w:rsidRPr="006061F9"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6061F9" w:rsidRDefault="00B9152B" w:rsidP="00B9152B">
      <w:pPr>
        <w:suppressAutoHyphens/>
        <w:rPr>
          <w:rFonts w:ascii="Verdana" w:hAnsi="Verdana"/>
          <w:b/>
          <w:sz w:val="20"/>
          <w:szCs w:val="20"/>
          <w:lang w:eastAsia="ar-SA"/>
        </w:rPr>
      </w:pPr>
      <w:r w:rsidRPr="006061F9">
        <w:rPr>
          <w:rFonts w:ascii="Verdana" w:hAnsi="Verdana"/>
          <w:b/>
          <w:sz w:val="20"/>
          <w:szCs w:val="20"/>
          <w:lang w:eastAsia="ar-SA"/>
        </w:rPr>
        <w:t>16.</w:t>
      </w:r>
      <w:r w:rsidRPr="006061F9">
        <w:rPr>
          <w:rFonts w:ascii="Verdana" w:hAnsi="Verdana"/>
          <w:b/>
          <w:sz w:val="20"/>
          <w:szCs w:val="20"/>
          <w:lang w:eastAsia="ar-SA"/>
        </w:rPr>
        <w:tab/>
      </w:r>
      <w:r w:rsidRPr="006061F9">
        <w:rPr>
          <w:rFonts w:ascii="Verdana" w:hAnsi="Verdana" w:cs="Verdana"/>
          <w:b/>
          <w:bCs/>
          <w:spacing w:val="4"/>
          <w:sz w:val="20"/>
          <w:szCs w:val="20"/>
        </w:rPr>
        <w:t>MIEJSCE ORAZ TERMIN SKŁADANIA I OTWARCIA OFERT</w:t>
      </w:r>
    </w:p>
    <w:p w:rsidR="008043E3" w:rsidRPr="006061F9" w:rsidRDefault="00B9152B" w:rsidP="00181F8E">
      <w:pPr>
        <w:suppressAutoHyphens/>
        <w:spacing w:before="120"/>
        <w:ind w:left="709" w:hanging="709"/>
        <w:jc w:val="both"/>
        <w:rPr>
          <w:rFonts w:ascii="Verdana" w:hAnsi="Verdana" w:cs="Verdana"/>
          <w:sz w:val="20"/>
          <w:szCs w:val="20"/>
        </w:rPr>
      </w:pPr>
      <w:r w:rsidRPr="006061F9">
        <w:rPr>
          <w:rFonts w:ascii="Verdana" w:hAnsi="Verdana"/>
          <w:color w:val="000000"/>
          <w:spacing w:val="4"/>
          <w:sz w:val="20"/>
          <w:szCs w:val="20"/>
          <w:lang w:eastAsia="ar-SA"/>
        </w:rPr>
        <w:t>16.1.</w:t>
      </w:r>
      <w:r w:rsidRPr="006061F9">
        <w:rPr>
          <w:rFonts w:ascii="Verdana" w:hAnsi="Verdana"/>
          <w:color w:val="000000"/>
          <w:spacing w:val="4"/>
          <w:sz w:val="20"/>
          <w:szCs w:val="20"/>
          <w:lang w:eastAsia="ar-SA"/>
        </w:rPr>
        <w:tab/>
      </w:r>
      <w:r w:rsidR="008043E3" w:rsidRPr="006061F9">
        <w:rPr>
          <w:rFonts w:ascii="Verdana" w:hAnsi="Verdana" w:cs="Verdana"/>
          <w:bCs/>
          <w:sz w:val="20"/>
          <w:szCs w:val="20"/>
        </w:rPr>
        <w:t>Oferty powinny być złożone</w:t>
      </w:r>
      <w:r w:rsidR="008043E3" w:rsidRPr="006061F9">
        <w:rPr>
          <w:rFonts w:ascii="Verdana" w:hAnsi="Verdana" w:cs="Verdana"/>
          <w:sz w:val="20"/>
          <w:szCs w:val="20"/>
        </w:rPr>
        <w:t xml:space="preserve"> w</w:t>
      </w:r>
      <w:r w:rsidR="00625459" w:rsidRPr="006061F9">
        <w:rPr>
          <w:rFonts w:ascii="Verdana" w:hAnsi="Verdana" w:cs="Arial"/>
          <w:sz w:val="20"/>
          <w:szCs w:val="20"/>
        </w:rPr>
        <w:t xml:space="preserve"> siedzibie Zamawiającego, Al. Ujazdowskie 11, </w:t>
      </w:r>
      <w:r w:rsidR="00060726" w:rsidRPr="006061F9">
        <w:rPr>
          <w:rFonts w:ascii="Verdana" w:hAnsi="Verdana" w:cs="Arial"/>
          <w:sz w:val="20"/>
          <w:szCs w:val="20"/>
        </w:rPr>
        <w:br/>
      </w:r>
      <w:r w:rsidR="00625459" w:rsidRPr="006061F9">
        <w:rPr>
          <w:rFonts w:ascii="Verdana" w:hAnsi="Verdana" w:cs="Arial"/>
          <w:sz w:val="20"/>
          <w:szCs w:val="20"/>
        </w:rPr>
        <w:t>w Biurze Podawczym, w terminie do</w:t>
      </w:r>
      <w:r w:rsidR="00625459" w:rsidRPr="006061F9">
        <w:rPr>
          <w:rFonts w:ascii="Verdana" w:hAnsi="Verdana" w:cs="Arial"/>
          <w:b/>
          <w:sz w:val="20"/>
          <w:szCs w:val="20"/>
        </w:rPr>
        <w:t xml:space="preserve"> </w:t>
      </w:r>
      <w:r w:rsidR="00625459" w:rsidRPr="006061F9">
        <w:rPr>
          <w:rFonts w:ascii="Verdana" w:hAnsi="Verdana" w:cs="Arial"/>
          <w:sz w:val="20"/>
          <w:szCs w:val="20"/>
        </w:rPr>
        <w:t xml:space="preserve">dnia </w:t>
      </w:r>
      <w:r w:rsidR="009B2A56" w:rsidRPr="006061F9">
        <w:rPr>
          <w:rFonts w:ascii="Verdana" w:hAnsi="Verdana" w:cs="Arial"/>
          <w:b/>
          <w:sz w:val="20"/>
          <w:szCs w:val="20"/>
        </w:rPr>
        <w:t>05.</w:t>
      </w:r>
      <w:r w:rsidR="00464277" w:rsidRPr="006061F9">
        <w:rPr>
          <w:rFonts w:ascii="Verdana" w:hAnsi="Verdana" w:cs="Arial"/>
          <w:b/>
          <w:sz w:val="20"/>
          <w:szCs w:val="20"/>
        </w:rPr>
        <w:t>10</w:t>
      </w:r>
      <w:r w:rsidR="00A32643" w:rsidRPr="006061F9">
        <w:rPr>
          <w:rFonts w:ascii="Verdana" w:hAnsi="Verdana" w:cs="Arial"/>
          <w:b/>
          <w:sz w:val="20"/>
          <w:szCs w:val="20"/>
        </w:rPr>
        <w:t>.</w:t>
      </w:r>
      <w:r w:rsidR="00625459" w:rsidRPr="006061F9">
        <w:rPr>
          <w:rFonts w:ascii="Verdana" w:hAnsi="Verdana" w:cs="Arial"/>
          <w:b/>
          <w:sz w:val="20"/>
          <w:szCs w:val="20"/>
        </w:rPr>
        <w:t xml:space="preserve">2016 r. do godziny 12:00. </w:t>
      </w:r>
    </w:p>
    <w:p w:rsidR="00950D58" w:rsidRPr="006061F9" w:rsidRDefault="00950D58" w:rsidP="00950D58">
      <w:pPr>
        <w:suppressAutoHyphens/>
        <w:spacing w:before="120"/>
        <w:ind w:left="709" w:hanging="709"/>
        <w:jc w:val="both"/>
        <w:rPr>
          <w:rFonts w:ascii="Verdana" w:hAnsi="Verdana" w:cs="Verdana"/>
          <w:sz w:val="20"/>
          <w:szCs w:val="20"/>
        </w:rPr>
      </w:pPr>
      <w:r w:rsidRPr="006061F9">
        <w:rPr>
          <w:rFonts w:ascii="Verdana" w:hAnsi="Verdana"/>
          <w:color w:val="000000"/>
          <w:spacing w:val="4"/>
          <w:sz w:val="20"/>
          <w:szCs w:val="20"/>
          <w:lang w:eastAsia="ar-SA"/>
        </w:rPr>
        <w:t>16.2.</w:t>
      </w:r>
      <w:r w:rsidRPr="006061F9">
        <w:rPr>
          <w:rFonts w:ascii="Verdana" w:hAnsi="Verdana"/>
          <w:color w:val="000000"/>
          <w:spacing w:val="4"/>
          <w:sz w:val="20"/>
          <w:szCs w:val="20"/>
          <w:lang w:eastAsia="ar-SA"/>
        </w:rPr>
        <w:tab/>
      </w:r>
      <w:r w:rsidR="000D21DC" w:rsidRPr="006061F9">
        <w:rPr>
          <w:rFonts w:ascii="Verdana" w:hAnsi="Verdana" w:cs="Verdana"/>
          <w:bCs/>
          <w:spacing w:val="4"/>
          <w:sz w:val="20"/>
          <w:szCs w:val="20"/>
        </w:rPr>
        <w:t>Otwarcie ofert nastąpi</w:t>
      </w:r>
      <w:r w:rsidR="000D21DC" w:rsidRPr="006061F9">
        <w:rPr>
          <w:rFonts w:ascii="Verdana" w:hAnsi="Verdana" w:cs="Verdana"/>
          <w:spacing w:val="4"/>
          <w:sz w:val="20"/>
          <w:szCs w:val="20"/>
        </w:rPr>
        <w:t xml:space="preserve"> w </w:t>
      </w:r>
      <w:r w:rsidR="008921D8" w:rsidRPr="006061F9">
        <w:rPr>
          <w:rFonts w:ascii="Verdana" w:hAnsi="Verdana" w:cs="Verdana"/>
          <w:spacing w:val="4"/>
          <w:sz w:val="20"/>
          <w:szCs w:val="20"/>
        </w:rPr>
        <w:t xml:space="preserve">dniu </w:t>
      </w:r>
      <w:r w:rsidR="009B2A56" w:rsidRPr="006061F9">
        <w:rPr>
          <w:rFonts w:ascii="Verdana" w:hAnsi="Verdana" w:cs="Verdana"/>
          <w:b/>
          <w:spacing w:val="4"/>
          <w:sz w:val="20"/>
          <w:szCs w:val="20"/>
        </w:rPr>
        <w:t>05.</w:t>
      </w:r>
      <w:r w:rsidR="00464277" w:rsidRPr="006061F9">
        <w:rPr>
          <w:rFonts w:ascii="Verdana" w:hAnsi="Verdana" w:cs="Verdana"/>
          <w:b/>
          <w:spacing w:val="4"/>
          <w:sz w:val="20"/>
          <w:szCs w:val="20"/>
        </w:rPr>
        <w:t>10</w:t>
      </w:r>
      <w:r w:rsidR="00A32643" w:rsidRPr="006061F9">
        <w:rPr>
          <w:rFonts w:ascii="Verdana" w:hAnsi="Verdana" w:cs="Verdana"/>
          <w:b/>
          <w:spacing w:val="4"/>
          <w:sz w:val="20"/>
          <w:szCs w:val="20"/>
        </w:rPr>
        <w:t>.</w:t>
      </w:r>
      <w:r w:rsidR="00C700C2" w:rsidRPr="006061F9">
        <w:rPr>
          <w:rFonts w:ascii="Verdana" w:hAnsi="Verdana" w:cs="Verdana"/>
          <w:b/>
          <w:spacing w:val="4"/>
          <w:sz w:val="20"/>
          <w:szCs w:val="20"/>
        </w:rPr>
        <w:t xml:space="preserve">2016 r., </w:t>
      </w:r>
      <w:r w:rsidR="000D21DC" w:rsidRPr="006061F9">
        <w:rPr>
          <w:rFonts w:ascii="Verdana" w:hAnsi="Verdana" w:cs="Verdana"/>
          <w:b/>
          <w:spacing w:val="4"/>
          <w:sz w:val="20"/>
          <w:szCs w:val="20"/>
        </w:rPr>
        <w:t xml:space="preserve">o godz. </w:t>
      </w:r>
      <w:r w:rsidR="00181F8E" w:rsidRPr="006061F9">
        <w:rPr>
          <w:rFonts w:ascii="Verdana" w:hAnsi="Verdana" w:cs="Verdana"/>
          <w:b/>
          <w:spacing w:val="4"/>
          <w:sz w:val="20"/>
          <w:szCs w:val="20"/>
        </w:rPr>
        <w:t>13</w:t>
      </w:r>
      <w:r w:rsidR="00C700C2" w:rsidRPr="006061F9">
        <w:rPr>
          <w:rFonts w:ascii="Verdana" w:hAnsi="Verdana" w:cs="Verdana"/>
          <w:b/>
          <w:spacing w:val="4"/>
          <w:sz w:val="20"/>
          <w:szCs w:val="20"/>
        </w:rPr>
        <w:t>:</w:t>
      </w:r>
      <w:r w:rsidR="00181F8E" w:rsidRPr="006061F9">
        <w:rPr>
          <w:rFonts w:ascii="Verdana" w:hAnsi="Verdana" w:cs="Verdana"/>
          <w:b/>
          <w:spacing w:val="4"/>
          <w:sz w:val="20"/>
          <w:szCs w:val="20"/>
        </w:rPr>
        <w:t>00</w:t>
      </w:r>
      <w:r w:rsidR="000D21DC" w:rsidRPr="006061F9">
        <w:rPr>
          <w:rFonts w:ascii="Verdana" w:hAnsi="Verdana" w:cs="Verdana"/>
          <w:b/>
          <w:spacing w:val="4"/>
          <w:sz w:val="20"/>
          <w:szCs w:val="20"/>
        </w:rPr>
        <w:t>.</w:t>
      </w:r>
    </w:p>
    <w:p w:rsidR="00950D58" w:rsidRPr="006061F9" w:rsidRDefault="00950D58" w:rsidP="002D4D48">
      <w:pPr>
        <w:suppressAutoHyphens/>
        <w:spacing w:before="120"/>
        <w:ind w:left="709" w:hanging="709"/>
        <w:jc w:val="both"/>
        <w:rPr>
          <w:rFonts w:ascii="Verdana" w:hAnsi="Verdana" w:cs="Verdana"/>
          <w:sz w:val="20"/>
          <w:szCs w:val="20"/>
        </w:rPr>
      </w:pPr>
      <w:r w:rsidRPr="006061F9">
        <w:rPr>
          <w:rFonts w:ascii="Verdana" w:hAnsi="Verdana"/>
          <w:color w:val="000000"/>
          <w:spacing w:val="4"/>
          <w:sz w:val="20"/>
          <w:szCs w:val="20"/>
          <w:lang w:eastAsia="ar-SA"/>
        </w:rPr>
        <w:t>16.3.</w:t>
      </w:r>
      <w:r w:rsidRPr="006061F9">
        <w:rPr>
          <w:rFonts w:ascii="Verdana" w:hAnsi="Verdana"/>
          <w:color w:val="000000"/>
          <w:spacing w:val="4"/>
          <w:sz w:val="20"/>
          <w:szCs w:val="20"/>
          <w:lang w:eastAsia="ar-SA"/>
        </w:rPr>
        <w:tab/>
      </w:r>
      <w:r w:rsidR="000D21DC" w:rsidRPr="006061F9">
        <w:rPr>
          <w:rFonts w:ascii="Verdana" w:hAnsi="Verdana" w:cs="Verdana"/>
          <w:sz w:val="20"/>
          <w:szCs w:val="20"/>
        </w:rPr>
        <w:t>Niezwłocznie po otwarciu ofert zamawiający zamieści na stronie internetowej informacje dotyczące:</w:t>
      </w:r>
    </w:p>
    <w:p w:rsidR="000D21DC" w:rsidRPr="006061F9" w:rsidRDefault="000D21DC" w:rsidP="002D4D48">
      <w:pPr>
        <w:tabs>
          <w:tab w:val="left" w:pos="1134"/>
        </w:tabs>
        <w:spacing w:before="120" w:after="120"/>
        <w:ind w:left="720"/>
        <w:jc w:val="both"/>
        <w:rPr>
          <w:rFonts w:ascii="Verdana" w:hAnsi="Verdana" w:cs="Verdana"/>
          <w:sz w:val="20"/>
          <w:szCs w:val="20"/>
        </w:rPr>
      </w:pPr>
      <w:r w:rsidRPr="006061F9">
        <w:rPr>
          <w:rFonts w:ascii="Verdana" w:hAnsi="Verdana" w:cs="Verdana"/>
          <w:sz w:val="20"/>
          <w:szCs w:val="20"/>
        </w:rPr>
        <w:t xml:space="preserve">1) </w:t>
      </w:r>
      <w:r w:rsidRPr="006061F9">
        <w:rPr>
          <w:rFonts w:ascii="Verdana" w:hAnsi="Verdana" w:cs="Verdana"/>
          <w:sz w:val="20"/>
          <w:szCs w:val="20"/>
        </w:rPr>
        <w:tab/>
        <w:t xml:space="preserve">kwoty, jaką zamierza przeznaczyć na sfinansowanie zamówienia; </w:t>
      </w:r>
    </w:p>
    <w:p w:rsidR="000D21DC" w:rsidRPr="006061F9" w:rsidRDefault="000D21DC" w:rsidP="002D4D48">
      <w:pPr>
        <w:tabs>
          <w:tab w:val="left" w:pos="1134"/>
        </w:tabs>
        <w:spacing w:before="120" w:after="120"/>
        <w:ind w:left="720"/>
        <w:jc w:val="both"/>
        <w:rPr>
          <w:rFonts w:ascii="Verdana" w:hAnsi="Verdana" w:cs="Verdana"/>
          <w:sz w:val="20"/>
          <w:szCs w:val="20"/>
        </w:rPr>
      </w:pPr>
      <w:r w:rsidRPr="006061F9">
        <w:rPr>
          <w:rFonts w:ascii="Verdana" w:hAnsi="Verdana" w:cs="Verdana"/>
          <w:sz w:val="20"/>
          <w:szCs w:val="20"/>
        </w:rPr>
        <w:t xml:space="preserve">2) </w:t>
      </w:r>
      <w:r w:rsidRPr="006061F9">
        <w:rPr>
          <w:rFonts w:ascii="Verdana" w:hAnsi="Verdana" w:cs="Verdana"/>
          <w:sz w:val="20"/>
          <w:szCs w:val="20"/>
        </w:rPr>
        <w:tab/>
        <w:t xml:space="preserve">firm oraz adresów wykonawców, którzy złożyli oferty w terminie; </w:t>
      </w:r>
    </w:p>
    <w:p w:rsidR="00950D58" w:rsidRPr="006061F9" w:rsidRDefault="000D21DC" w:rsidP="002D4D48">
      <w:pPr>
        <w:tabs>
          <w:tab w:val="left" w:pos="1134"/>
        </w:tabs>
        <w:spacing w:before="120" w:after="120"/>
        <w:ind w:left="1134" w:hanging="425"/>
        <w:jc w:val="both"/>
        <w:rPr>
          <w:rFonts w:ascii="Verdana" w:hAnsi="Verdana" w:cs="Verdana"/>
          <w:sz w:val="20"/>
          <w:szCs w:val="20"/>
        </w:rPr>
      </w:pPr>
      <w:r w:rsidRPr="006061F9">
        <w:rPr>
          <w:rFonts w:ascii="Verdana" w:hAnsi="Verdana" w:cs="Verdana"/>
          <w:sz w:val="20"/>
          <w:szCs w:val="20"/>
        </w:rPr>
        <w:t xml:space="preserve">3) </w:t>
      </w:r>
      <w:r w:rsidRPr="006061F9">
        <w:rPr>
          <w:rFonts w:ascii="Verdana" w:hAnsi="Verdana" w:cs="Verdana"/>
          <w:sz w:val="20"/>
          <w:szCs w:val="20"/>
        </w:rPr>
        <w:tab/>
        <w:t>ceny, terminu wykonania zamówienia, okresu gwarancji i warunków płatności zawartych w ofertach.</w:t>
      </w:r>
    </w:p>
    <w:p w:rsidR="002D4D48" w:rsidRPr="006061F9" w:rsidRDefault="002D4D48" w:rsidP="002D4D48">
      <w:pPr>
        <w:tabs>
          <w:tab w:val="left" w:pos="1134"/>
        </w:tabs>
        <w:spacing w:before="120" w:after="120"/>
        <w:ind w:left="1134" w:hanging="425"/>
        <w:jc w:val="both"/>
        <w:rPr>
          <w:rFonts w:ascii="Verdana" w:hAnsi="Verdana" w:cs="Verdana"/>
          <w:sz w:val="20"/>
          <w:szCs w:val="20"/>
        </w:rPr>
      </w:pPr>
    </w:p>
    <w:p w:rsidR="000D21DC" w:rsidRPr="006061F9" w:rsidRDefault="000D21DC" w:rsidP="000D21DC">
      <w:pPr>
        <w:suppressAutoHyphens/>
        <w:rPr>
          <w:rFonts w:ascii="Verdana" w:hAnsi="Verdana"/>
          <w:b/>
          <w:sz w:val="20"/>
          <w:szCs w:val="20"/>
          <w:lang w:eastAsia="ar-SA"/>
        </w:rPr>
      </w:pPr>
      <w:r w:rsidRPr="006061F9">
        <w:rPr>
          <w:rFonts w:ascii="Verdana" w:hAnsi="Verdana"/>
          <w:b/>
          <w:sz w:val="20"/>
          <w:szCs w:val="20"/>
          <w:lang w:eastAsia="ar-SA"/>
        </w:rPr>
        <w:t>17.</w:t>
      </w:r>
      <w:r w:rsidRPr="006061F9">
        <w:rPr>
          <w:rFonts w:ascii="Verdana" w:hAnsi="Verdana"/>
          <w:b/>
          <w:sz w:val="20"/>
          <w:szCs w:val="20"/>
          <w:lang w:eastAsia="ar-SA"/>
        </w:rPr>
        <w:tab/>
      </w:r>
      <w:r w:rsidRPr="006061F9">
        <w:rPr>
          <w:rFonts w:ascii="Verdana" w:hAnsi="Verdana" w:cs="Verdana"/>
          <w:b/>
          <w:bCs/>
          <w:sz w:val="20"/>
          <w:szCs w:val="20"/>
        </w:rPr>
        <w:t>TERMIN ZWIĄZANIA OFERTĄ</w:t>
      </w:r>
    </w:p>
    <w:p w:rsidR="00E65B44" w:rsidRPr="006061F9" w:rsidRDefault="00E65B44" w:rsidP="00BC3AAD">
      <w:pPr>
        <w:suppressAutoHyphens/>
        <w:spacing w:before="120"/>
        <w:ind w:left="709"/>
        <w:jc w:val="both"/>
        <w:rPr>
          <w:rFonts w:ascii="Verdana" w:hAnsi="Verdana" w:cs="Verdana"/>
          <w:spacing w:val="4"/>
          <w:sz w:val="20"/>
          <w:szCs w:val="20"/>
        </w:rPr>
      </w:pPr>
      <w:r w:rsidRPr="006061F9">
        <w:rPr>
          <w:rFonts w:ascii="Verdana" w:hAnsi="Verdana" w:cs="Verdana"/>
          <w:spacing w:val="4"/>
          <w:sz w:val="20"/>
          <w:szCs w:val="20"/>
        </w:rPr>
        <w:t xml:space="preserve">Termin związania ofertą wynosi </w:t>
      </w:r>
      <w:r w:rsidR="00A32643" w:rsidRPr="006061F9">
        <w:rPr>
          <w:rFonts w:ascii="Verdana" w:hAnsi="Verdana" w:cs="Verdana"/>
          <w:bCs/>
          <w:spacing w:val="4"/>
          <w:sz w:val="20"/>
          <w:szCs w:val="20"/>
        </w:rPr>
        <w:t>3</w:t>
      </w:r>
      <w:r w:rsidRPr="006061F9">
        <w:rPr>
          <w:rFonts w:ascii="Verdana" w:hAnsi="Verdana" w:cs="Verdana"/>
          <w:bCs/>
          <w:spacing w:val="4"/>
          <w:sz w:val="20"/>
          <w:szCs w:val="20"/>
        </w:rPr>
        <w:t>0</w:t>
      </w:r>
      <w:r w:rsidRPr="006061F9">
        <w:rPr>
          <w:rFonts w:ascii="Verdana" w:hAnsi="Verdana" w:cs="Verdana"/>
          <w:spacing w:val="4"/>
          <w:sz w:val="20"/>
          <w:szCs w:val="20"/>
        </w:rPr>
        <w:t>. Bieg terminu związania ofertą rozpoczyna się wraz z upływem terminu składania ofert.</w:t>
      </w:r>
    </w:p>
    <w:p w:rsidR="00BC3AAD" w:rsidRPr="006061F9" w:rsidRDefault="00BC3AAD" w:rsidP="00E65B44">
      <w:pPr>
        <w:suppressAutoHyphens/>
        <w:spacing w:before="120"/>
        <w:ind w:left="709" w:hanging="709"/>
        <w:jc w:val="both"/>
        <w:rPr>
          <w:rFonts w:ascii="Verdana" w:hAnsi="Verdana" w:cs="Verdana"/>
          <w:sz w:val="20"/>
          <w:szCs w:val="20"/>
        </w:rPr>
      </w:pPr>
    </w:p>
    <w:p w:rsidR="002D4D48" w:rsidRPr="006061F9" w:rsidRDefault="002D4D48" w:rsidP="00E65B44">
      <w:pPr>
        <w:suppressAutoHyphens/>
        <w:spacing w:before="120"/>
        <w:ind w:left="709" w:hanging="709"/>
        <w:jc w:val="both"/>
        <w:rPr>
          <w:rFonts w:ascii="Verdana" w:hAnsi="Verdana" w:cs="Verdana"/>
          <w:sz w:val="20"/>
          <w:szCs w:val="20"/>
        </w:rPr>
      </w:pPr>
    </w:p>
    <w:p w:rsidR="00094748" w:rsidRPr="006061F9" w:rsidRDefault="00094748" w:rsidP="00094748">
      <w:pPr>
        <w:suppressAutoHyphens/>
        <w:ind w:right="-567"/>
        <w:rPr>
          <w:rFonts w:ascii="Verdana" w:hAnsi="Verdana"/>
          <w:b/>
          <w:sz w:val="20"/>
          <w:szCs w:val="20"/>
          <w:lang w:eastAsia="ar-SA"/>
        </w:rPr>
      </w:pPr>
      <w:r w:rsidRPr="006061F9">
        <w:rPr>
          <w:rFonts w:ascii="Verdana" w:hAnsi="Verdana"/>
          <w:b/>
          <w:sz w:val="20"/>
          <w:szCs w:val="20"/>
          <w:lang w:eastAsia="ar-SA"/>
        </w:rPr>
        <w:t>18.</w:t>
      </w:r>
      <w:r w:rsidRPr="006061F9">
        <w:rPr>
          <w:rFonts w:ascii="Verdana" w:hAnsi="Verdana"/>
          <w:b/>
          <w:sz w:val="20"/>
          <w:szCs w:val="20"/>
          <w:lang w:eastAsia="ar-SA"/>
        </w:rPr>
        <w:tab/>
      </w:r>
      <w:r w:rsidRPr="006061F9">
        <w:rPr>
          <w:rFonts w:ascii="Verdana" w:hAnsi="Verdana" w:cs="Verdana"/>
          <w:b/>
          <w:bCs/>
          <w:sz w:val="20"/>
          <w:szCs w:val="20"/>
        </w:rPr>
        <w:t>KRYTERIA WYBORU I SPOSÓB OCENY OFERT ORAZ UDZIELENIE ZAMÓWIENIA</w:t>
      </w:r>
    </w:p>
    <w:p w:rsidR="00EE5729" w:rsidRPr="006061F9" w:rsidRDefault="00EE5729" w:rsidP="00EE5729">
      <w:pPr>
        <w:spacing w:line="240" w:lineRule="exact"/>
        <w:ind w:left="709" w:hanging="709"/>
        <w:jc w:val="both"/>
        <w:rPr>
          <w:rFonts w:ascii="Verdana" w:hAnsi="Verdana"/>
          <w:sz w:val="20"/>
          <w:szCs w:val="20"/>
        </w:rPr>
      </w:pPr>
      <w:r w:rsidRPr="006061F9">
        <w:rPr>
          <w:rFonts w:ascii="Verdana" w:hAnsi="Verdana"/>
          <w:b/>
          <w:sz w:val="20"/>
          <w:szCs w:val="20"/>
        </w:rPr>
        <w:t>18.1.</w:t>
      </w:r>
      <w:r w:rsidRPr="006061F9">
        <w:rPr>
          <w:rFonts w:ascii="Verdana" w:hAnsi="Verdana"/>
          <w:sz w:val="20"/>
          <w:szCs w:val="20"/>
        </w:rPr>
        <w:t xml:space="preserve">  Przy dokonywaniu wyboru najkorzystniejszej oferty Zamawiający stosować będzie następujące kryteria oceny ofert:</w:t>
      </w:r>
    </w:p>
    <w:p w:rsidR="00492218" w:rsidRPr="006061F9" w:rsidRDefault="00492218" w:rsidP="00EE5729">
      <w:pPr>
        <w:spacing w:line="240" w:lineRule="exact"/>
        <w:ind w:left="709" w:hanging="709"/>
        <w:jc w:val="both"/>
        <w:rPr>
          <w:rFonts w:ascii="Verdana" w:hAnsi="Verdana"/>
          <w:sz w:val="20"/>
          <w:szCs w:val="20"/>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
        <w:gridCol w:w="2615"/>
        <w:gridCol w:w="4288"/>
        <w:gridCol w:w="2057"/>
      </w:tblGrid>
      <w:tr w:rsidR="00492218" w:rsidRPr="006061F9" w:rsidTr="00492218">
        <w:trPr>
          <w:jc w:val="center"/>
        </w:trPr>
        <w:tc>
          <w:tcPr>
            <w:tcW w:w="669" w:type="dxa"/>
          </w:tcPr>
          <w:p w:rsidR="00492218" w:rsidRPr="006061F9" w:rsidRDefault="00492218" w:rsidP="00492218">
            <w:pPr>
              <w:jc w:val="center"/>
              <w:rPr>
                <w:rFonts w:ascii="Verdana" w:hAnsi="Verdana" w:cs="Arial"/>
                <w:b/>
                <w:bCs/>
                <w:sz w:val="18"/>
                <w:szCs w:val="18"/>
              </w:rPr>
            </w:pPr>
            <w:r w:rsidRPr="006061F9">
              <w:rPr>
                <w:rFonts w:ascii="Verdana" w:hAnsi="Verdana" w:cs="Arial"/>
                <w:b/>
                <w:bCs/>
                <w:sz w:val="18"/>
                <w:szCs w:val="18"/>
              </w:rPr>
              <w:lastRenderedPageBreak/>
              <w:t>Lp.</w:t>
            </w:r>
          </w:p>
        </w:tc>
        <w:tc>
          <w:tcPr>
            <w:tcW w:w="2615" w:type="dxa"/>
            <w:vAlign w:val="center"/>
          </w:tcPr>
          <w:p w:rsidR="00492218" w:rsidRPr="006061F9" w:rsidRDefault="00492218" w:rsidP="00492218">
            <w:pPr>
              <w:jc w:val="center"/>
              <w:rPr>
                <w:rFonts w:ascii="Verdana" w:hAnsi="Verdana" w:cs="Arial"/>
                <w:b/>
                <w:bCs/>
                <w:sz w:val="18"/>
                <w:szCs w:val="18"/>
              </w:rPr>
            </w:pPr>
            <w:r w:rsidRPr="006061F9">
              <w:rPr>
                <w:rFonts w:ascii="Verdana" w:hAnsi="Verdana" w:cs="Arial"/>
                <w:b/>
                <w:bCs/>
                <w:sz w:val="18"/>
                <w:szCs w:val="18"/>
              </w:rPr>
              <w:t>Kryterium</w:t>
            </w:r>
          </w:p>
        </w:tc>
        <w:tc>
          <w:tcPr>
            <w:tcW w:w="4288" w:type="dxa"/>
            <w:vAlign w:val="center"/>
          </w:tcPr>
          <w:p w:rsidR="00492218" w:rsidRPr="006061F9" w:rsidRDefault="00492218" w:rsidP="00492218">
            <w:pPr>
              <w:jc w:val="center"/>
              <w:rPr>
                <w:rFonts w:ascii="Verdana" w:hAnsi="Verdana" w:cs="Arial"/>
                <w:b/>
                <w:sz w:val="18"/>
                <w:szCs w:val="18"/>
              </w:rPr>
            </w:pPr>
            <w:r w:rsidRPr="006061F9">
              <w:rPr>
                <w:rFonts w:ascii="Verdana" w:hAnsi="Verdana" w:cs="Arial"/>
                <w:b/>
                <w:bCs/>
                <w:sz w:val="18"/>
                <w:szCs w:val="18"/>
              </w:rPr>
              <w:t>Opis</w:t>
            </w:r>
            <w:r w:rsidRPr="006061F9">
              <w:rPr>
                <w:rFonts w:ascii="Verdana" w:hAnsi="Verdana" w:cs="Arial"/>
                <w:b/>
                <w:sz w:val="18"/>
                <w:szCs w:val="18"/>
              </w:rPr>
              <w:t xml:space="preserve"> dokonania oceny złożonych ofert, które nie podlegają odrzuceniu</w:t>
            </w:r>
          </w:p>
        </w:tc>
        <w:tc>
          <w:tcPr>
            <w:tcW w:w="2057" w:type="dxa"/>
            <w:vAlign w:val="center"/>
          </w:tcPr>
          <w:p w:rsidR="00492218" w:rsidRPr="006061F9" w:rsidRDefault="00492218" w:rsidP="00492218">
            <w:pPr>
              <w:jc w:val="center"/>
              <w:rPr>
                <w:rFonts w:ascii="Verdana" w:hAnsi="Verdana" w:cs="Arial"/>
                <w:b/>
                <w:bCs/>
                <w:sz w:val="18"/>
                <w:szCs w:val="18"/>
              </w:rPr>
            </w:pPr>
            <w:r w:rsidRPr="006061F9">
              <w:rPr>
                <w:rFonts w:ascii="Verdana" w:hAnsi="Verdana" w:cs="Arial"/>
                <w:b/>
                <w:bCs/>
                <w:sz w:val="18"/>
                <w:szCs w:val="18"/>
              </w:rPr>
              <w:t>Waga kryterium</w:t>
            </w:r>
          </w:p>
          <w:p w:rsidR="00492218" w:rsidRPr="006061F9" w:rsidRDefault="00492218" w:rsidP="00492218">
            <w:pPr>
              <w:jc w:val="center"/>
              <w:rPr>
                <w:rFonts w:ascii="Verdana" w:hAnsi="Verdana" w:cs="Arial"/>
                <w:b/>
                <w:bCs/>
                <w:sz w:val="18"/>
                <w:szCs w:val="18"/>
              </w:rPr>
            </w:pPr>
            <w:r w:rsidRPr="006061F9">
              <w:rPr>
                <w:rFonts w:ascii="Verdana" w:hAnsi="Verdana" w:cs="Arial"/>
                <w:b/>
                <w:bCs/>
                <w:sz w:val="18"/>
                <w:szCs w:val="18"/>
              </w:rPr>
              <w:t>Maksymalna liczba punktów</w:t>
            </w:r>
          </w:p>
        </w:tc>
      </w:tr>
      <w:tr w:rsidR="00492218" w:rsidRPr="006061F9" w:rsidTr="00492218">
        <w:trPr>
          <w:jc w:val="center"/>
        </w:trPr>
        <w:tc>
          <w:tcPr>
            <w:tcW w:w="669" w:type="dxa"/>
            <w:vAlign w:val="center"/>
          </w:tcPr>
          <w:p w:rsidR="00492218" w:rsidRPr="006061F9" w:rsidRDefault="00492218" w:rsidP="00492218">
            <w:pPr>
              <w:pStyle w:val="Stopka"/>
              <w:tabs>
                <w:tab w:val="clear" w:pos="4536"/>
                <w:tab w:val="clear" w:pos="9072"/>
              </w:tabs>
              <w:jc w:val="center"/>
              <w:rPr>
                <w:rFonts w:ascii="Verdana" w:hAnsi="Verdana" w:cs="Arial"/>
                <w:sz w:val="18"/>
                <w:szCs w:val="18"/>
              </w:rPr>
            </w:pPr>
            <w:r w:rsidRPr="006061F9">
              <w:rPr>
                <w:rFonts w:ascii="Verdana" w:hAnsi="Verdana" w:cs="Arial"/>
                <w:sz w:val="18"/>
                <w:szCs w:val="18"/>
              </w:rPr>
              <w:t>1.</w:t>
            </w:r>
          </w:p>
        </w:tc>
        <w:tc>
          <w:tcPr>
            <w:tcW w:w="2615" w:type="dxa"/>
            <w:vAlign w:val="center"/>
          </w:tcPr>
          <w:p w:rsidR="00492218" w:rsidRPr="006061F9" w:rsidRDefault="0010265B" w:rsidP="00492218">
            <w:pPr>
              <w:pStyle w:val="Stopka"/>
              <w:tabs>
                <w:tab w:val="clear" w:pos="4536"/>
                <w:tab w:val="clear" w:pos="9072"/>
              </w:tabs>
              <w:jc w:val="center"/>
              <w:rPr>
                <w:rFonts w:ascii="Verdana" w:hAnsi="Verdana" w:cs="Arial"/>
                <w:sz w:val="18"/>
                <w:szCs w:val="18"/>
              </w:rPr>
            </w:pPr>
            <w:r w:rsidRPr="006061F9">
              <w:rPr>
                <w:rFonts w:ascii="Verdana" w:hAnsi="Verdana" w:cs="Arial"/>
                <w:sz w:val="18"/>
                <w:szCs w:val="18"/>
              </w:rPr>
              <w:t xml:space="preserve">Łączna cena oferty brutto </w:t>
            </w:r>
          </w:p>
        </w:tc>
        <w:tc>
          <w:tcPr>
            <w:tcW w:w="4288" w:type="dxa"/>
            <w:vAlign w:val="center"/>
          </w:tcPr>
          <w:p w:rsidR="00492218" w:rsidRPr="006061F9" w:rsidRDefault="00492218" w:rsidP="00492218">
            <w:pPr>
              <w:jc w:val="center"/>
              <w:rPr>
                <w:rFonts w:ascii="Verdana" w:hAnsi="Verdana" w:cs="Arial"/>
                <w:sz w:val="18"/>
                <w:szCs w:val="18"/>
              </w:rPr>
            </w:pPr>
          </w:p>
          <w:p w:rsidR="00492218" w:rsidRPr="006061F9" w:rsidRDefault="00492218" w:rsidP="00492218">
            <w:pPr>
              <w:jc w:val="center"/>
              <w:rPr>
                <w:rFonts w:ascii="Verdana" w:hAnsi="Verdana" w:cs="Arial"/>
                <w:sz w:val="18"/>
                <w:szCs w:val="18"/>
              </w:rPr>
            </w:pPr>
            <w:r w:rsidRPr="006061F9">
              <w:rPr>
                <w:rFonts w:ascii="Verdana" w:hAnsi="Verdana" w:cs="Arial"/>
                <w:sz w:val="18"/>
                <w:szCs w:val="18"/>
              </w:rPr>
              <w:t>Stosunek najniższej ceny oferty</w:t>
            </w:r>
          </w:p>
          <w:p w:rsidR="00492218" w:rsidRPr="006061F9" w:rsidRDefault="00492218" w:rsidP="00492218">
            <w:pPr>
              <w:jc w:val="center"/>
              <w:rPr>
                <w:rFonts w:ascii="Verdana" w:hAnsi="Verdana" w:cs="Arial"/>
                <w:sz w:val="18"/>
                <w:szCs w:val="18"/>
              </w:rPr>
            </w:pPr>
            <w:r w:rsidRPr="006061F9">
              <w:rPr>
                <w:rFonts w:ascii="Verdana" w:hAnsi="Verdana" w:cs="Arial"/>
                <w:sz w:val="18"/>
                <w:szCs w:val="18"/>
              </w:rPr>
              <w:t>za cały przedmiot zamówienia</w:t>
            </w:r>
          </w:p>
          <w:p w:rsidR="00492218" w:rsidRPr="006061F9" w:rsidRDefault="00492218" w:rsidP="00492218">
            <w:pPr>
              <w:jc w:val="center"/>
              <w:rPr>
                <w:rFonts w:ascii="Verdana" w:hAnsi="Verdana" w:cs="Arial"/>
                <w:sz w:val="18"/>
                <w:szCs w:val="18"/>
              </w:rPr>
            </w:pPr>
            <w:r w:rsidRPr="006061F9">
              <w:rPr>
                <w:rFonts w:ascii="Verdana" w:hAnsi="Verdana" w:cs="Arial"/>
                <w:sz w:val="18"/>
                <w:szCs w:val="18"/>
              </w:rPr>
              <w:t>do ceny oferty za cały przedmiot zamówienia ocenianej oferty</w:t>
            </w:r>
          </w:p>
          <w:p w:rsidR="00492218" w:rsidRPr="006061F9" w:rsidRDefault="00492218" w:rsidP="00492218">
            <w:pPr>
              <w:jc w:val="center"/>
              <w:rPr>
                <w:rFonts w:ascii="Verdana" w:hAnsi="Verdana" w:cs="Arial"/>
                <w:sz w:val="18"/>
                <w:szCs w:val="18"/>
              </w:rPr>
            </w:pPr>
          </w:p>
        </w:tc>
        <w:tc>
          <w:tcPr>
            <w:tcW w:w="2057" w:type="dxa"/>
            <w:vAlign w:val="center"/>
          </w:tcPr>
          <w:p w:rsidR="00492218" w:rsidRPr="006061F9" w:rsidRDefault="00492218" w:rsidP="00492218">
            <w:pPr>
              <w:jc w:val="center"/>
              <w:rPr>
                <w:rFonts w:ascii="Verdana" w:hAnsi="Verdana" w:cs="Arial"/>
                <w:sz w:val="18"/>
                <w:szCs w:val="18"/>
              </w:rPr>
            </w:pPr>
            <w:r w:rsidRPr="006061F9">
              <w:rPr>
                <w:rFonts w:ascii="Verdana" w:hAnsi="Verdana" w:cs="Arial"/>
                <w:sz w:val="18"/>
                <w:szCs w:val="18"/>
              </w:rPr>
              <w:t>60 %</w:t>
            </w:r>
          </w:p>
          <w:p w:rsidR="00492218" w:rsidRPr="006061F9" w:rsidRDefault="00492218" w:rsidP="00492218">
            <w:pPr>
              <w:jc w:val="center"/>
              <w:rPr>
                <w:rFonts w:ascii="Verdana" w:hAnsi="Verdana" w:cs="Arial"/>
                <w:sz w:val="18"/>
                <w:szCs w:val="18"/>
              </w:rPr>
            </w:pPr>
            <w:r w:rsidRPr="006061F9">
              <w:rPr>
                <w:rFonts w:ascii="Verdana" w:hAnsi="Verdana" w:cs="Arial"/>
                <w:sz w:val="18"/>
                <w:szCs w:val="18"/>
              </w:rPr>
              <w:t>60 pkt.</w:t>
            </w:r>
          </w:p>
        </w:tc>
      </w:tr>
      <w:tr w:rsidR="00DF0EC7" w:rsidRPr="006061F9" w:rsidTr="00091020">
        <w:trPr>
          <w:jc w:val="center"/>
        </w:trPr>
        <w:tc>
          <w:tcPr>
            <w:tcW w:w="669" w:type="dxa"/>
            <w:vAlign w:val="center"/>
          </w:tcPr>
          <w:p w:rsidR="00DF0EC7" w:rsidRPr="006061F9" w:rsidRDefault="00DF0EC7" w:rsidP="00091020">
            <w:pPr>
              <w:pStyle w:val="Stopka"/>
              <w:tabs>
                <w:tab w:val="clear" w:pos="4536"/>
                <w:tab w:val="clear" w:pos="9072"/>
              </w:tabs>
              <w:jc w:val="center"/>
              <w:rPr>
                <w:rFonts w:ascii="Verdana" w:hAnsi="Verdana" w:cs="Arial"/>
                <w:sz w:val="18"/>
                <w:szCs w:val="18"/>
              </w:rPr>
            </w:pPr>
          </w:p>
          <w:p w:rsidR="00DF0EC7" w:rsidRPr="006061F9" w:rsidRDefault="00DF0EC7" w:rsidP="00091020">
            <w:pPr>
              <w:pStyle w:val="Stopka"/>
              <w:tabs>
                <w:tab w:val="clear" w:pos="4536"/>
                <w:tab w:val="clear" w:pos="9072"/>
              </w:tabs>
              <w:jc w:val="center"/>
              <w:rPr>
                <w:rFonts w:ascii="Verdana" w:hAnsi="Verdana" w:cs="Arial"/>
                <w:sz w:val="18"/>
                <w:szCs w:val="18"/>
              </w:rPr>
            </w:pPr>
            <w:r w:rsidRPr="006061F9">
              <w:rPr>
                <w:rFonts w:ascii="Verdana" w:hAnsi="Verdana" w:cs="Arial"/>
                <w:sz w:val="18"/>
                <w:szCs w:val="18"/>
              </w:rPr>
              <w:t>2.</w:t>
            </w:r>
          </w:p>
          <w:p w:rsidR="00DF0EC7" w:rsidRPr="006061F9" w:rsidRDefault="00DF0EC7" w:rsidP="00091020">
            <w:pPr>
              <w:pStyle w:val="Stopka"/>
              <w:tabs>
                <w:tab w:val="clear" w:pos="4536"/>
                <w:tab w:val="clear" w:pos="9072"/>
              </w:tabs>
              <w:jc w:val="center"/>
              <w:rPr>
                <w:rFonts w:ascii="Verdana" w:hAnsi="Verdana" w:cs="Arial"/>
                <w:sz w:val="18"/>
                <w:szCs w:val="18"/>
              </w:rPr>
            </w:pPr>
          </w:p>
        </w:tc>
        <w:tc>
          <w:tcPr>
            <w:tcW w:w="2615" w:type="dxa"/>
            <w:vAlign w:val="center"/>
          </w:tcPr>
          <w:p w:rsidR="00DF0EC7" w:rsidRPr="006061F9" w:rsidRDefault="00DF0EC7" w:rsidP="00091020">
            <w:pPr>
              <w:jc w:val="center"/>
              <w:rPr>
                <w:rFonts w:ascii="Verdana" w:hAnsi="Verdana" w:cs="Arial"/>
                <w:bCs/>
                <w:sz w:val="18"/>
                <w:szCs w:val="18"/>
              </w:rPr>
            </w:pPr>
            <w:r w:rsidRPr="006061F9">
              <w:rPr>
                <w:rFonts w:ascii="Verdana" w:hAnsi="Verdana" w:cs="Arial"/>
                <w:bCs/>
                <w:sz w:val="18"/>
                <w:szCs w:val="18"/>
              </w:rPr>
              <w:t>Kryterium społeczne</w:t>
            </w:r>
          </w:p>
        </w:tc>
        <w:tc>
          <w:tcPr>
            <w:tcW w:w="4288" w:type="dxa"/>
            <w:vAlign w:val="center"/>
          </w:tcPr>
          <w:p w:rsidR="00F20B36" w:rsidRPr="006061F9" w:rsidRDefault="00AA6578" w:rsidP="00091020">
            <w:pPr>
              <w:jc w:val="center"/>
              <w:rPr>
                <w:rFonts w:ascii="Verdana" w:eastAsia="Calibri" w:hAnsi="Verdana"/>
                <w:sz w:val="20"/>
                <w:szCs w:val="20"/>
              </w:rPr>
            </w:pPr>
            <w:r w:rsidRPr="006061F9">
              <w:rPr>
                <w:rFonts w:ascii="Verdana" w:eastAsia="Calibri" w:hAnsi="Verdana"/>
                <w:sz w:val="20"/>
                <w:szCs w:val="20"/>
              </w:rPr>
              <w:t>Wskaźnik zatrudnienia</w:t>
            </w:r>
            <w:r w:rsidR="00DF0EC7" w:rsidRPr="006061F9">
              <w:rPr>
                <w:rFonts w:ascii="Verdana" w:eastAsia="Calibri" w:hAnsi="Verdana"/>
                <w:sz w:val="20"/>
                <w:szCs w:val="20"/>
              </w:rPr>
              <w:t xml:space="preserve"> osób pozbawionych wolności </w:t>
            </w:r>
            <w:r w:rsidR="00DF0EC7" w:rsidRPr="006061F9">
              <w:rPr>
                <w:rFonts w:ascii="Verdana" w:hAnsi="Verdana" w:cs="Verdana"/>
                <w:sz w:val="20"/>
                <w:szCs w:val="20"/>
              </w:rPr>
              <w:t>lub zwalnianych z zakładów karnych, o których mowa w ustawie z dnia 6 czerwca 1997 r. - Kodeks karny wykonawczy (Dz. U. poz. 557, ze zm.), mających trudności w integracji ze środowiskiem</w:t>
            </w:r>
            <w:r w:rsidR="00DF0EC7" w:rsidRPr="006061F9">
              <w:rPr>
                <w:rFonts w:ascii="Verdana" w:eastAsia="Calibri" w:hAnsi="Verdana"/>
                <w:sz w:val="20"/>
                <w:szCs w:val="20"/>
              </w:rPr>
              <w:t xml:space="preserve"> z ogólnej liczby osób</w:t>
            </w:r>
            <w:r w:rsidR="006D7C95">
              <w:rPr>
                <w:rFonts w:ascii="Verdana" w:eastAsia="Calibri" w:hAnsi="Verdana"/>
                <w:sz w:val="20"/>
                <w:szCs w:val="20"/>
              </w:rPr>
              <w:t xml:space="preserve"> zatrudnionych</w:t>
            </w:r>
            <w:r w:rsidR="00AC6D81" w:rsidRPr="006061F9">
              <w:rPr>
                <w:rFonts w:ascii="Verdana" w:eastAsia="Calibri" w:hAnsi="Verdana"/>
                <w:sz w:val="20"/>
                <w:szCs w:val="20"/>
              </w:rPr>
              <w:t>.</w:t>
            </w:r>
          </w:p>
          <w:p w:rsidR="00F20B36" w:rsidRPr="006061F9" w:rsidRDefault="00F20B36" w:rsidP="00091020">
            <w:pPr>
              <w:jc w:val="center"/>
              <w:rPr>
                <w:rFonts w:ascii="Verdana" w:eastAsia="Calibri" w:hAnsi="Verdana"/>
                <w:sz w:val="20"/>
                <w:szCs w:val="20"/>
              </w:rPr>
            </w:pPr>
          </w:p>
          <w:p w:rsidR="007C0DE9" w:rsidRPr="006061F9" w:rsidRDefault="00AC6D81" w:rsidP="002C762E">
            <w:pPr>
              <w:jc w:val="center"/>
              <w:rPr>
                <w:rFonts w:ascii="Verdana" w:hAnsi="Verdana" w:cs="Arial"/>
                <w:sz w:val="18"/>
                <w:szCs w:val="18"/>
              </w:rPr>
            </w:pPr>
            <w:r w:rsidRPr="006061F9">
              <w:rPr>
                <w:rFonts w:ascii="Verdana" w:eastAsia="Calibri" w:hAnsi="Verdana"/>
                <w:sz w:val="20"/>
                <w:szCs w:val="20"/>
              </w:rPr>
              <w:t xml:space="preserve"> </w:t>
            </w:r>
            <w:r w:rsidR="00F20B36" w:rsidRPr="006061F9">
              <w:rPr>
                <w:rFonts w:ascii="Verdana" w:eastAsia="Calibri" w:hAnsi="Verdana"/>
                <w:sz w:val="20"/>
                <w:szCs w:val="20"/>
              </w:rPr>
              <w:t>Zamawiający</w:t>
            </w:r>
            <w:r w:rsidRPr="006061F9">
              <w:rPr>
                <w:rFonts w:ascii="Verdana" w:eastAsia="Calibri" w:hAnsi="Verdana"/>
                <w:sz w:val="20"/>
                <w:szCs w:val="20"/>
              </w:rPr>
              <w:t xml:space="preserve"> </w:t>
            </w:r>
            <w:r w:rsidR="00BC4B14" w:rsidRPr="006061F9">
              <w:rPr>
                <w:rFonts w:ascii="Verdana" w:eastAsia="Calibri" w:hAnsi="Verdana"/>
                <w:sz w:val="20"/>
                <w:szCs w:val="20"/>
              </w:rPr>
              <w:t>przyzna punkty</w:t>
            </w:r>
            <w:r w:rsidRPr="006061F9">
              <w:rPr>
                <w:rFonts w:ascii="Verdana" w:eastAsia="Calibri" w:hAnsi="Verdana"/>
                <w:sz w:val="20"/>
                <w:szCs w:val="20"/>
              </w:rPr>
              <w:t xml:space="preserve"> za każdy 1</w:t>
            </w:r>
            <w:r w:rsidR="00AA6578" w:rsidRPr="006061F9">
              <w:rPr>
                <w:rFonts w:ascii="Verdana" w:eastAsia="Calibri" w:hAnsi="Verdana"/>
                <w:sz w:val="20"/>
                <w:szCs w:val="20"/>
              </w:rPr>
              <w:t xml:space="preserve"> </w:t>
            </w:r>
            <w:r w:rsidRPr="006061F9">
              <w:rPr>
                <w:rFonts w:ascii="Verdana" w:eastAsia="Calibri" w:hAnsi="Verdana"/>
                <w:sz w:val="20"/>
                <w:szCs w:val="20"/>
              </w:rPr>
              <w:t xml:space="preserve">% </w:t>
            </w:r>
            <w:r w:rsidR="00AA6578" w:rsidRPr="006061F9">
              <w:rPr>
                <w:rFonts w:ascii="Verdana" w:eastAsia="Calibri" w:hAnsi="Verdana"/>
                <w:sz w:val="20"/>
                <w:szCs w:val="20"/>
              </w:rPr>
              <w:t xml:space="preserve">ww. </w:t>
            </w:r>
            <w:r w:rsidRPr="006061F9">
              <w:rPr>
                <w:rFonts w:ascii="Verdana" w:eastAsia="Calibri" w:hAnsi="Verdana"/>
                <w:sz w:val="20"/>
                <w:szCs w:val="20"/>
              </w:rPr>
              <w:t xml:space="preserve">osób powyżej </w:t>
            </w:r>
            <w:r w:rsidR="00AA6578" w:rsidRPr="006061F9">
              <w:rPr>
                <w:rFonts w:ascii="Verdana" w:eastAsia="Calibri" w:hAnsi="Verdana"/>
                <w:sz w:val="20"/>
                <w:szCs w:val="20"/>
              </w:rPr>
              <w:t xml:space="preserve">wskaźnika </w:t>
            </w:r>
            <w:r w:rsidR="00AA6578" w:rsidRPr="006061F9">
              <w:rPr>
                <w:rFonts w:ascii="Verdana" w:eastAsia="Calibri" w:hAnsi="Verdana"/>
                <w:sz w:val="20"/>
                <w:szCs w:val="20"/>
              </w:rPr>
              <w:br/>
            </w:r>
            <w:r w:rsidRPr="006061F9">
              <w:rPr>
                <w:rFonts w:ascii="Verdana" w:eastAsia="Calibri" w:hAnsi="Verdana"/>
                <w:sz w:val="20"/>
                <w:szCs w:val="20"/>
              </w:rPr>
              <w:t>30</w:t>
            </w:r>
            <w:r w:rsidR="00AA6578" w:rsidRPr="006061F9">
              <w:rPr>
                <w:rFonts w:ascii="Verdana" w:eastAsia="Calibri" w:hAnsi="Verdana"/>
                <w:sz w:val="20"/>
                <w:szCs w:val="20"/>
              </w:rPr>
              <w:t xml:space="preserve"> </w:t>
            </w:r>
            <w:r w:rsidRPr="006061F9">
              <w:rPr>
                <w:rFonts w:ascii="Verdana" w:eastAsia="Calibri" w:hAnsi="Verdana"/>
                <w:sz w:val="20"/>
                <w:szCs w:val="20"/>
              </w:rPr>
              <w:t>%</w:t>
            </w:r>
            <w:r w:rsidR="00F20B36" w:rsidRPr="006061F9">
              <w:rPr>
                <w:rFonts w:ascii="Verdana" w:eastAsia="Calibri" w:hAnsi="Verdana"/>
                <w:sz w:val="20"/>
                <w:szCs w:val="20"/>
              </w:rPr>
              <w:t>.</w:t>
            </w:r>
          </w:p>
        </w:tc>
        <w:tc>
          <w:tcPr>
            <w:tcW w:w="2057" w:type="dxa"/>
            <w:vAlign w:val="center"/>
          </w:tcPr>
          <w:p w:rsidR="00DF0EC7" w:rsidRPr="006061F9" w:rsidRDefault="00DF0EC7" w:rsidP="00091020">
            <w:pPr>
              <w:jc w:val="center"/>
              <w:rPr>
                <w:rFonts w:ascii="Verdana" w:hAnsi="Verdana" w:cs="Arial"/>
                <w:sz w:val="18"/>
                <w:szCs w:val="18"/>
              </w:rPr>
            </w:pPr>
            <w:r w:rsidRPr="006061F9">
              <w:rPr>
                <w:rFonts w:ascii="Verdana" w:hAnsi="Verdana" w:cs="Arial"/>
                <w:sz w:val="18"/>
                <w:szCs w:val="18"/>
              </w:rPr>
              <w:t>25%</w:t>
            </w:r>
          </w:p>
          <w:p w:rsidR="00DF0EC7" w:rsidRPr="006061F9" w:rsidRDefault="00DF0EC7" w:rsidP="00091020">
            <w:pPr>
              <w:jc w:val="center"/>
              <w:rPr>
                <w:rFonts w:ascii="Verdana" w:hAnsi="Verdana" w:cs="Arial"/>
                <w:sz w:val="18"/>
                <w:szCs w:val="18"/>
              </w:rPr>
            </w:pPr>
            <w:r w:rsidRPr="006061F9">
              <w:rPr>
                <w:rFonts w:ascii="Verdana" w:hAnsi="Verdana" w:cs="Arial"/>
                <w:sz w:val="18"/>
                <w:szCs w:val="18"/>
              </w:rPr>
              <w:t>25 pkt.</w:t>
            </w:r>
          </w:p>
        </w:tc>
      </w:tr>
      <w:tr w:rsidR="00492218" w:rsidRPr="006061F9" w:rsidTr="00492218">
        <w:trPr>
          <w:jc w:val="center"/>
        </w:trPr>
        <w:tc>
          <w:tcPr>
            <w:tcW w:w="669" w:type="dxa"/>
            <w:vAlign w:val="center"/>
          </w:tcPr>
          <w:p w:rsidR="00492218" w:rsidRPr="006061F9" w:rsidRDefault="002D4D48" w:rsidP="002D4D48">
            <w:pPr>
              <w:pStyle w:val="Stopka"/>
              <w:tabs>
                <w:tab w:val="clear" w:pos="4536"/>
                <w:tab w:val="clear" w:pos="9072"/>
              </w:tabs>
              <w:jc w:val="center"/>
              <w:rPr>
                <w:rFonts w:ascii="Verdana" w:hAnsi="Verdana" w:cs="Arial"/>
                <w:sz w:val="18"/>
                <w:szCs w:val="18"/>
              </w:rPr>
            </w:pPr>
            <w:r w:rsidRPr="006061F9">
              <w:rPr>
                <w:rFonts w:ascii="Verdana" w:hAnsi="Verdana" w:cs="Arial"/>
                <w:sz w:val="18"/>
                <w:szCs w:val="18"/>
              </w:rPr>
              <w:t>3</w:t>
            </w:r>
            <w:r w:rsidR="00492218" w:rsidRPr="006061F9">
              <w:rPr>
                <w:rFonts w:ascii="Verdana" w:hAnsi="Verdana" w:cs="Arial"/>
                <w:sz w:val="18"/>
                <w:szCs w:val="18"/>
              </w:rPr>
              <w:t>.</w:t>
            </w:r>
          </w:p>
        </w:tc>
        <w:tc>
          <w:tcPr>
            <w:tcW w:w="2615" w:type="dxa"/>
            <w:vAlign w:val="center"/>
          </w:tcPr>
          <w:p w:rsidR="00492218" w:rsidRPr="006061F9" w:rsidRDefault="00492218" w:rsidP="00492218">
            <w:pPr>
              <w:jc w:val="center"/>
              <w:rPr>
                <w:rFonts w:ascii="Verdana" w:hAnsi="Verdana" w:cs="Arial"/>
                <w:sz w:val="18"/>
                <w:szCs w:val="18"/>
              </w:rPr>
            </w:pPr>
            <w:r w:rsidRPr="006061F9">
              <w:rPr>
                <w:rFonts w:ascii="Verdana" w:hAnsi="Verdana" w:cs="Arial"/>
                <w:bCs/>
                <w:sz w:val="18"/>
                <w:szCs w:val="18"/>
              </w:rPr>
              <w:t xml:space="preserve">Termin realizacji zamówienia </w:t>
            </w:r>
            <w:r w:rsidRPr="006061F9">
              <w:rPr>
                <w:rFonts w:ascii="Verdana" w:hAnsi="Verdana" w:cs="Arial"/>
                <w:sz w:val="18"/>
                <w:szCs w:val="18"/>
              </w:rPr>
              <w:t xml:space="preserve">dla materiałów ujętych w pozycji 1-4                    Opisu Przedmiotu Zamówienia </w:t>
            </w:r>
          </w:p>
          <w:p w:rsidR="00492218" w:rsidRPr="006061F9" w:rsidRDefault="00492218" w:rsidP="00492218">
            <w:pPr>
              <w:jc w:val="center"/>
              <w:rPr>
                <w:rFonts w:ascii="Verdana" w:hAnsi="Verdana" w:cs="Arial"/>
                <w:sz w:val="18"/>
                <w:szCs w:val="18"/>
              </w:rPr>
            </w:pPr>
          </w:p>
        </w:tc>
        <w:tc>
          <w:tcPr>
            <w:tcW w:w="4288" w:type="dxa"/>
            <w:vAlign w:val="center"/>
          </w:tcPr>
          <w:p w:rsidR="00492218" w:rsidRPr="006061F9" w:rsidRDefault="00492218" w:rsidP="00492218">
            <w:pPr>
              <w:jc w:val="center"/>
              <w:rPr>
                <w:rFonts w:ascii="Verdana" w:hAnsi="Verdana" w:cs="Arial"/>
                <w:sz w:val="18"/>
                <w:szCs w:val="18"/>
              </w:rPr>
            </w:pPr>
            <w:r w:rsidRPr="006061F9">
              <w:rPr>
                <w:rFonts w:ascii="Verdana" w:hAnsi="Verdana" w:cs="Arial"/>
                <w:sz w:val="18"/>
                <w:szCs w:val="18"/>
              </w:rPr>
              <w:t>Za każde skrócenie terminu, o którym mowa w § 2 ust. 7 pkt 1 Wzoru Umowy</w:t>
            </w:r>
          </w:p>
          <w:p w:rsidR="00492218" w:rsidRPr="006061F9" w:rsidRDefault="00492218" w:rsidP="00084CC6">
            <w:pPr>
              <w:jc w:val="center"/>
              <w:rPr>
                <w:rFonts w:ascii="Verdana" w:hAnsi="Verdana" w:cs="Arial"/>
                <w:sz w:val="18"/>
                <w:szCs w:val="18"/>
              </w:rPr>
            </w:pPr>
            <w:r w:rsidRPr="006061F9">
              <w:rPr>
                <w:rFonts w:ascii="Verdana" w:hAnsi="Verdana" w:cs="Arial"/>
                <w:sz w:val="18"/>
                <w:szCs w:val="18"/>
              </w:rPr>
              <w:br/>
            </w:r>
          </w:p>
        </w:tc>
        <w:tc>
          <w:tcPr>
            <w:tcW w:w="2057" w:type="dxa"/>
            <w:vAlign w:val="center"/>
          </w:tcPr>
          <w:p w:rsidR="00492218" w:rsidRPr="006061F9" w:rsidRDefault="009B7F1F" w:rsidP="00492218">
            <w:pPr>
              <w:jc w:val="center"/>
              <w:rPr>
                <w:rFonts w:ascii="Verdana" w:hAnsi="Verdana" w:cs="Arial"/>
                <w:sz w:val="18"/>
                <w:szCs w:val="18"/>
              </w:rPr>
            </w:pPr>
            <w:r w:rsidRPr="006061F9">
              <w:rPr>
                <w:rFonts w:ascii="Verdana" w:hAnsi="Verdana" w:cs="Arial"/>
                <w:sz w:val="18"/>
                <w:szCs w:val="18"/>
              </w:rPr>
              <w:t>5</w:t>
            </w:r>
            <w:r w:rsidR="00492218" w:rsidRPr="006061F9">
              <w:rPr>
                <w:rFonts w:ascii="Verdana" w:hAnsi="Verdana" w:cs="Arial"/>
                <w:sz w:val="18"/>
                <w:szCs w:val="18"/>
              </w:rPr>
              <w:t xml:space="preserve"> %</w:t>
            </w:r>
          </w:p>
          <w:p w:rsidR="00492218" w:rsidRPr="006061F9" w:rsidRDefault="009B7F1F" w:rsidP="009B7F1F">
            <w:pPr>
              <w:jc w:val="center"/>
              <w:rPr>
                <w:rFonts w:ascii="Verdana" w:hAnsi="Verdana" w:cs="Arial"/>
                <w:sz w:val="18"/>
                <w:szCs w:val="18"/>
              </w:rPr>
            </w:pPr>
            <w:r w:rsidRPr="006061F9">
              <w:rPr>
                <w:rFonts w:ascii="Verdana" w:hAnsi="Verdana" w:cs="Arial"/>
                <w:sz w:val="18"/>
                <w:szCs w:val="18"/>
              </w:rPr>
              <w:t>5</w:t>
            </w:r>
            <w:r w:rsidR="00492218" w:rsidRPr="006061F9">
              <w:rPr>
                <w:rFonts w:ascii="Verdana" w:hAnsi="Verdana" w:cs="Arial"/>
                <w:sz w:val="18"/>
                <w:szCs w:val="18"/>
              </w:rPr>
              <w:t xml:space="preserve"> pkt</w:t>
            </w:r>
            <w:r w:rsidR="00A23A27" w:rsidRPr="006061F9">
              <w:rPr>
                <w:rFonts w:ascii="Verdana" w:hAnsi="Verdana" w:cs="Arial"/>
                <w:sz w:val="18"/>
                <w:szCs w:val="18"/>
              </w:rPr>
              <w:t>.</w:t>
            </w:r>
          </w:p>
        </w:tc>
      </w:tr>
      <w:tr w:rsidR="00492218" w:rsidRPr="006061F9" w:rsidTr="00492218">
        <w:trPr>
          <w:jc w:val="center"/>
        </w:trPr>
        <w:tc>
          <w:tcPr>
            <w:tcW w:w="669" w:type="dxa"/>
            <w:vAlign w:val="center"/>
          </w:tcPr>
          <w:p w:rsidR="00492218" w:rsidRPr="006061F9" w:rsidRDefault="002D4D48" w:rsidP="002D4D48">
            <w:pPr>
              <w:pStyle w:val="Stopka"/>
              <w:tabs>
                <w:tab w:val="clear" w:pos="4536"/>
                <w:tab w:val="clear" w:pos="9072"/>
              </w:tabs>
              <w:jc w:val="center"/>
              <w:rPr>
                <w:rFonts w:ascii="Verdana" w:hAnsi="Verdana" w:cs="Arial"/>
                <w:sz w:val="18"/>
                <w:szCs w:val="18"/>
              </w:rPr>
            </w:pPr>
            <w:r w:rsidRPr="006061F9">
              <w:rPr>
                <w:rFonts w:ascii="Verdana" w:hAnsi="Verdana" w:cs="Arial"/>
                <w:sz w:val="18"/>
                <w:szCs w:val="18"/>
              </w:rPr>
              <w:t>4</w:t>
            </w:r>
            <w:r w:rsidR="00492218" w:rsidRPr="006061F9">
              <w:rPr>
                <w:rFonts w:ascii="Verdana" w:hAnsi="Verdana" w:cs="Arial"/>
                <w:sz w:val="18"/>
                <w:szCs w:val="18"/>
              </w:rPr>
              <w:t>.</w:t>
            </w:r>
          </w:p>
        </w:tc>
        <w:tc>
          <w:tcPr>
            <w:tcW w:w="2615" w:type="dxa"/>
            <w:vAlign w:val="center"/>
          </w:tcPr>
          <w:p w:rsidR="00492218" w:rsidRPr="006061F9" w:rsidRDefault="00492218" w:rsidP="00492218">
            <w:pPr>
              <w:jc w:val="center"/>
              <w:rPr>
                <w:rFonts w:ascii="Verdana" w:hAnsi="Verdana" w:cs="Arial"/>
                <w:sz w:val="18"/>
                <w:szCs w:val="18"/>
              </w:rPr>
            </w:pPr>
            <w:r w:rsidRPr="006061F9">
              <w:rPr>
                <w:rFonts w:ascii="Verdana" w:hAnsi="Verdana" w:cs="Arial"/>
                <w:bCs/>
                <w:sz w:val="18"/>
                <w:szCs w:val="18"/>
              </w:rPr>
              <w:t xml:space="preserve">Termin realizacji zamówienia </w:t>
            </w:r>
            <w:r w:rsidRPr="006061F9">
              <w:rPr>
                <w:rFonts w:ascii="Verdana" w:hAnsi="Verdana" w:cs="Arial"/>
                <w:sz w:val="18"/>
                <w:szCs w:val="18"/>
              </w:rPr>
              <w:t xml:space="preserve">dla materiałów ujętych w pozycji  </w:t>
            </w:r>
            <w:r w:rsidRPr="006061F9">
              <w:rPr>
                <w:rFonts w:ascii="Verdana" w:hAnsi="Verdana" w:cs="Arial"/>
                <w:color w:val="000000"/>
                <w:sz w:val="18"/>
                <w:szCs w:val="18"/>
              </w:rPr>
              <w:t xml:space="preserve">5-6, 7-8; 17-18; 21-22; 25-28, 31-38 </w:t>
            </w:r>
            <w:r w:rsidRPr="006061F9">
              <w:rPr>
                <w:rFonts w:ascii="Verdana" w:hAnsi="Verdana" w:cs="Arial"/>
                <w:sz w:val="18"/>
                <w:szCs w:val="18"/>
              </w:rPr>
              <w:t xml:space="preserve">                      Opisu Przedmiotu Zamówienia </w:t>
            </w:r>
          </w:p>
          <w:p w:rsidR="00492218" w:rsidRPr="006061F9" w:rsidRDefault="00492218" w:rsidP="00492218">
            <w:pPr>
              <w:jc w:val="center"/>
              <w:rPr>
                <w:rFonts w:ascii="Verdana" w:hAnsi="Verdana" w:cs="Arial"/>
                <w:sz w:val="18"/>
                <w:szCs w:val="18"/>
              </w:rPr>
            </w:pPr>
          </w:p>
        </w:tc>
        <w:tc>
          <w:tcPr>
            <w:tcW w:w="4288" w:type="dxa"/>
            <w:vAlign w:val="center"/>
          </w:tcPr>
          <w:p w:rsidR="00492218" w:rsidRPr="006061F9" w:rsidRDefault="00492218" w:rsidP="00492218">
            <w:pPr>
              <w:jc w:val="center"/>
              <w:rPr>
                <w:rFonts w:ascii="Verdana" w:hAnsi="Verdana" w:cs="Arial"/>
                <w:sz w:val="18"/>
                <w:szCs w:val="18"/>
              </w:rPr>
            </w:pPr>
            <w:r w:rsidRPr="006061F9">
              <w:rPr>
                <w:rFonts w:ascii="Verdana" w:hAnsi="Verdana" w:cs="Arial"/>
                <w:sz w:val="18"/>
                <w:szCs w:val="18"/>
              </w:rPr>
              <w:t>Za każde skrócenie terminu, o którym mowa w § 2 ust. 7 pkt 2 Wzoru Umowy</w:t>
            </w:r>
          </w:p>
          <w:p w:rsidR="00492218" w:rsidRPr="006061F9" w:rsidRDefault="00492218" w:rsidP="00084CC6">
            <w:pPr>
              <w:jc w:val="center"/>
              <w:rPr>
                <w:rFonts w:ascii="Verdana" w:hAnsi="Verdana" w:cs="Arial"/>
                <w:sz w:val="18"/>
                <w:szCs w:val="18"/>
              </w:rPr>
            </w:pPr>
            <w:r w:rsidRPr="006061F9">
              <w:rPr>
                <w:rFonts w:ascii="Verdana" w:hAnsi="Verdana" w:cs="Arial"/>
                <w:sz w:val="18"/>
                <w:szCs w:val="18"/>
              </w:rPr>
              <w:br/>
            </w:r>
          </w:p>
        </w:tc>
        <w:tc>
          <w:tcPr>
            <w:tcW w:w="2057" w:type="dxa"/>
            <w:vAlign w:val="center"/>
          </w:tcPr>
          <w:p w:rsidR="00492218" w:rsidRPr="006061F9" w:rsidRDefault="00235EB2" w:rsidP="00492218">
            <w:pPr>
              <w:jc w:val="center"/>
              <w:rPr>
                <w:rFonts w:ascii="Verdana" w:hAnsi="Verdana" w:cs="Arial"/>
                <w:sz w:val="18"/>
                <w:szCs w:val="18"/>
              </w:rPr>
            </w:pPr>
            <w:r w:rsidRPr="006061F9">
              <w:rPr>
                <w:rFonts w:ascii="Verdana" w:hAnsi="Verdana" w:cs="Arial"/>
                <w:sz w:val="18"/>
                <w:szCs w:val="18"/>
              </w:rPr>
              <w:t>5</w:t>
            </w:r>
            <w:r w:rsidR="00492218" w:rsidRPr="006061F9">
              <w:rPr>
                <w:rFonts w:ascii="Verdana" w:hAnsi="Verdana" w:cs="Arial"/>
                <w:sz w:val="18"/>
                <w:szCs w:val="18"/>
              </w:rPr>
              <w:t xml:space="preserve"> %</w:t>
            </w:r>
          </w:p>
          <w:p w:rsidR="00492218" w:rsidRPr="006061F9" w:rsidRDefault="00235EB2" w:rsidP="009B7F1F">
            <w:pPr>
              <w:jc w:val="center"/>
              <w:rPr>
                <w:rFonts w:ascii="Verdana" w:hAnsi="Verdana" w:cs="Arial"/>
                <w:sz w:val="18"/>
                <w:szCs w:val="18"/>
              </w:rPr>
            </w:pPr>
            <w:r w:rsidRPr="006061F9">
              <w:rPr>
                <w:rFonts w:ascii="Verdana" w:hAnsi="Verdana" w:cs="Arial"/>
                <w:sz w:val="18"/>
                <w:szCs w:val="18"/>
              </w:rPr>
              <w:t>5</w:t>
            </w:r>
            <w:r w:rsidR="00492218" w:rsidRPr="006061F9">
              <w:rPr>
                <w:rFonts w:ascii="Verdana" w:hAnsi="Verdana" w:cs="Arial"/>
                <w:sz w:val="18"/>
                <w:szCs w:val="18"/>
              </w:rPr>
              <w:t xml:space="preserve"> pkt</w:t>
            </w:r>
            <w:r w:rsidR="00A23A27" w:rsidRPr="006061F9">
              <w:rPr>
                <w:rFonts w:ascii="Verdana" w:hAnsi="Verdana" w:cs="Arial"/>
                <w:sz w:val="18"/>
                <w:szCs w:val="18"/>
              </w:rPr>
              <w:t>.</w:t>
            </w:r>
          </w:p>
        </w:tc>
      </w:tr>
      <w:tr w:rsidR="00492218" w:rsidRPr="006061F9" w:rsidTr="00492218">
        <w:trPr>
          <w:jc w:val="center"/>
        </w:trPr>
        <w:tc>
          <w:tcPr>
            <w:tcW w:w="669" w:type="dxa"/>
            <w:vAlign w:val="center"/>
          </w:tcPr>
          <w:p w:rsidR="00492218" w:rsidRPr="006061F9" w:rsidRDefault="002D4D48" w:rsidP="002D4D48">
            <w:pPr>
              <w:pStyle w:val="Stopka"/>
              <w:tabs>
                <w:tab w:val="clear" w:pos="4536"/>
                <w:tab w:val="clear" w:pos="9072"/>
              </w:tabs>
              <w:jc w:val="center"/>
              <w:rPr>
                <w:rFonts w:ascii="Verdana" w:hAnsi="Verdana" w:cs="Arial"/>
                <w:sz w:val="18"/>
                <w:szCs w:val="18"/>
              </w:rPr>
            </w:pPr>
            <w:r w:rsidRPr="006061F9">
              <w:rPr>
                <w:rFonts w:ascii="Verdana" w:hAnsi="Verdana" w:cs="Arial"/>
                <w:sz w:val="18"/>
                <w:szCs w:val="18"/>
              </w:rPr>
              <w:t>5</w:t>
            </w:r>
            <w:r w:rsidR="00492218" w:rsidRPr="006061F9">
              <w:rPr>
                <w:rFonts w:ascii="Verdana" w:hAnsi="Verdana" w:cs="Arial"/>
                <w:sz w:val="18"/>
                <w:szCs w:val="18"/>
              </w:rPr>
              <w:t>.</w:t>
            </w:r>
          </w:p>
        </w:tc>
        <w:tc>
          <w:tcPr>
            <w:tcW w:w="2615" w:type="dxa"/>
            <w:vAlign w:val="center"/>
          </w:tcPr>
          <w:p w:rsidR="00492218" w:rsidRPr="006061F9" w:rsidRDefault="00492218" w:rsidP="00492218">
            <w:pPr>
              <w:jc w:val="center"/>
              <w:rPr>
                <w:rFonts w:ascii="Verdana" w:hAnsi="Verdana" w:cs="Arial"/>
                <w:sz w:val="18"/>
                <w:szCs w:val="18"/>
              </w:rPr>
            </w:pPr>
            <w:r w:rsidRPr="006061F9">
              <w:rPr>
                <w:rFonts w:ascii="Verdana" w:hAnsi="Verdana" w:cs="Arial"/>
                <w:bCs/>
                <w:sz w:val="18"/>
                <w:szCs w:val="18"/>
              </w:rPr>
              <w:t xml:space="preserve">Termin realizacji zamówienia </w:t>
            </w:r>
            <w:r w:rsidRPr="006061F9">
              <w:rPr>
                <w:rFonts w:ascii="Verdana" w:hAnsi="Verdana" w:cs="Arial"/>
                <w:sz w:val="18"/>
                <w:szCs w:val="18"/>
              </w:rPr>
              <w:t xml:space="preserve">dla materiałów ujętych w pozycji </w:t>
            </w:r>
            <w:r w:rsidRPr="006061F9">
              <w:rPr>
                <w:rFonts w:ascii="Verdana" w:hAnsi="Verdana" w:cs="Arial"/>
                <w:color w:val="000000"/>
                <w:sz w:val="18"/>
                <w:szCs w:val="18"/>
              </w:rPr>
              <w:t>9-16; 19-20; 23-24; 29-30, 39-45</w:t>
            </w:r>
            <w:r w:rsidRPr="006061F9">
              <w:rPr>
                <w:rFonts w:ascii="Verdana" w:hAnsi="Verdana" w:cs="Arial"/>
                <w:sz w:val="18"/>
                <w:szCs w:val="18"/>
              </w:rPr>
              <w:t xml:space="preserve">                   Opisu Przedmiotu Zamówienia </w:t>
            </w:r>
          </w:p>
          <w:p w:rsidR="00492218" w:rsidRPr="006061F9" w:rsidRDefault="00492218" w:rsidP="00492218">
            <w:pPr>
              <w:jc w:val="center"/>
              <w:rPr>
                <w:rFonts w:ascii="Verdana" w:hAnsi="Verdana" w:cs="Arial"/>
                <w:sz w:val="18"/>
                <w:szCs w:val="18"/>
              </w:rPr>
            </w:pPr>
          </w:p>
        </w:tc>
        <w:tc>
          <w:tcPr>
            <w:tcW w:w="4288" w:type="dxa"/>
            <w:vAlign w:val="center"/>
          </w:tcPr>
          <w:p w:rsidR="00492218" w:rsidRPr="006061F9" w:rsidRDefault="00492218" w:rsidP="00492218">
            <w:pPr>
              <w:jc w:val="center"/>
              <w:rPr>
                <w:rFonts w:ascii="Verdana" w:hAnsi="Verdana" w:cs="Arial"/>
                <w:sz w:val="18"/>
                <w:szCs w:val="18"/>
              </w:rPr>
            </w:pPr>
            <w:r w:rsidRPr="006061F9">
              <w:rPr>
                <w:rFonts w:ascii="Verdana" w:hAnsi="Verdana" w:cs="Arial"/>
                <w:sz w:val="18"/>
                <w:szCs w:val="18"/>
              </w:rPr>
              <w:t>Za każde skrócenie terminu, o którym mowa w § 2 ust. 7 pkt 3 Wzoru Umowy</w:t>
            </w:r>
          </w:p>
          <w:p w:rsidR="00492218" w:rsidRPr="006061F9" w:rsidRDefault="00492218" w:rsidP="00084CC6">
            <w:pPr>
              <w:jc w:val="center"/>
              <w:rPr>
                <w:rFonts w:ascii="Verdana" w:hAnsi="Verdana" w:cs="Arial"/>
                <w:sz w:val="18"/>
                <w:szCs w:val="18"/>
              </w:rPr>
            </w:pPr>
            <w:r w:rsidRPr="006061F9">
              <w:rPr>
                <w:rFonts w:ascii="Verdana" w:hAnsi="Verdana" w:cs="Arial"/>
                <w:sz w:val="18"/>
                <w:szCs w:val="18"/>
              </w:rPr>
              <w:br/>
            </w:r>
          </w:p>
        </w:tc>
        <w:tc>
          <w:tcPr>
            <w:tcW w:w="2057" w:type="dxa"/>
            <w:vAlign w:val="center"/>
          </w:tcPr>
          <w:p w:rsidR="00492218" w:rsidRPr="006061F9" w:rsidRDefault="00235EB2" w:rsidP="00492218">
            <w:pPr>
              <w:jc w:val="center"/>
              <w:rPr>
                <w:rFonts w:ascii="Verdana" w:hAnsi="Verdana" w:cs="Arial"/>
                <w:sz w:val="18"/>
                <w:szCs w:val="18"/>
              </w:rPr>
            </w:pPr>
            <w:r w:rsidRPr="006061F9">
              <w:rPr>
                <w:rFonts w:ascii="Verdana" w:hAnsi="Verdana" w:cs="Arial"/>
                <w:sz w:val="18"/>
                <w:szCs w:val="18"/>
              </w:rPr>
              <w:t>5</w:t>
            </w:r>
            <w:r w:rsidR="00492218" w:rsidRPr="006061F9">
              <w:rPr>
                <w:rFonts w:ascii="Verdana" w:hAnsi="Verdana" w:cs="Arial"/>
                <w:sz w:val="18"/>
                <w:szCs w:val="18"/>
              </w:rPr>
              <w:t xml:space="preserve"> %</w:t>
            </w:r>
          </w:p>
          <w:p w:rsidR="00492218" w:rsidRPr="006061F9" w:rsidRDefault="00235EB2" w:rsidP="009B7F1F">
            <w:pPr>
              <w:jc w:val="center"/>
              <w:rPr>
                <w:rFonts w:ascii="Verdana" w:hAnsi="Verdana" w:cs="Arial"/>
                <w:sz w:val="18"/>
                <w:szCs w:val="18"/>
              </w:rPr>
            </w:pPr>
            <w:r w:rsidRPr="006061F9">
              <w:rPr>
                <w:rFonts w:ascii="Verdana" w:hAnsi="Verdana" w:cs="Arial"/>
                <w:sz w:val="18"/>
                <w:szCs w:val="18"/>
              </w:rPr>
              <w:t>5</w:t>
            </w:r>
            <w:r w:rsidR="00492218" w:rsidRPr="006061F9">
              <w:rPr>
                <w:rFonts w:ascii="Verdana" w:hAnsi="Verdana" w:cs="Arial"/>
                <w:sz w:val="18"/>
                <w:szCs w:val="18"/>
              </w:rPr>
              <w:t xml:space="preserve"> pkt</w:t>
            </w:r>
            <w:r w:rsidR="00A23A27" w:rsidRPr="006061F9">
              <w:rPr>
                <w:rFonts w:ascii="Verdana" w:hAnsi="Verdana" w:cs="Arial"/>
                <w:sz w:val="18"/>
                <w:szCs w:val="18"/>
              </w:rPr>
              <w:t>.</w:t>
            </w:r>
          </w:p>
        </w:tc>
      </w:tr>
    </w:tbl>
    <w:p w:rsidR="00492218" w:rsidRPr="006061F9" w:rsidRDefault="00492218" w:rsidP="00EE5729">
      <w:pPr>
        <w:spacing w:line="240" w:lineRule="exact"/>
        <w:ind w:left="709" w:hanging="709"/>
        <w:jc w:val="both"/>
        <w:rPr>
          <w:rFonts w:ascii="Verdana" w:hAnsi="Verdana"/>
          <w:sz w:val="20"/>
          <w:szCs w:val="20"/>
        </w:rPr>
      </w:pPr>
    </w:p>
    <w:p w:rsidR="007B2F80" w:rsidRPr="006061F9" w:rsidRDefault="007B2F80" w:rsidP="00EE5729">
      <w:pPr>
        <w:spacing w:line="240" w:lineRule="exact"/>
        <w:ind w:left="360"/>
        <w:jc w:val="both"/>
        <w:rPr>
          <w:rFonts w:ascii="Verdana" w:hAnsi="Verdana"/>
          <w:b/>
          <w:sz w:val="20"/>
          <w:szCs w:val="20"/>
        </w:rPr>
      </w:pPr>
    </w:p>
    <w:p w:rsidR="00EE5729" w:rsidRPr="006061F9" w:rsidRDefault="00400DA5" w:rsidP="00400DA5">
      <w:pPr>
        <w:tabs>
          <w:tab w:val="left" w:pos="851"/>
        </w:tabs>
        <w:spacing w:line="240" w:lineRule="exact"/>
        <w:jc w:val="both"/>
        <w:rPr>
          <w:rFonts w:ascii="Verdana" w:hAnsi="Verdana"/>
          <w:bCs/>
          <w:sz w:val="20"/>
          <w:szCs w:val="20"/>
        </w:rPr>
      </w:pPr>
      <w:r w:rsidRPr="006061F9">
        <w:rPr>
          <w:rFonts w:ascii="Verdana" w:hAnsi="Verdana"/>
          <w:bCs/>
          <w:sz w:val="20"/>
          <w:szCs w:val="20"/>
        </w:rPr>
        <w:t xml:space="preserve">18.2.  </w:t>
      </w:r>
      <w:r w:rsidR="00EE5729" w:rsidRPr="006061F9">
        <w:rPr>
          <w:rFonts w:ascii="Verdana" w:hAnsi="Verdana"/>
          <w:bCs/>
          <w:sz w:val="20"/>
          <w:szCs w:val="20"/>
        </w:rPr>
        <w:t>Opis kryterium</w:t>
      </w:r>
      <w:r w:rsidR="00DD0EC6" w:rsidRPr="006061F9">
        <w:rPr>
          <w:rFonts w:ascii="Verdana" w:hAnsi="Verdana"/>
          <w:bCs/>
          <w:sz w:val="20"/>
          <w:szCs w:val="20"/>
        </w:rPr>
        <w:t xml:space="preserve"> nr 1 </w:t>
      </w:r>
      <w:r w:rsidR="00EE5729" w:rsidRPr="006061F9">
        <w:rPr>
          <w:rFonts w:ascii="Verdana" w:hAnsi="Verdana"/>
          <w:bCs/>
          <w:sz w:val="20"/>
          <w:szCs w:val="20"/>
        </w:rPr>
        <w:t>„Łączna cena oferty brutto”</w:t>
      </w:r>
    </w:p>
    <w:p w:rsidR="00EE5729" w:rsidRPr="006061F9" w:rsidRDefault="00EE5729" w:rsidP="00EE5729">
      <w:pPr>
        <w:tabs>
          <w:tab w:val="left" w:pos="851"/>
        </w:tabs>
        <w:spacing w:line="240" w:lineRule="exact"/>
        <w:ind w:left="720"/>
        <w:jc w:val="both"/>
        <w:rPr>
          <w:rFonts w:ascii="Verdana" w:hAnsi="Verdana"/>
          <w:bCs/>
          <w:sz w:val="20"/>
          <w:szCs w:val="20"/>
        </w:rPr>
      </w:pPr>
      <w:r w:rsidRPr="006061F9">
        <w:rPr>
          <w:rFonts w:ascii="Verdana" w:hAnsi="Verdana"/>
          <w:bCs/>
          <w:sz w:val="20"/>
          <w:szCs w:val="20"/>
        </w:rPr>
        <w:t xml:space="preserve">Kryterium </w:t>
      </w:r>
      <w:r w:rsidRPr="006061F9">
        <w:rPr>
          <w:rFonts w:ascii="Verdana" w:hAnsi="Verdana"/>
          <w:sz w:val="20"/>
          <w:szCs w:val="20"/>
        </w:rPr>
        <w:t xml:space="preserve">„Łączna cena oferty brutto” </w:t>
      </w:r>
      <w:r w:rsidRPr="006061F9">
        <w:rPr>
          <w:rFonts w:ascii="Verdana" w:hAnsi="Verdana"/>
          <w:bCs/>
          <w:color w:val="000000"/>
          <w:sz w:val="20"/>
          <w:szCs w:val="20"/>
        </w:rPr>
        <w:t xml:space="preserve">będzie rozpatrywane na podstawie </w:t>
      </w:r>
      <w:r w:rsidRPr="006061F9">
        <w:rPr>
          <w:rFonts w:ascii="Verdana" w:hAnsi="Verdana"/>
          <w:bCs/>
          <w:sz w:val="20"/>
          <w:szCs w:val="20"/>
        </w:rPr>
        <w:t>ceny ofertowej brutto za</w:t>
      </w:r>
      <w:r w:rsidRPr="006061F9">
        <w:rPr>
          <w:rFonts w:ascii="Verdana" w:hAnsi="Verdana"/>
        </w:rPr>
        <w:t xml:space="preserve"> </w:t>
      </w:r>
      <w:r w:rsidRPr="006061F9">
        <w:rPr>
          <w:rFonts w:ascii="Verdana" w:hAnsi="Verdana"/>
          <w:bCs/>
          <w:sz w:val="20"/>
          <w:szCs w:val="20"/>
        </w:rPr>
        <w:t xml:space="preserve">wykonanie przedmiotu zamówienia wpisanej przez Wykonawcę w  Formularzu „Oferta”. W tym kryterium można uzyskać maksymalnie </w:t>
      </w:r>
      <w:r w:rsidR="00400DA5" w:rsidRPr="006061F9">
        <w:rPr>
          <w:rFonts w:ascii="Verdana" w:hAnsi="Verdana"/>
          <w:bCs/>
          <w:sz w:val="20"/>
          <w:szCs w:val="20"/>
        </w:rPr>
        <w:t>6</w:t>
      </w:r>
      <w:r w:rsidRPr="006061F9">
        <w:rPr>
          <w:rFonts w:ascii="Verdana" w:hAnsi="Verdana"/>
          <w:bCs/>
          <w:sz w:val="20"/>
          <w:szCs w:val="20"/>
        </w:rPr>
        <w:t>0 punktów. Przyznane punkty zostaną zaokrąglone do dwóch miejsc po przecinku.</w:t>
      </w:r>
    </w:p>
    <w:p w:rsidR="00EE5729" w:rsidRPr="006061F9" w:rsidRDefault="00EE5729" w:rsidP="00EE5729">
      <w:pPr>
        <w:spacing w:line="240" w:lineRule="exact"/>
        <w:ind w:left="709" w:hanging="1"/>
        <w:jc w:val="both"/>
        <w:rPr>
          <w:rFonts w:ascii="Verdana" w:hAnsi="Verdana"/>
          <w:bCs/>
          <w:sz w:val="20"/>
          <w:szCs w:val="20"/>
        </w:rPr>
      </w:pPr>
      <w:r w:rsidRPr="006061F9">
        <w:rPr>
          <w:rFonts w:ascii="Verdana" w:hAnsi="Verdana"/>
          <w:bCs/>
          <w:sz w:val="20"/>
          <w:szCs w:val="20"/>
        </w:rPr>
        <w:t>Liczba punktów w kryterium „Łączna cena oferty brutto” (C) zostanie obliczona według następującego wzoru:</w:t>
      </w:r>
    </w:p>
    <w:p w:rsidR="00EE5729" w:rsidRPr="006061F9" w:rsidRDefault="00EE5729" w:rsidP="00EE5729">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EE5729" w:rsidRPr="006061F9" w:rsidTr="00802537">
        <w:trPr>
          <w:cantSplit/>
          <w:jc w:val="center"/>
        </w:trPr>
        <w:tc>
          <w:tcPr>
            <w:tcW w:w="1564" w:type="dxa"/>
          </w:tcPr>
          <w:p w:rsidR="00EE5729" w:rsidRPr="006061F9" w:rsidRDefault="00EE5729" w:rsidP="00802537">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EE5729" w:rsidRPr="006061F9" w:rsidRDefault="00EE5729" w:rsidP="00802537">
            <w:pPr>
              <w:shd w:val="clear" w:color="auto" w:fill="FFFFFF"/>
              <w:spacing w:line="240" w:lineRule="exact"/>
              <w:jc w:val="both"/>
              <w:rPr>
                <w:rFonts w:ascii="Verdana" w:hAnsi="Verdana"/>
                <w:b/>
                <w:iCs/>
                <w:color w:val="000000"/>
                <w:sz w:val="20"/>
                <w:szCs w:val="20"/>
              </w:rPr>
            </w:pPr>
            <w:r w:rsidRPr="006061F9">
              <w:rPr>
                <w:rFonts w:ascii="Verdana" w:hAnsi="Verdana"/>
                <w:b/>
                <w:iCs/>
                <w:color w:val="000000"/>
                <w:sz w:val="20"/>
                <w:szCs w:val="20"/>
              </w:rPr>
              <w:t>C =</w:t>
            </w:r>
          </w:p>
        </w:tc>
        <w:tc>
          <w:tcPr>
            <w:tcW w:w="1534" w:type="dxa"/>
            <w:tcBorders>
              <w:bottom w:val="single" w:sz="4" w:space="0" w:color="auto"/>
            </w:tcBorders>
            <w:vAlign w:val="center"/>
          </w:tcPr>
          <w:p w:rsidR="00EE5729" w:rsidRPr="006061F9" w:rsidRDefault="00EE5729" w:rsidP="00802537">
            <w:pPr>
              <w:shd w:val="clear" w:color="auto" w:fill="FFFFFF"/>
              <w:spacing w:line="240" w:lineRule="exact"/>
              <w:ind w:left="-24"/>
              <w:jc w:val="both"/>
              <w:rPr>
                <w:rFonts w:ascii="Verdana" w:hAnsi="Verdana"/>
                <w:b/>
                <w:iCs/>
                <w:color w:val="000000"/>
                <w:sz w:val="20"/>
                <w:szCs w:val="20"/>
              </w:rPr>
            </w:pPr>
            <w:r w:rsidRPr="006061F9">
              <w:rPr>
                <w:rFonts w:ascii="Verdana" w:hAnsi="Verdana"/>
                <w:b/>
                <w:iCs/>
                <w:color w:val="000000"/>
                <w:sz w:val="20"/>
                <w:szCs w:val="20"/>
              </w:rPr>
              <w:t>C min</w:t>
            </w:r>
          </w:p>
        </w:tc>
        <w:tc>
          <w:tcPr>
            <w:tcW w:w="2730" w:type="dxa"/>
            <w:vMerge w:val="restart"/>
            <w:vAlign w:val="center"/>
          </w:tcPr>
          <w:p w:rsidR="00EE5729" w:rsidRPr="006061F9" w:rsidRDefault="00EE5729" w:rsidP="00400DA5">
            <w:pPr>
              <w:shd w:val="clear" w:color="auto" w:fill="FFFFFF"/>
              <w:spacing w:line="240" w:lineRule="exact"/>
              <w:jc w:val="both"/>
              <w:rPr>
                <w:rFonts w:ascii="Verdana" w:hAnsi="Verdana"/>
                <w:b/>
                <w:iCs/>
                <w:color w:val="000000"/>
                <w:sz w:val="20"/>
                <w:szCs w:val="20"/>
              </w:rPr>
            </w:pPr>
            <w:r w:rsidRPr="006061F9">
              <w:rPr>
                <w:rFonts w:ascii="Verdana" w:hAnsi="Verdana"/>
                <w:b/>
                <w:iCs/>
                <w:color w:val="000000"/>
                <w:sz w:val="20"/>
                <w:szCs w:val="20"/>
              </w:rPr>
              <w:t xml:space="preserve">x </w:t>
            </w:r>
            <w:r w:rsidR="00400DA5" w:rsidRPr="006061F9">
              <w:rPr>
                <w:rFonts w:ascii="Verdana" w:hAnsi="Verdana"/>
                <w:b/>
                <w:iCs/>
                <w:color w:val="000000"/>
                <w:sz w:val="20"/>
                <w:szCs w:val="20"/>
              </w:rPr>
              <w:t>6</w:t>
            </w:r>
            <w:r w:rsidRPr="006061F9">
              <w:rPr>
                <w:rFonts w:ascii="Verdana" w:hAnsi="Verdana"/>
                <w:b/>
                <w:iCs/>
                <w:color w:val="000000"/>
                <w:sz w:val="20"/>
                <w:szCs w:val="20"/>
              </w:rPr>
              <w:t xml:space="preserve">0 </w:t>
            </w:r>
            <w:r w:rsidRPr="006061F9">
              <w:rPr>
                <w:rFonts w:ascii="Verdana" w:hAnsi="Verdana"/>
                <w:b/>
                <w:iCs/>
                <w:sz w:val="20"/>
                <w:szCs w:val="20"/>
              </w:rPr>
              <w:t>pkt</w:t>
            </w:r>
          </w:p>
        </w:tc>
      </w:tr>
      <w:tr w:rsidR="00EE5729" w:rsidRPr="006061F9" w:rsidTr="00802537">
        <w:trPr>
          <w:cantSplit/>
          <w:jc w:val="center"/>
        </w:trPr>
        <w:tc>
          <w:tcPr>
            <w:tcW w:w="1564" w:type="dxa"/>
          </w:tcPr>
          <w:p w:rsidR="00EE5729" w:rsidRPr="006061F9" w:rsidRDefault="00EE5729" w:rsidP="00802537">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EE5729" w:rsidRPr="006061F9" w:rsidRDefault="00EE5729" w:rsidP="00802537">
            <w:pPr>
              <w:shd w:val="clear" w:color="auto" w:fill="FFFFFF"/>
              <w:spacing w:line="240" w:lineRule="exact"/>
              <w:ind w:left="360"/>
              <w:jc w:val="both"/>
              <w:rPr>
                <w:rFonts w:ascii="Verdana" w:hAnsi="Verdana"/>
                <w:iCs/>
                <w:color w:val="000000"/>
                <w:sz w:val="20"/>
                <w:szCs w:val="20"/>
              </w:rPr>
            </w:pPr>
          </w:p>
        </w:tc>
        <w:tc>
          <w:tcPr>
            <w:tcW w:w="1534" w:type="dxa"/>
            <w:tcBorders>
              <w:top w:val="single" w:sz="4" w:space="0" w:color="auto"/>
            </w:tcBorders>
            <w:vAlign w:val="center"/>
          </w:tcPr>
          <w:p w:rsidR="00EE5729" w:rsidRPr="006061F9" w:rsidRDefault="00EE5729" w:rsidP="00802537">
            <w:pPr>
              <w:shd w:val="clear" w:color="auto" w:fill="FFFFFF"/>
              <w:spacing w:line="240" w:lineRule="exact"/>
              <w:ind w:left="-24"/>
              <w:jc w:val="both"/>
              <w:rPr>
                <w:rFonts w:ascii="Verdana" w:hAnsi="Verdana"/>
                <w:b/>
                <w:iCs/>
                <w:color w:val="000000"/>
                <w:sz w:val="20"/>
                <w:szCs w:val="20"/>
              </w:rPr>
            </w:pPr>
            <w:r w:rsidRPr="006061F9">
              <w:rPr>
                <w:rFonts w:ascii="Verdana" w:hAnsi="Verdana"/>
                <w:b/>
                <w:iCs/>
                <w:color w:val="000000"/>
                <w:sz w:val="20"/>
                <w:szCs w:val="20"/>
              </w:rPr>
              <w:t>C o</w:t>
            </w:r>
          </w:p>
        </w:tc>
        <w:tc>
          <w:tcPr>
            <w:tcW w:w="2730" w:type="dxa"/>
            <w:vMerge/>
            <w:vAlign w:val="center"/>
          </w:tcPr>
          <w:p w:rsidR="00EE5729" w:rsidRPr="006061F9" w:rsidRDefault="00EE5729" w:rsidP="00802537">
            <w:pPr>
              <w:shd w:val="clear" w:color="auto" w:fill="FFFFFF"/>
              <w:spacing w:line="240" w:lineRule="exact"/>
              <w:ind w:left="360"/>
              <w:jc w:val="both"/>
              <w:rPr>
                <w:rFonts w:ascii="Verdana" w:hAnsi="Verdana"/>
                <w:iCs/>
                <w:color w:val="000000"/>
                <w:sz w:val="20"/>
                <w:szCs w:val="20"/>
              </w:rPr>
            </w:pPr>
          </w:p>
        </w:tc>
      </w:tr>
      <w:tr w:rsidR="00EE5729" w:rsidRPr="006061F9" w:rsidTr="00802537">
        <w:trPr>
          <w:cantSplit/>
          <w:trHeight w:val="686"/>
          <w:jc w:val="center"/>
        </w:trPr>
        <w:tc>
          <w:tcPr>
            <w:tcW w:w="1564" w:type="dxa"/>
            <w:vAlign w:val="bottom"/>
          </w:tcPr>
          <w:p w:rsidR="00EE5729" w:rsidRPr="006061F9" w:rsidRDefault="00EE5729" w:rsidP="00802537">
            <w:pPr>
              <w:shd w:val="clear" w:color="auto" w:fill="FFFFFF"/>
              <w:spacing w:line="240" w:lineRule="exact"/>
              <w:ind w:left="360"/>
              <w:jc w:val="both"/>
              <w:rPr>
                <w:rFonts w:ascii="Verdana" w:hAnsi="Verdana"/>
                <w:iCs/>
                <w:color w:val="000000"/>
                <w:sz w:val="20"/>
                <w:szCs w:val="20"/>
              </w:rPr>
            </w:pPr>
            <w:r w:rsidRPr="006061F9">
              <w:rPr>
                <w:rFonts w:ascii="Verdana" w:hAnsi="Verdana"/>
                <w:color w:val="000000"/>
                <w:sz w:val="20"/>
                <w:szCs w:val="20"/>
              </w:rPr>
              <w:t xml:space="preserve">gdzie:      </w:t>
            </w:r>
          </w:p>
        </w:tc>
        <w:tc>
          <w:tcPr>
            <w:tcW w:w="660" w:type="dxa"/>
            <w:vAlign w:val="bottom"/>
          </w:tcPr>
          <w:p w:rsidR="00EE5729" w:rsidRPr="006061F9" w:rsidRDefault="00EE5729" w:rsidP="00802537">
            <w:pPr>
              <w:shd w:val="clear" w:color="auto" w:fill="FFFFFF"/>
              <w:spacing w:line="240" w:lineRule="exact"/>
              <w:jc w:val="both"/>
              <w:rPr>
                <w:rFonts w:ascii="Verdana" w:hAnsi="Verdana"/>
                <w:iCs/>
                <w:color w:val="000000"/>
                <w:sz w:val="20"/>
                <w:szCs w:val="20"/>
              </w:rPr>
            </w:pPr>
          </w:p>
        </w:tc>
        <w:tc>
          <w:tcPr>
            <w:tcW w:w="4264" w:type="dxa"/>
            <w:gridSpan w:val="2"/>
            <w:vAlign w:val="bottom"/>
          </w:tcPr>
          <w:p w:rsidR="00EE5729" w:rsidRPr="006061F9" w:rsidRDefault="00EE5729" w:rsidP="00802537">
            <w:pPr>
              <w:shd w:val="clear" w:color="auto" w:fill="FFFFFF"/>
              <w:spacing w:line="240" w:lineRule="exact"/>
              <w:jc w:val="both"/>
              <w:rPr>
                <w:rFonts w:ascii="Verdana" w:hAnsi="Verdana"/>
                <w:iCs/>
                <w:color w:val="000000"/>
                <w:sz w:val="20"/>
                <w:szCs w:val="20"/>
              </w:rPr>
            </w:pPr>
          </w:p>
          <w:p w:rsidR="00EE5729" w:rsidRPr="006061F9" w:rsidRDefault="00EE5729" w:rsidP="00802537">
            <w:pPr>
              <w:shd w:val="clear" w:color="auto" w:fill="FFFFFF"/>
              <w:spacing w:line="240" w:lineRule="exact"/>
              <w:jc w:val="both"/>
              <w:rPr>
                <w:rFonts w:ascii="Verdana" w:hAnsi="Verdana"/>
                <w:iCs/>
                <w:color w:val="000000"/>
                <w:sz w:val="20"/>
                <w:szCs w:val="20"/>
              </w:rPr>
            </w:pPr>
          </w:p>
          <w:p w:rsidR="00EE5729" w:rsidRPr="006061F9" w:rsidRDefault="00EE5729" w:rsidP="00802537">
            <w:pPr>
              <w:shd w:val="clear" w:color="auto" w:fill="FFFFFF"/>
              <w:spacing w:line="240" w:lineRule="exact"/>
              <w:ind w:left="242" w:hanging="242"/>
              <w:jc w:val="both"/>
              <w:rPr>
                <w:rFonts w:ascii="Verdana" w:hAnsi="Verdana"/>
                <w:iCs/>
                <w:color w:val="000000"/>
                <w:sz w:val="20"/>
                <w:szCs w:val="20"/>
              </w:rPr>
            </w:pPr>
            <w:r w:rsidRPr="006061F9">
              <w:rPr>
                <w:rFonts w:ascii="Verdana" w:hAnsi="Verdana"/>
                <w:iCs/>
                <w:color w:val="000000"/>
                <w:sz w:val="20"/>
                <w:szCs w:val="20"/>
              </w:rPr>
              <w:t xml:space="preserve">C min – </w:t>
            </w:r>
            <w:r w:rsidRPr="006061F9">
              <w:rPr>
                <w:rFonts w:ascii="Verdana" w:hAnsi="Verdana"/>
                <w:color w:val="000000"/>
                <w:sz w:val="20"/>
                <w:szCs w:val="20"/>
              </w:rPr>
              <w:t>cena (cena ofertowa brutto) oferty</w:t>
            </w:r>
            <w:r w:rsidRPr="006061F9">
              <w:rPr>
                <w:rFonts w:ascii="Verdana" w:hAnsi="Verdana"/>
                <w:iCs/>
                <w:color w:val="000000"/>
                <w:sz w:val="20"/>
                <w:szCs w:val="20"/>
              </w:rPr>
              <w:t xml:space="preserve"> najtańszej</w:t>
            </w:r>
            <w:r w:rsidRPr="006061F9">
              <w:rPr>
                <w:rFonts w:ascii="Verdana" w:hAnsi="Verdana"/>
                <w:color w:val="000000"/>
                <w:sz w:val="20"/>
                <w:szCs w:val="20"/>
              </w:rPr>
              <w:t xml:space="preserve"> </w:t>
            </w:r>
          </w:p>
        </w:tc>
      </w:tr>
      <w:tr w:rsidR="00EE5729" w:rsidRPr="006061F9" w:rsidTr="00802537">
        <w:trPr>
          <w:cantSplit/>
          <w:jc w:val="center"/>
        </w:trPr>
        <w:tc>
          <w:tcPr>
            <w:tcW w:w="1564" w:type="dxa"/>
            <w:vAlign w:val="center"/>
          </w:tcPr>
          <w:p w:rsidR="00EE5729" w:rsidRPr="006061F9" w:rsidRDefault="00EE5729" w:rsidP="00802537">
            <w:pPr>
              <w:shd w:val="clear" w:color="auto" w:fill="FFFFFF"/>
              <w:spacing w:line="240" w:lineRule="exact"/>
              <w:ind w:left="360"/>
              <w:jc w:val="both"/>
              <w:rPr>
                <w:rFonts w:ascii="Verdana" w:hAnsi="Verdana"/>
                <w:color w:val="000000"/>
                <w:sz w:val="20"/>
                <w:szCs w:val="20"/>
              </w:rPr>
            </w:pPr>
          </w:p>
        </w:tc>
        <w:tc>
          <w:tcPr>
            <w:tcW w:w="660" w:type="dxa"/>
            <w:vAlign w:val="center"/>
          </w:tcPr>
          <w:p w:rsidR="00EE5729" w:rsidRPr="006061F9" w:rsidRDefault="00EE5729" w:rsidP="00802537">
            <w:pPr>
              <w:shd w:val="clear" w:color="auto" w:fill="FFFFFF"/>
              <w:spacing w:line="240" w:lineRule="exact"/>
              <w:jc w:val="both"/>
              <w:rPr>
                <w:rFonts w:ascii="Verdana" w:hAnsi="Verdana"/>
                <w:iCs/>
                <w:color w:val="000000"/>
                <w:sz w:val="20"/>
                <w:szCs w:val="20"/>
              </w:rPr>
            </w:pPr>
          </w:p>
        </w:tc>
        <w:tc>
          <w:tcPr>
            <w:tcW w:w="4264" w:type="dxa"/>
            <w:gridSpan w:val="2"/>
            <w:vAlign w:val="center"/>
          </w:tcPr>
          <w:p w:rsidR="00EE5729" w:rsidRPr="006061F9" w:rsidRDefault="00EE5729" w:rsidP="00802537">
            <w:pPr>
              <w:shd w:val="clear" w:color="auto" w:fill="FFFFFF"/>
              <w:spacing w:line="240" w:lineRule="exact"/>
              <w:jc w:val="both"/>
              <w:rPr>
                <w:rFonts w:ascii="Verdana" w:hAnsi="Verdana"/>
                <w:color w:val="000000"/>
                <w:sz w:val="20"/>
                <w:szCs w:val="20"/>
              </w:rPr>
            </w:pPr>
            <w:r w:rsidRPr="006061F9">
              <w:rPr>
                <w:rFonts w:ascii="Verdana" w:hAnsi="Verdana"/>
                <w:iCs/>
                <w:color w:val="000000"/>
                <w:sz w:val="20"/>
                <w:szCs w:val="20"/>
              </w:rPr>
              <w:t>C o –</w:t>
            </w:r>
            <w:r w:rsidRPr="006061F9">
              <w:rPr>
                <w:rFonts w:ascii="Verdana" w:hAnsi="Verdana"/>
                <w:color w:val="000000"/>
                <w:sz w:val="20"/>
                <w:szCs w:val="20"/>
              </w:rPr>
              <w:t xml:space="preserve"> cena (cena ofertowa brutto) oferty ocenianej</w:t>
            </w:r>
          </w:p>
          <w:p w:rsidR="00EE5729" w:rsidRPr="006061F9" w:rsidRDefault="00EE5729" w:rsidP="00802537">
            <w:pPr>
              <w:shd w:val="clear" w:color="auto" w:fill="FFFFFF"/>
              <w:spacing w:line="240" w:lineRule="exact"/>
              <w:jc w:val="both"/>
              <w:rPr>
                <w:rFonts w:ascii="Verdana" w:hAnsi="Verdana"/>
                <w:iCs/>
                <w:color w:val="000000"/>
                <w:sz w:val="20"/>
                <w:szCs w:val="20"/>
              </w:rPr>
            </w:pPr>
          </w:p>
          <w:p w:rsidR="002F46E1" w:rsidRPr="006061F9" w:rsidRDefault="002F46E1" w:rsidP="00802537">
            <w:pPr>
              <w:shd w:val="clear" w:color="auto" w:fill="FFFFFF"/>
              <w:spacing w:line="240" w:lineRule="exact"/>
              <w:jc w:val="both"/>
              <w:rPr>
                <w:rFonts w:ascii="Verdana" w:hAnsi="Verdana"/>
                <w:iCs/>
                <w:color w:val="000000"/>
                <w:sz w:val="20"/>
                <w:szCs w:val="20"/>
              </w:rPr>
            </w:pPr>
          </w:p>
        </w:tc>
      </w:tr>
    </w:tbl>
    <w:p w:rsidR="009C0645" w:rsidRPr="006061F9" w:rsidRDefault="009C0645" w:rsidP="009C0645">
      <w:pPr>
        <w:tabs>
          <w:tab w:val="left" w:pos="851"/>
        </w:tabs>
        <w:spacing w:line="240" w:lineRule="exact"/>
        <w:jc w:val="both"/>
        <w:rPr>
          <w:rFonts w:ascii="Verdana" w:hAnsi="Verdana"/>
          <w:bCs/>
          <w:sz w:val="20"/>
          <w:szCs w:val="20"/>
        </w:rPr>
      </w:pPr>
      <w:r w:rsidRPr="006061F9">
        <w:rPr>
          <w:rFonts w:ascii="Verdana" w:hAnsi="Verdana"/>
          <w:bCs/>
          <w:sz w:val="20"/>
          <w:szCs w:val="20"/>
        </w:rPr>
        <w:t>18.</w:t>
      </w:r>
      <w:r w:rsidR="0030107B" w:rsidRPr="006061F9">
        <w:rPr>
          <w:rFonts w:ascii="Verdana" w:hAnsi="Verdana"/>
          <w:bCs/>
          <w:sz w:val="20"/>
          <w:szCs w:val="20"/>
        </w:rPr>
        <w:t>3</w:t>
      </w:r>
      <w:r w:rsidRPr="006061F9">
        <w:rPr>
          <w:rFonts w:ascii="Verdana" w:hAnsi="Verdana"/>
          <w:bCs/>
          <w:sz w:val="20"/>
          <w:szCs w:val="20"/>
        </w:rPr>
        <w:t xml:space="preserve">.  Opis </w:t>
      </w:r>
      <w:r w:rsidR="00DD0EC6" w:rsidRPr="006061F9">
        <w:rPr>
          <w:rFonts w:ascii="Verdana" w:hAnsi="Verdana"/>
          <w:bCs/>
          <w:sz w:val="20"/>
          <w:szCs w:val="20"/>
        </w:rPr>
        <w:t xml:space="preserve">kryterium nr 2 </w:t>
      </w:r>
      <w:r w:rsidR="00AC6D81" w:rsidRPr="006061F9">
        <w:rPr>
          <w:rFonts w:ascii="Verdana" w:hAnsi="Verdana"/>
          <w:bCs/>
          <w:sz w:val="20"/>
          <w:szCs w:val="20"/>
        </w:rPr>
        <w:t>„K</w:t>
      </w:r>
      <w:r w:rsidRPr="006061F9">
        <w:rPr>
          <w:rFonts w:ascii="Verdana" w:hAnsi="Verdana"/>
          <w:bCs/>
          <w:sz w:val="20"/>
          <w:szCs w:val="20"/>
        </w:rPr>
        <w:t xml:space="preserve">ryterium </w:t>
      </w:r>
      <w:r w:rsidR="00AC6D81" w:rsidRPr="006061F9">
        <w:rPr>
          <w:rFonts w:ascii="Verdana" w:hAnsi="Verdana"/>
          <w:bCs/>
          <w:sz w:val="20"/>
          <w:szCs w:val="20"/>
        </w:rPr>
        <w:t>społeczne</w:t>
      </w:r>
      <w:r w:rsidRPr="006061F9">
        <w:rPr>
          <w:rFonts w:ascii="Verdana" w:hAnsi="Verdana"/>
          <w:bCs/>
          <w:sz w:val="20"/>
          <w:szCs w:val="20"/>
        </w:rPr>
        <w:t>”</w:t>
      </w:r>
    </w:p>
    <w:p w:rsidR="00154AA1" w:rsidRPr="006061F9" w:rsidRDefault="0020157F" w:rsidP="00786F54">
      <w:pPr>
        <w:tabs>
          <w:tab w:val="left" w:pos="851"/>
        </w:tabs>
        <w:spacing w:line="240" w:lineRule="exact"/>
        <w:ind w:left="709"/>
        <w:jc w:val="both"/>
        <w:rPr>
          <w:rFonts w:ascii="Verdana" w:eastAsia="Calibri" w:hAnsi="Verdana"/>
          <w:sz w:val="20"/>
          <w:szCs w:val="20"/>
        </w:rPr>
      </w:pPr>
      <w:r w:rsidRPr="006061F9">
        <w:rPr>
          <w:rFonts w:ascii="Verdana" w:hAnsi="Verdana"/>
          <w:bCs/>
          <w:sz w:val="20"/>
          <w:szCs w:val="20"/>
        </w:rPr>
        <w:t>W zakresie „</w:t>
      </w:r>
      <w:r w:rsidR="00154AA1" w:rsidRPr="006061F9">
        <w:rPr>
          <w:rFonts w:ascii="Verdana" w:hAnsi="Verdana"/>
          <w:bCs/>
          <w:sz w:val="20"/>
          <w:szCs w:val="20"/>
        </w:rPr>
        <w:t>Kryterium społeczne</w:t>
      </w:r>
      <w:r w:rsidRPr="006061F9">
        <w:rPr>
          <w:rFonts w:ascii="Verdana" w:hAnsi="Verdana"/>
          <w:bCs/>
          <w:sz w:val="20"/>
          <w:szCs w:val="20"/>
        </w:rPr>
        <w:t>go” Zamawiający przyzna punkty za wskaźnik zatrudnienia</w:t>
      </w:r>
      <w:r w:rsidR="0053289C" w:rsidRPr="006061F9">
        <w:rPr>
          <w:rFonts w:ascii="Verdana" w:hAnsi="Verdana"/>
          <w:bCs/>
          <w:sz w:val="20"/>
          <w:szCs w:val="20"/>
        </w:rPr>
        <w:t xml:space="preserve"> przez Wykonawców albo ich jednostki</w:t>
      </w:r>
      <w:r w:rsidR="00154AA1" w:rsidRPr="006061F9">
        <w:rPr>
          <w:rFonts w:ascii="Verdana" w:eastAsia="Calibri" w:hAnsi="Verdana"/>
          <w:sz w:val="20"/>
          <w:szCs w:val="20"/>
        </w:rPr>
        <w:t xml:space="preserve"> osób pozbawionych wolności </w:t>
      </w:r>
      <w:r w:rsidR="00154AA1" w:rsidRPr="006061F9">
        <w:rPr>
          <w:rFonts w:ascii="Verdana" w:hAnsi="Verdana" w:cs="Verdana"/>
          <w:sz w:val="20"/>
          <w:szCs w:val="20"/>
        </w:rPr>
        <w:t>lub zwalnianych z zakładów karnych, o których mowa w ustawie z dnia 6 czerwca 1997 r. - Kodeks karny wykonawczy (Dz. U. poz. 557, ze zm.), mających trudności w integracji ze środowiskiem</w:t>
      </w:r>
      <w:r w:rsidR="00154AA1" w:rsidRPr="006061F9">
        <w:rPr>
          <w:rFonts w:ascii="Verdana" w:eastAsia="Calibri" w:hAnsi="Verdana"/>
          <w:sz w:val="20"/>
          <w:szCs w:val="20"/>
        </w:rPr>
        <w:t xml:space="preserve"> z ogólnej liczby osób</w:t>
      </w:r>
      <w:r w:rsidR="00360C55">
        <w:rPr>
          <w:rFonts w:ascii="Verdana" w:eastAsia="Calibri" w:hAnsi="Verdana"/>
          <w:sz w:val="20"/>
          <w:szCs w:val="20"/>
        </w:rPr>
        <w:t xml:space="preserve"> zatrudnionych</w:t>
      </w:r>
      <w:r w:rsidR="00154AA1" w:rsidRPr="006061F9">
        <w:rPr>
          <w:rFonts w:ascii="Verdana" w:eastAsia="Calibri" w:hAnsi="Verdana"/>
          <w:sz w:val="20"/>
          <w:szCs w:val="20"/>
        </w:rPr>
        <w:t>.</w:t>
      </w:r>
    </w:p>
    <w:p w:rsidR="00154AA1" w:rsidRPr="006061F9" w:rsidRDefault="00154AA1" w:rsidP="00154AA1">
      <w:pPr>
        <w:jc w:val="center"/>
        <w:rPr>
          <w:rFonts w:ascii="Verdana" w:eastAsia="Calibri" w:hAnsi="Verdana"/>
          <w:sz w:val="20"/>
          <w:szCs w:val="20"/>
        </w:rPr>
      </w:pPr>
    </w:p>
    <w:p w:rsidR="00154AA1" w:rsidRPr="006061F9" w:rsidRDefault="00786F54" w:rsidP="004F74F9">
      <w:pPr>
        <w:ind w:left="709" w:hanging="709"/>
        <w:jc w:val="both"/>
        <w:rPr>
          <w:rFonts w:ascii="Verdana" w:eastAsia="Calibri" w:hAnsi="Verdana"/>
          <w:sz w:val="20"/>
          <w:szCs w:val="20"/>
        </w:rPr>
      </w:pPr>
      <w:r w:rsidRPr="006061F9">
        <w:rPr>
          <w:rFonts w:ascii="Verdana" w:eastAsia="Calibri" w:hAnsi="Verdana"/>
          <w:sz w:val="20"/>
          <w:szCs w:val="20"/>
        </w:rPr>
        <w:t xml:space="preserve">         </w:t>
      </w:r>
      <w:r w:rsidR="0020157F" w:rsidRPr="006061F9">
        <w:rPr>
          <w:rFonts w:ascii="Verdana" w:eastAsia="Calibri" w:hAnsi="Verdana"/>
          <w:sz w:val="20"/>
          <w:szCs w:val="20"/>
        </w:rPr>
        <w:t xml:space="preserve">Zamawiający przyzna punkty za każdy 1 % ww. osób </w:t>
      </w:r>
      <w:r w:rsidR="004F74F9" w:rsidRPr="006061F9">
        <w:rPr>
          <w:rFonts w:ascii="Verdana" w:eastAsia="Calibri" w:hAnsi="Verdana"/>
          <w:sz w:val="20"/>
          <w:szCs w:val="20"/>
        </w:rPr>
        <w:t xml:space="preserve">zatrudnionych </w:t>
      </w:r>
      <w:r w:rsidR="0020157F" w:rsidRPr="006061F9">
        <w:rPr>
          <w:rFonts w:ascii="Verdana" w:eastAsia="Calibri" w:hAnsi="Verdana"/>
          <w:sz w:val="20"/>
          <w:szCs w:val="20"/>
        </w:rPr>
        <w:t>powyżej wskaźnika 30 %</w:t>
      </w:r>
      <w:r w:rsidR="004F74F9" w:rsidRPr="006061F9">
        <w:rPr>
          <w:rFonts w:ascii="Verdana" w:eastAsia="Calibri" w:hAnsi="Verdana"/>
          <w:sz w:val="20"/>
          <w:szCs w:val="20"/>
        </w:rPr>
        <w:t xml:space="preserve"> wg poniższego wzoru:</w:t>
      </w:r>
    </w:p>
    <w:p w:rsidR="002F46E1" w:rsidRPr="006061F9" w:rsidRDefault="002F46E1" w:rsidP="002F46E1">
      <w:pPr>
        <w:autoSpaceDE w:val="0"/>
        <w:autoSpaceDN w:val="0"/>
        <w:adjustRightInd w:val="0"/>
        <w:ind w:firstLine="708"/>
        <w:jc w:val="both"/>
        <w:rPr>
          <w:rFonts w:ascii="Verdana" w:eastAsia="Calibri" w:hAnsi="Verdana"/>
          <w:sz w:val="20"/>
          <w:szCs w:val="20"/>
          <w:highlight w:val="yellow"/>
        </w:rPr>
      </w:pPr>
    </w:p>
    <w:p w:rsidR="002F46E1" w:rsidRPr="006061F9" w:rsidRDefault="002F46E1" w:rsidP="004F74F9">
      <w:pPr>
        <w:autoSpaceDE w:val="0"/>
        <w:autoSpaceDN w:val="0"/>
        <w:adjustRightInd w:val="0"/>
        <w:ind w:left="709"/>
        <w:jc w:val="both"/>
        <w:rPr>
          <w:rFonts w:ascii="Verdana" w:eastAsia="Calibri" w:hAnsi="Verdana"/>
          <w:bCs/>
          <w:sz w:val="20"/>
          <w:szCs w:val="20"/>
        </w:rPr>
      </w:pPr>
      <w:r w:rsidRPr="006061F9">
        <w:rPr>
          <w:rFonts w:ascii="Verdana" w:eastAsia="Calibri" w:hAnsi="Verdana"/>
          <w:bCs/>
          <w:sz w:val="20"/>
          <w:szCs w:val="20"/>
        </w:rPr>
        <w:t xml:space="preserve">S = </w:t>
      </w:r>
      <w:proofErr w:type="spellStart"/>
      <w:r w:rsidRPr="006061F9">
        <w:rPr>
          <w:rFonts w:ascii="Verdana" w:eastAsia="Calibri" w:hAnsi="Verdana"/>
          <w:bCs/>
          <w:sz w:val="20"/>
          <w:szCs w:val="20"/>
        </w:rPr>
        <w:t>Kob</w:t>
      </w:r>
      <w:proofErr w:type="spellEnd"/>
      <w:r w:rsidRPr="006061F9">
        <w:rPr>
          <w:rFonts w:ascii="Verdana" w:eastAsia="Calibri" w:hAnsi="Verdana"/>
          <w:bCs/>
          <w:sz w:val="20"/>
          <w:szCs w:val="20"/>
        </w:rPr>
        <w:t xml:space="preserve"> / </w:t>
      </w:r>
      <w:proofErr w:type="spellStart"/>
      <w:r w:rsidRPr="006061F9">
        <w:rPr>
          <w:rFonts w:ascii="Verdana" w:eastAsia="Calibri" w:hAnsi="Verdana"/>
          <w:bCs/>
          <w:sz w:val="20"/>
          <w:szCs w:val="20"/>
        </w:rPr>
        <w:t>Kmax</w:t>
      </w:r>
      <w:proofErr w:type="spellEnd"/>
      <w:r w:rsidRPr="006061F9">
        <w:rPr>
          <w:rFonts w:ascii="Verdana" w:eastAsia="Calibri" w:hAnsi="Verdana"/>
          <w:bCs/>
          <w:sz w:val="20"/>
          <w:szCs w:val="20"/>
        </w:rPr>
        <w:t xml:space="preserve"> x </w:t>
      </w:r>
      <w:r w:rsidR="004F74F9" w:rsidRPr="006061F9">
        <w:rPr>
          <w:rFonts w:ascii="Verdana" w:eastAsia="Calibri" w:hAnsi="Verdana"/>
          <w:bCs/>
          <w:sz w:val="20"/>
          <w:szCs w:val="20"/>
        </w:rPr>
        <w:t>2</w:t>
      </w:r>
      <w:r w:rsidRPr="006061F9">
        <w:rPr>
          <w:rFonts w:ascii="Verdana" w:eastAsia="Calibri" w:hAnsi="Verdana"/>
          <w:bCs/>
          <w:sz w:val="20"/>
          <w:szCs w:val="20"/>
        </w:rPr>
        <w:t xml:space="preserve">5% </w:t>
      </w:r>
    </w:p>
    <w:p w:rsidR="00933F0B" w:rsidRPr="006061F9" w:rsidRDefault="00933F0B" w:rsidP="004F74F9">
      <w:pPr>
        <w:autoSpaceDE w:val="0"/>
        <w:autoSpaceDN w:val="0"/>
        <w:adjustRightInd w:val="0"/>
        <w:ind w:left="709"/>
        <w:jc w:val="both"/>
        <w:rPr>
          <w:rFonts w:ascii="Verdana" w:eastAsia="Calibri" w:hAnsi="Verdana"/>
          <w:sz w:val="20"/>
          <w:szCs w:val="20"/>
        </w:rPr>
      </w:pPr>
    </w:p>
    <w:p w:rsidR="002F46E1" w:rsidRPr="006061F9" w:rsidRDefault="002F46E1" w:rsidP="004F74F9">
      <w:pPr>
        <w:autoSpaceDE w:val="0"/>
        <w:autoSpaceDN w:val="0"/>
        <w:adjustRightInd w:val="0"/>
        <w:ind w:left="709"/>
        <w:jc w:val="both"/>
        <w:rPr>
          <w:rFonts w:ascii="Verdana" w:eastAsia="Calibri" w:hAnsi="Verdana"/>
          <w:sz w:val="20"/>
          <w:szCs w:val="20"/>
        </w:rPr>
      </w:pPr>
      <w:r w:rsidRPr="006061F9">
        <w:rPr>
          <w:rFonts w:ascii="Verdana" w:eastAsia="Calibri" w:hAnsi="Verdana"/>
          <w:sz w:val="20"/>
          <w:szCs w:val="20"/>
        </w:rPr>
        <w:t xml:space="preserve">gdzie: </w:t>
      </w:r>
    </w:p>
    <w:p w:rsidR="002F46E1" w:rsidRPr="006061F9" w:rsidRDefault="002F46E1" w:rsidP="004F74F9">
      <w:pPr>
        <w:pStyle w:val="Default"/>
        <w:ind w:left="709"/>
        <w:jc w:val="both"/>
        <w:rPr>
          <w:rFonts w:ascii="Verdana" w:hAnsi="Verdana"/>
        </w:rPr>
      </w:pPr>
      <w:r w:rsidRPr="006061F9">
        <w:rPr>
          <w:rFonts w:ascii="Verdana" w:hAnsi="Verdana"/>
          <w:bCs/>
          <w:sz w:val="20"/>
          <w:szCs w:val="20"/>
        </w:rPr>
        <w:t xml:space="preserve">S </w:t>
      </w:r>
      <w:r w:rsidRPr="006061F9">
        <w:rPr>
          <w:rFonts w:ascii="Verdana" w:hAnsi="Verdana"/>
          <w:sz w:val="20"/>
          <w:szCs w:val="20"/>
        </w:rPr>
        <w:t xml:space="preserve">– liczba punktów w kryterium społecznym, zaokrąglonych do dwóch miejsc po przecinku </w:t>
      </w:r>
      <w:r w:rsidRPr="006061F9">
        <w:rPr>
          <w:rFonts w:ascii="Verdana" w:hAnsi="Verdana" w:cs="Arial"/>
          <w:sz w:val="20"/>
          <w:szCs w:val="20"/>
        </w:rPr>
        <w:t xml:space="preserve"> </w:t>
      </w:r>
    </w:p>
    <w:p w:rsidR="002F46E1" w:rsidRPr="006061F9" w:rsidRDefault="002F46E1" w:rsidP="004F74F9">
      <w:pPr>
        <w:autoSpaceDE w:val="0"/>
        <w:autoSpaceDN w:val="0"/>
        <w:adjustRightInd w:val="0"/>
        <w:ind w:left="709"/>
        <w:jc w:val="both"/>
        <w:rPr>
          <w:rFonts w:ascii="Verdana" w:eastAsia="Calibri" w:hAnsi="Verdana"/>
          <w:sz w:val="20"/>
          <w:szCs w:val="20"/>
        </w:rPr>
      </w:pPr>
      <w:proofErr w:type="spellStart"/>
      <w:r w:rsidRPr="006061F9">
        <w:rPr>
          <w:rFonts w:ascii="Verdana" w:eastAsia="Calibri" w:hAnsi="Verdana"/>
          <w:bCs/>
          <w:sz w:val="20"/>
          <w:szCs w:val="20"/>
        </w:rPr>
        <w:t>Kob</w:t>
      </w:r>
      <w:proofErr w:type="spellEnd"/>
      <w:r w:rsidRPr="006061F9">
        <w:rPr>
          <w:rFonts w:ascii="Verdana" w:eastAsia="Calibri" w:hAnsi="Verdana"/>
          <w:bCs/>
          <w:sz w:val="20"/>
          <w:szCs w:val="20"/>
        </w:rPr>
        <w:t xml:space="preserve"> </w:t>
      </w:r>
      <w:r w:rsidRPr="006061F9">
        <w:rPr>
          <w:rFonts w:ascii="Verdana" w:eastAsia="Calibri" w:hAnsi="Verdana"/>
          <w:sz w:val="20"/>
          <w:szCs w:val="20"/>
        </w:rPr>
        <w:t xml:space="preserve">– wskaźnik K oferty badanej </w:t>
      </w:r>
    </w:p>
    <w:p w:rsidR="002F46E1" w:rsidRPr="006061F9" w:rsidRDefault="002F46E1" w:rsidP="004F74F9">
      <w:pPr>
        <w:suppressAutoHyphens/>
        <w:autoSpaceDE w:val="0"/>
        <w:autoSpaceDN w:val="0"/>
        <w:ind w:left="709"/>
        <w:jc w:val="both"/>
        <w:rPr>
          <w:rFonts w:ascii="Verdana" w:eastAsia="Calibri" w:hAnsi="Verdana"/>
          <w:sz w:val="20"/>
          <w:szCs w:val="20"/>
        </w:rPr>
      </w:pPr>
      <w:proofErr w:type="spellStart"/>
      <w:r w:rsidRPr="006061F9">
        <w:rPr>
          <w:rFonts w:ascii="Verdana" w:eastAsia="Calibri" w:hAnsi="Verdana"/>
          <w:bCs/>
          <w:sz w:val="20"/>
          <w:szCs w:val="20"/>
        </w:rPr>
        <w:t>Kmax</w:t>
      </w:r>
      <w:proofErr w:type="spellEnd"/>
      <w:r w:rsidRPr="006061F9">
        <w:rPr>
          <w:rFonts w:ascii="Verdana" w:eastAsia="Calibri" w:hAnsi="Verdana"/>
          <w:bCs/>
          <w:sz w:val="20"/>
          <w:szCs w:val="20"/>
        </w:rPr>
        <w:t xml:space="preserve"> </w:t>
      </w:r>
      <w:r w:rsidRPr="006061F9">
        <w:rPr>
          <w:rFonts w:ascii="Verdana" w:eastAsia="Calibri" w:hAnsi="Verdana"/>
          <w:sz w:val="20"/>
          <w:szCs w:val="20"/>
        </w:rPr>
        <w:t>- maksymalny zaoferowany wskaźnik K</w:t>
      </w:r>
    </w:p>
    <w:p w:rsidR="002F46E1" w:rsidRPr="006061F9" w:rsidRDefault="002F46E1" w:rsidP="002F46E1">
      <w:pPr>
        <w:suppressAutoHyphens/>
        <w:autoSpaceDE w:val="0"/>
        <w:autoSpaceDN w:val="0"/>
        <w:jc w:val="both"/>
        <w:rPr>
          <w:rFonts w:ascii="Verdana" w:eastAsia="Calibri" w:hAnsi="Verdana" w:cs="Arial"/>
          <w:sz w:val="20"/>
          <w:szCs w:val="20"/>
        </w:rPr>
      </w:pPr>
    </w:p>
    <w:p w:rsidR="000D5390" w:rsidRPr="006061F9" w:rsidRDefault="00400DA5" w:rsidP="00400DA5">
      <w:pPr>
        <w:spacing w:line="240" w:lineRule="exact"/>
        <w:ind w:left="709" w:hanging="709"/>
        <w:jc w:val="both"/>
        <w:rPr>
          <w:rFonts w:ascii="Verdana" w:hAnsi="Verdana"/>
          <w:bCs/>
          <w:sz w:val="20"/>
          <w:szCs w:val="20"/>
        </w:rPr>
      </w:pPr>
      <w:r w:rsidRPr="006061F9">
        <w:rPr>
          <w:rFonts w:ascii="Verdana" w:hAnsi="Verdana"/>
          <w:bCs/>
          <w:sz w:val="20"/>
          <w:szCs w:val="20"/>
        </w:rPr>
        <w:t>18.</w:t>
      </w:r>
      <w:r w:rsidR="0030107B" w:rsidRPr="006061F9">
        <w:rPr>
          <w:rFonts w:ascii="Verdana" w:hAnsi="Verdana"/>
          <w:bCs/>
          <w:sz w:val="20"/>
          <w:szCs w:val="20"/>
        </w:rPr>
        <w:t>4</w:t>
      </w:r>
      <w:r w:rsidRPr="006061F9">
        <w:rPr>
          <w:rFonts w:ascii="Verdana" w:hAnsi="Verdana"/>
          <w:bCs/>
          <w:sz w:val="20"/>
          <w:szCs w:val="20"/>
        </w:rPr>
        <w:t xml:space="preserve">.  </w:t>
      </w:r>
      <w:r w:rsidR="00EE5729" w:rsidRPr="006061F9">
        <w:rPr>
          <w:rFonts w:ascii="Verdana" w:hAnsi="Verdana"/>
          <w:bCs/>
          <w:sz w:val="20"/>
          <w:szCs w:val="20"/>
        </w:rPr>
        <w:t xml:space="preserve">Opis kryterium </w:t>
      </w:r>
      <w:r w:rsidR="00DD0EC6" w:rsidRPr="006061F9">
        <w:rPr>
          <w:rFonts w:ascii="Verdana" w:hAnsi="Verdana"/>
          <w:bCs/>
          <w:sz w:val="20"/>
          <w:szCs w:val="20"/>
        </w:rPr>
        <w:t xml:space="preserve">nr </w:t>
      </w:r>
      <w:r w:rsidR="0030107B" w:rsidRPr="006061F9">
        <w:rPr>
          <w:rFonts w:ascii="Verdana" w:hAnsi="Verdana"/>
          <w:bCs/>
          <w:sz w:val="20"/>
          <w:szCs w:val="20"/>
        </w:rPr>
        <w:t>3-5 „Termin realizacji zamówienia”</w:t>
      </w:r>
    </w:p>
    <w:p w:rsidR="000D5390" w:rsidRPr="006061F9" w:rsidRDefault="000D5390" w:rsidP="00400DA5">
      <w:pPr>
        <w:spacing w:line="240" w:lineRule="exact"/>
        <w:ind w:left="709" w:hanging="709"/>
        <w:jc w:val="both"/>
        <w:rPr>
          <w:rFonts w:ascii="Verdana" w:hAnsi="Verdana"/>
          <w:bCs/>
          <w:sz w:val="20"/>
          <w:szCs w:val="20"/>
        </w:rPr>
      </w:pPr>
    </w:p>
    <w:p w:rsidR="00835051" w:rsidRPr="006061F9" w:rsidRDefault="00793759" w:rsidP="003011CA">
      <w:pPr>
        <w:pStyle w:val="Tekstpodstawowy3"/>
        <w:snapToGrid w:val="0"/>
        <w:spacing w:before="0"/>
        <w:ind w:left="851" w:hanging="851"/>
        <w:rPr>
          <w:rFonts w:ascii="Verdana" w:hAnsi="Verdana" w:cs="Arial"/>
          <w:i w:val="0"/>
          <w:sz w:val="20"/>
          <w:szCs w:val="20"/>
        </w:rPr>
      </w:pPr>
      <w:r w:rsidRPr="006061F9">
        <w:rPr>
          <w:rFonts w:ascii="Verdana" w:hAnsi="Verdana" w:cs="Arial"/>
          <w:i w:val="0"/>
          <w:sz w:val="20"/>
          <w:szCs w:val="20"/>
        </w:rPr>
        <w:t>18.</w:t>
      </w:r>
      <w:r w:rsidR="0030107B" w:rsidRPr="006061F9">
        <w:rPr>
          <w:rFonts w:ascii="Verdana" w:hAnsi="Verdana" w:cs="Arial"/>
          <w:i w:val="0"/>
          <w:sz w:val="20"/>
          <w:szCs w:val="20"/>
        </w:rPr>
        <w:t>4</w:t>
      </w:r>
      <w:r w:rsidRPr="006061F9">
        <w:rPr>
          <w:rFonts w:ascii="Verdana" w:hAnsi="Verdana" w:cs="Arial"/>
          <w:i w:val="0"/>
          <w:sz w:val="20"/>
          <w:szCs w:val="20"/>
        </w:rPr>
        <w:t xml:space="preserve">.1. </w:t>
      </w:r>
      <w:r w:rsidR="000D5390" w:rsidRPr="006061F9">
        <w:rPr>
          <w:rFonts w:ascii="Verdana" w:hAnsi="Verdana" w:cs="Arial"/>
          <w:i w:val="0"/>
          <w:sz w:val="20"/>
          <w:szCs w:val="20"/>
        </w:rPr>
        <w:t xml:space="preserve">W zakresie kryterium nr </w:t>
      </w:r>
      <w:r w:rsidR="00DD0EC6" w:rsidRPr="006061F9">
        <w:rPr>
          <w:rFonts w:ascii="Verdana" w:hAnsi="Verdana" w:cs="Arial"/>
          <w:i w:val="0"/>
          <w:sz w:val="20"/>
          <w:szCs w:val="20"/>
        </w:rPr>
        <w:t>3</w:t>
      </w:r>
      <w:r w:rsidR="000D5390" w:rsidRPr="006061F9">
        <w:rPr>
          <w:rFonts w:ascii="Verdana" w:hAnsi="Verdana" w:cs="Arial"/>
          <w:i w:val="0"/>
          <w:sz w:val="20"/>
          <w:szCs w:val="20"/>
        </w:rPr>
        <w:t xml:space="preserve"> „</w:t>
      </w:r>
      <w:r w:rsidR="000D5390" w:rsidRPr="006061F9">
        <w:rPr>
          <w:rFonts w:ascii="Verdana" w:hAnsi="Verdana" w:cs="Arial"/>
          <w:bCs/>
          <w:i w:val="0"/>
          <w:sz w:val="20"/>
          <w:szCs w:val="20"/>
        </w:rPr>
        <w:t xml:space="preserve">Termin realizacji zamówienia </w:t>
      </w:r>
      <w:r w:rsidR="000D5390" w:rsidRPr="006061F9">
        <w:rPr>
          <w:rFonts w:ascii="Verdana" w:hAnsi="Verdana" w:cs="Arial"/>
          <w:i w:val="0"/>
          <w:sz w:val="20"/>
          <w:szCs w:val="20"/>
        </w:rPr>
        <w:t>dla materiałów ujętych  w pozycji 1-4 Opisu Przedmiotu Zamówienia”</w:t>
      </w:r>
      <w:r w:rsidR="00626613" w:rsidRPr="006061F9">
        <w:rPr>
          <w:rFonts w:ascii="Verdana" w:hAnsi="Verdana" w:cs="Arial"/>
          <w:i w:val="0"/>
          <w:sz w:val="20"/>
          <w:szCs w:val="20"/>
        </w:rPr>
        <w:t xml:space="preserve"> </w:t>
      </w:r>
      <w:r w:rsidR="00835051" w:rsidRPr="006061F9">
        <w:rPr>
          <w:rFonts w:ascii="Verdana" w:hAnsi="Verdana" w:cs="Arial"/>
          <w:i w:val="0"/>
          <w:sz w:val="20"/>
          <w:szCs w:val="20"/>
        </w:rPr>
        <w:t>Zamawiający</w:t>
      </w:r>
      <w:r w:rsidR="00626613" w:rsidRPr="006061F9">
        <w:rPr>
          <w:rFonts w:ascii="Verdana" w:hAnsi="Verdana" w:cs="Arial"/>
          <w:i w:val="0"/>
          <w:sz w:val="20"/>
          <w:szCs w:val="20"/>
        </w:rPr>
        <w:t xml:space="preserve"> przyzna punkty za </w:t>
      </w:r>
      <w:r w:rsidR="000D5390" w:rsidRPr="006061F9">
        <w:rPr>
          <w:rFonts w:ascii="Verdana" w:hAnsi="Verdana" w:cs="Arial"/>
          <w:i w:val="0"/>
          <w:sz w:val="20"/>
          <w:szCs w:val="20"/>
        </w:rPr>
        <w:t>zaoferowanie przez Wykonawcę skróceni</w:t>
      </w:r>
      <w:r w:rsidR="00626613" w:rsidRPr="006061F9">
        <w:rPr>
          <w:rFonts w:ascii="Verdana" w:hAnsi="Verdana" w:cs="Arial"/>
          <w:i w:val="0"/>
          <w:sz w:val="20"/>
          <w:szCs w:val="20"/>
        </w:rPr>
        <w:t>a</w:t>
      </w:r>
      <w:r w:rsidR="000D5390" w:rsidRPr="006061F9">
        <w:rPr>
          <w:rFonts w:ascii="Verdana" w:hAnsi="Verdana" w:cs="Arial"/>
          <w:i w:val="0"/>
          <w:sz w:val="20"/>
          <w:szCs w:val="20"/>
        </w:rPr>
        <w:t xml:space="preserve"> terminu wykonania zamówienia poniżej 10 dni roboczych przy realizacji do 20 000 sztuk jednego asortymentu</w:t>
      </w:r>
      <w:r w:rsidR="00835051" w:rsidRPr="006061F9">
        <w:rPr>
          <w:rFonts w:ascii="Verdana" w:hAnsi="Verdana" w:cs="Arial"/>
          <w:i w:val="0"/>
          <w:sz w:val="20"/>
          <w:szCs w:val="20"/>
        </w:rPr>
        <w:t>:</w:t>
      </w:r>
    </w:p>
    <w:p w:rsidR="000D5390" w:rsidRPr="006061F9" w:rsidRDefault="000D5390" w:rsidP="003011CA">
      <w:pPr>
        <w:ind w:left="851"/>
        <w:rPr>
          <w:rFonts w:ascii="Verdana" w:hAnsi="Verdana" w:cs="Arial"/>
          <w:sz w:val="20"/>
          <w:szCs w:val="20"/>
        </w:rPr>
      </w:pPr>
      <w:r w:rsidRPr="006061F9">
        <w:rPr>
          <w:rFonts w:ascii="Verdana" w:hAnsi="Verdana" w:cs="Arial"/>
          <w:sz w:val="20"/>
          <w:szCs w:val="20"/>
        </w:rPr>
        <w:t xml:space="preserve">- za zadeklarowanie terminu wykonania 9 dni </w:t>
      </w:r>
      <w:r w:rsidR="00BD1615" w:rsidRPr="006061F9">
        <w:rPr>
          <w:rFonts w:ascii="Verdana" w:hAnsi="Verdana" w:cs="Arial"/>
          <w:sz w:val="20"/>
          <w:szCs w:val="20"/>
        </w:rPr>
        <w:t xml:space="preserve">roboczych </w:t>
      </w:r>
      <w:r w:rsidRPr="006061F9">
        <w:rPr>
          <w:rFonts w:ascii="Verdana" w:hAnsi="Verdana" w:cs="Arial"/>
          <w:sz w:val="20"/>
          <w:szCs w:val="20"/>
        </w:rPr>
        <w:t xml:space="preserve">– </w:t>
      </w:r>
      <w:r w:rsidR="00EB209B" w:rsidRPr="006061F9">
        <w:rPr>
          <w:rFonts w:ascii="Verdana" w:hAnsi="Verdana" w:cs="Arial"/>
          <w:sz w:val="20"/>
          <w:szCs w:val="20"/>
        </w:rPr>
        <w:t>1</w:t>
      </w:r>
      <w:r w:rsidRPr="006061F9">
        <w:rPr>
          <w:rFonts w:ascii="Verdana" w:hAnsi="Verdana" w:cs="Arial"/>
          <w:sz w:val="20"/>
          <w:szCs w:val="20"/>
        </w:rPr>
        <w:t xml:space="preserve"> punkt;</w:t>
      </w:r>
    </w:p>
    <w:p w:rsidR="000D5390" w:rsidRPr="006061F9" w:rsidRDefault="000D5390" w:rsidP="003011CA">
      <w:pPr>
        <w:ind w:left="851"/>
        <w:rPr>
          <w:rFonts w:ascii="Verdana" w:hAnsi="Verdana" w:cs="Arial"/>
          <w:sz w:val="20"/>
          <w:szCs w:val="20"/>
        </w:rPr>
      </w:pPr>
      <w:r w:rsidRPr="006061F9">
        <w:rPr>
          <w:rFonts w:ascii="Verdana" w:hAnsi="Verdana" w:cs="Arial"/>
          <w:sz w:val="20"/>
          <w:szCs w:val="20"/>
        </w:rPr>
        <w:t xml:space="preserve">- za zadeklarowanie terminu wykonania 8 dni </w:t>
      </w:r>
      <w:r w:rsidR="00BD1615" w:rsidRPr="006061F9">
        <w:rPr>
          <w:rFonts w:ascii="Verdana" w:hAnsi="Verdana" w:cs="Arial"/>
          <w:sz w:val="20"/>
          <w:szCs w:val="20"/>
        </w:rPr>
        <w:t xml:space="preserve">roboczych </w:t>
      </w:r>
      <w:r w:rsidRPr="006061F9">
        <w:rPr>
          <w:rFonts w:ascii="Verdana" w:hAnsi="Verdana" w:cs="Arial"/>
          <w:sz w:val="20"/>
          <w:szCs w:val="20"/>
        </w:rPr>
        <w:t xml:space="preserve">– </w:t>
      </w:r>
      <w:r w:rsidR="00EB209B" w:rsidRPr="006061F9">
        <w:rPr>
          <w:rFonts w:ascii="Verdana" w:hAnsi="Verdana" w:cs="Arial"/>
          <w:sz w:val="20"/>
          <w:szCs w:val="20"/>
        </w:rPr>
        <w:t>3</w:t>
      </w:r>
      <w:r w:rsidRPr="006061F9">
        <w:rPr>
          <w:rFonts w:ascii="Verdana" w:hAnsi="Verdana" w:cs="Arial"/>
          <w:sz w:val="20"/>
          <w:szCs w:val="20"/>
        </w:rPr>
        <w:t xml:space="preserve"> punkt</w:t>
      </w:r>
      <w:r w:rsidR="00EB209B" w:rsidRPr="006061F9">
        <w:rPr>
          <w:rFonts w:ascii="Verdana" w:hAnsi="Verdana" w:cs="Arial"/>
          <w:sz w:val="20"/>
          <w:szCs w:val="20"/>
        </w:rPr>
        <w:t>y</w:t>
      </w:r>
      <w:r w:rsidRPr="006061F9">
        <w:rPr>
          <w:rFonts w:ascii="Verdana" w:hAnsi="Verdana" w:cs="Arial"/>
          <w:sz w:val="20"/>
          <w:szCs w:val="20"/>
        </w:rPr>
        <w:t>;</w:t>
      </w:r>
    </w:p>
    <w:p w:rsidR="000D5390" w:rsidRPr="006061F9" w:rsidRDefault="000D5390" w:rsidP="003011CA">
      <w:pPr>
        <w:ind w:left="851"/>
        <w:rPr>
          <w:rFonts w:ascii="Verdana" w:hAnsi="Verdana" w:cs="Arial"/>
          <w:sz w:val="20"/>
          <w:szCs w:val="20"/>
        </w:rPr>
      </w:pPr>
      <w:r w:rsidRPr="006061F9">
        <w:rPr>
          <w:rFonts w:ascii="Verdana" w:hAnsi="Verdana" w:cs="Arial"/>
          <w:sz w:val="20"/>
          <w:szCs w:val="20"/>
        </w:rPr>
        <w:t>- za zadeklarowanie terminu wykonania 7 dni</w:t>
      </w:r>
      <w:r w:rsidR="00BD1615" w:rsidRPr="006061F9">
        <w:rPr>
          <w:rFonts w:ascii="Verdana" w:hAnsi="Verdana" w:cs="Arial"/>
          <w:sz w:val="20"/>
          <w:szCs w:val="20"/>
        </w:rPr>
        <w:t xml:space="preserve"> roboczych</w:t>
      </w:r>
      <w:r w:rsidRPr="006061F9">
        <w:rPr>
          <w:rFonts w:ascii="Verdana" w:hAnsi="Verdana" w:cs="Arial"/>
          <w:sz w:val="20"/>
          <w:szCs w:val="20"/>
        </w:rPr>
        <w:t xml:space="preserve"> – </w:t>
      </w:r>
      <w:r w:rsidR="004D0695" w:rsidRPr="006061F9">
        <w:rPr>
          <w:rFonts w:ascii="Verdana" w:hAnsi="Verdana" w:cs="Arial"/>
          <w:sz w:val="20"/>
          <w:szCs w:val="20"/>
        </w:rPr>
        <w:t>5</w:t>
      </w:r>
      <w:r w:rsidRPr="006061F9">
        <w:rPr>
          <w:rFonts w:ascii="Verdana" w:hAnsi="Verdana" w:cs="Arial"/>
          <w:sz w:val="20"/>
          <w:szCs w:val="20"/>
        </w:rPr>
        <w:t xml:space="preserve"> punktów.</w:t>
      </w:r>
    </w:p>
    <w:p w:rsidR="000D5390" w:rsidRPr="006061F9" w:rsidRDefault="000D5390" w:rsidP="00793759">
      <w:pPr>
        <w:outlineLvl w:val="0"/>
        <w:rPr>
          <w:rFonts w:ascii="Verdana" w:hAnsi="Verdana" w:cs="Arial"/>
          <w:kern w:val="16"/>
          <w:sz w:val="20"/>
          <w:szCs w:val="20"/>
        </w:rPr>
      </w:pPr>
    </w:p>
    <w:p w:rsidR="00B1610A" w:rsidRPr="006061F9" w:rsidRDefault="00B1610A" w:rsidP="00B1610A">
      <w:pPr>
        <w:ind w:left="851"/>
        <w:jc w:val="both"/>
        <w:rPr>
          <w:rFonts w:ascii="Verdana" w:hAnsi="Verdana"/>
          <w:bCs/>
          <w:sz w:val="20"/>
          <w:szCs w:val="20"/>
        </w:rPr>
      </w:pPr>
      <w:r w:rsidRPr="006061F9">
        <w:rPr>
          <w:rFonts w:ascii="Verdana" w:hAnsi="Verdana"/>
          <w:bCs/>
          <w:sz w:val="20"/>
          <w:szCs w:val="20"/>
        </w:rPr>
        <w:t xml:space="preserve">W tym kryterium można uzyskać maksymalnie </w:t>
      </w:r>
      <w:r w:rsidR="00EB209B" w:rsidRPr="006061F9">
        <w:rPr>
          <w:rFonts w:ascii="Verdana" w:hAnsi="Verdana"/>
          <w:bCs/>
          <w:sz w:val="20"/>
          <w:szCs w:val="20"/>
        </w:rPr>
        <w:t>5</w:t>
      </w:r>
      <w:r w:rsidRPr="006061F9">
        <w:rPr>
          <w:rFonts w:ascii="Verdana" w:hAnsi="Verdana"/>
          <w:bCs/>
          <w:sz w:val="20"/>
          <w:szCs w:val="20"/>
        </w:rPr>
        <w:t xml:space="preserve"> punktów. </w:t>
      </w:r>
    </w:p>
    <w:p w:rsidR="00B1610A" w:rsidRPr="006061F9" w:rsidRDefault="00B1610A" w:rsidP="001E233B">
      <w:pPr>
        <w:ind w:left="851"/>
        <w:jc w:val="both"/>
        <w:rPr>
          <w:rFonts w:ascii="Verdana" w:hAnsi="Verdana"/>
          <w:sz w:val="20"/>
          <w:szCs w:val="20"/>
        </w:rPr>
      </w:pPr>
    </w:p>
    <w:p w:rsidR="001E233B" w:rsidRPr="006061F9" w:rsidRDefault="001E233B" w:rsidP="001E233B">
      <w:pPr>
        <w:ind w:left="851"/>
        <w:jc w:val="both"/>
        <w:rPr>
          <w:rFonts w:ascii="Verdana" w:hAnsi="Verdana"/>
          <w:sz w:val="20"/>
          <w:szCs w:val="20"/>
        </w:rPr>
      </w:pPr>
      <w:r w:rsidRPr="006061F9">
        <w:rPr>
          <w:rFonts w:ascii="Verdana" w:hAnsi="Verdana"/>
          <w:sz w:val="20"/>
          <w:szCs w:val="20"/>
        </w:rPr>
        <w:t xml:space="preserve">Oferowany przez Wykonawcę termin realizacji zamówienia nie może być </w:t>
      </w:r>
      <w:r w:rsidR="008D5F9F" w:rsidRPr="006061F9">
        <w:rPr>
          <w:rFonts w:ascii="Verdana" w:hAnsi="Verdana"/>
          <w:sz w:val="20"/>
          <w:szCs w:val="20"/>
        </w:rPr>
        <w:t>dłuższy</w:t>
      </w:r>
      <w:r w:rsidRPr="006061F9">
        <w:rPr>
          <w:rFonts w:ascii="Verdana" w:hAnsi="Verdana"/>
          <w:sz w:val="20"/>
          <w:szCs w:val="20"/>
        </w:rPr>
        <w:t xml:space="preserve"> niż </w:t>
      </w:r>
      <w:r w:rsidR="008D5F9F" w:rsidRPr="006061F9">
        <w:rPr>
          <w:rFonts w:ascii="Verdana" w:hAnsi="Verdana"/>
          <w:sz w:val="20"/>
          <w:szCs w:val="20"/>
        </w:rPr>
        <w:t>10 dni roboczych</w:t>
      </w:r>
      <w:r w:rsidRPr="006061F9">
        <w:rPr>
          <w:rFonts w:ascii="Verdana" w:hAnsi="Verdana"/>
          <w:sz w:val="20"/>
          <w:szCs w:val="20"/>
        </w:rPr>
        <w:t xml:space="preserve">. W przypadku zaoferowania </w:t>
      </w:r>
      <w:r w:rsidR="008D5F9F" w:rsidRPr="006061F9">
        <w:rPr>
          <w:rFonts w:ascii="Verdana" w:hAnsi="Verdana"/>
          <w:sz w:val="20"/>
          <w:szCs w:val="20"/>
        </w:rPr>
        <w:t>terminu realizacji zamówienia</w:t>
      </w:r>
      <w:r w:rsidRPr="006061F9">
        <w:rPr>
          <w:rFonts w:ascii="Verdana" w:hAnsi="Verdana"/>
          <w:sz w:val="20"/>
          <w:szCs w:val="20"/>
        </w:rPr>
        <w:t xml:space="preserve"> </w:t>
      </w:r>
      <w:r w:rsidR="008D5F9F" w:rsidRPr="006061F9">
        <w:rPr>
          <w:rFonts w:ascii="Verdana" w:hAnsi="Verdana"/>
          <w:sz w:val="20"/>
          <w:szCs w:val="20"/>
        </w:rPr>
        <w:t>dłuższego niż 10 dni roboczych</w:t>
      </w:r>
      <w:r w:rsidRPr="006061F9">
        <w:rPr>
          <w:rFonts w:ascii="Verdana" w:hAnsi="Verdana"/>
          <w:sz w:val="20"/>
          <w:szCs w:val="20"/>
        </w:rPr>
        <w:t xml:space="preserve"> oferta zostanie uznana za niezgodną z SIWZ i odrzucona na podstawie art. 89 ust. 1 pkt 2 ustawy </w:t>
      </w:r>
      <w:proofErr w:type="spellStart"/>
      <w:r w:rsidRPr="006061F9">
        <w:rPr>
          <w:rFonts w:ascii="Verdana" w:hAnsi="Verdana"/>
          <w:sz w:val="20"/>
          <w:szCs w:val="20"/>
        </w:rPr>
        <w:t>Pzp</w:t>
      </w:r>
      <w:proofErr w:type="spellEnd"/>
      <w:r w:rsidRPr="006061F9">
        <w:rPr>
          <w:rFonts w:ascii="Verdana" w:hAnsi="Verdana"/>
          <w:sz w:val="20"/>
          <w:szCs w:val="20"/>
        </w:rPr>
        <w:t>.</w:t>
      </w:r>
    </w:p>
    <w:p w:rsidR="00AF7BFD" w:rsidRPr="006061F9" w:rsidRDefault="00AF7BFD" w:rsidP="001E233B">
      <w:pPr>
        <w:ind w:left="851"/>
        <w:jc w:val="both"/>
        <w:rPr>
          <w:rFonts w:ascii="Verdana" w:hAnsi="Verdana"/>
          <w:sz w:val="20"/>
          <w:szCs w:val="20"/>
        </w:rPr>
      </w:pPr>
    </w:p>
    <w:p w:rsidR="00AF7BFD" w:rsidRPr="006061F9" w:rsidRDefault="00AF7BFD" w:rsidP="00AF7BFD">
      <w:pPr>
        <w:ind w:left="851"/>
        <w:jc w:val="both"/>
        <w:rPr>
          <w:rFonts w:ascii="Verdana" w:hAnsi="Verdana"/>
          <w:sz w:val="20"/>
          <w:szCs w:val="20"/>
        </w:rPr>
      </w:pPr>
      <w:r w:rsidRPr="006061F9">
        <w:rPr>
          <w:rFonts w:ascii="Verdana" w:hAnsi="Verdana"/>
          <w:sz w:val="20"/>
          <w:szCs w:val="20"/>
        </w:rPr>
        <w:t>Minimalny termin za jaki Zamawiający będzie przyznawał punkty w tym kryterium wynosi 7 dni roboczych. W przypadku zaoferowania przez Wykonawcę krótszego terminu niż 7 dni roboczych Zamawiający przyzna takiej ofercie liczbę punktów jak za termin 7 dni roboczych.</w:t>
      </w:r>
    </w:p>
    <w:p w:rsidR="001E233B" w:rsidRPr="006061F9" w:rsidRDefault="001E233B" w:rsidP="00793759">
      <w:pPr>
        <w:outlineLvl w:val="0"/>
        <w:rPr>
          <w:rFonts w:ascii="Verdana" w:hAnsi="Verdana" w:cs="Arial"/>
          <w:kern w:val="16"/>
          <w:sz w:val="20"/>
          <w:szCs w:val="20"/>
        </w:rPr>
      </w:pPr>
    </w:p>
    <w:p w:rsidR="000D5390" w:rsidRPr="006061F9" w:rsidRDefault="00835051" w:rsidP="00D40DD5">
      <w:pPr>
        <w:pStyle w:val="Tekstpodstawowy3"/>
        <w:snapToGrid w:val="0"/>
        <w:spacing w:before="0"/>
        <w:ind w:left="851" w:hanging="851"/>
        <w:rPr>
          <w:rFonts w:ascii="Verdana" w:hAnsi="Verdana" w:cs="Arial"/>
          <w:i w:val="0"/>
          <w:sz w:val="20"/>
          <w:szCs w:val="20"/>
        </w:rPr>
      </w:pPr>
      <w:r w:rsidRPr="006061F9">
        <w:rPr>
          <w:rFonts w:ascii="Verdana" w:hAnsi="Verdana" w:cs="Arial"/>
          <w:i w:val="0"/>
          <w:sz w:val="20"/>
          <w:szCs w:val="20"/>
        </w:rPr>
        <w:t>18.</w:t>
      </w:r>
      <w:r w:rsidR="00AE59FD" w:rsidRPr="006061F9">
        <w:rPr>
          <w:rFonts w:ascii="Verdana" w:hAnsi="Verdana" w:cs="Arial"/>
          <w:i w:val="0"/>
          <w:sz w:val="20"/>
          <w:szCs w:val="20"/>
        </w:rPr>
        <w:t>4</w:t>
      </w:r>
      <w:r w:rsidRPr="006061F9">
        <w:rPr>
          <w:rFonts w:ascii="Verdana" w:hAnsi="Verdana" w:cs="Arial"/>
          <w:i w:val="0"/>
          <w:sz w:val="20"/>
          <w:szCs w:val="20"/>
        </w:rPr>
        <w:t xml:space="preserve">.2. </w:t>
      </w:r>
      <w:r w:rsidR="00EB209B" w:rsidRPr="006061F9">
        <w:rPr>
          <w:rFonts w:ascii="Verdana" w:hAnsi="Verdana" w:cs="Arial"/>
          <w:i w:val="0"/>
          <w:sz w:val="20"/>
          <w:szCs w:val="20"/>
        </w:rPr>
        <w:t>W zakresie kryterium nr 4</w:t>
      </w:r>
      <w:r w:rsidR="000D5390" w:rsidRPr="006061F9">
        <w:rPr>
          <w:rFonts w:ascii="Verdana" w:hAnsi="Verdana" w:cs="Arial"/>
          <w:i w:val="0"/>
          <w:sz w:val="20"/>
          <w:szCs w:val="20"/>
        </w:rPr>
        <w:t xml:space="preserve"> „</w:t>
      </w:r>
      <w:r w:rsidR="000D5390" w:rsidRPr="006061F9">
        <w:rPr>
          <w:rFonts w:ascii="Verdana" w:hAnsi="Verdana" w:cs="Arial"/>
          <w:bCs/>
          <w:i w:val="0"/>
          <w:sz w:val="20"/>
          <w:szCs w:val="20"/>
        </w:rPr>
        <w:t xml:space="preserve">Termin realizacji zamówienia </w:t>
      </w:r>
      <w:r w:rsidR="000D5390" w:rsidRPr="006061F9">
        <w:rPr>
          <w:rFonts w:ascii="Verdana" w:hAnsi="Verdana" w:cs="Arial"/>
          <w:i w:val="0"/>
          <w:sz w:val="20"/>
          <w:szCs w:val="20"/>
        </w:rPr>
        <w:t xml:space="preserve">dla materiałów </w:t>
      </w:r>
      <w:r w:rsidR="003011CA" w:rsidRPr="006061F9">
        <w:rPr>
          <w:rFonts w:ascii="Verdana" w:hAnsi="Verdana" w:cs="Arial"/>
          <w:i w:val="0"/>
          <w:sz w:val="20"/>
          <w:szCs w:val="20"/>
        </w:rPr>
        <w:t xml:space="preserve">   </w:t>
      </w:r>
      <w:r w:rsidR="000D5390" w:rsidRPr="006061F9">
        <w:rPr>
          <w:rFonts w:ascii="Verdana" w:hAnsi="Verdana" w:cs="Arial"/>
          <w:i w:val="0"/>
          <w:sz w:val="20"/>
          <w:szCs w:val="20"/>
        </w:rPr>
        <w:t xml:space="preserve">ujętych w pozycji </w:t>
      </w:r>
      <w:r w:rsidR="000D5390" w:rsidRPr="006061F9">
        <w:rPr>
          <w:rFonts w:ascii="Verdana" w:hAnsi="Verdana" w:cs="Arial"/>
          <w:i w:val="0"/>
          <w:color w:val="000000"/>
          <w:sz w:val="20"/>
          <w:szCs w:val="20"/>
        </w:rPr>
        <w:t xml:space="preserve">5-6, 7-8; 17-18; 21-22; 25-28, 31-38 </w:t>
      </w:r>
      <w:r w:rsidR="000D5390" w:rsidRPr="006061F9">
        <w:rPr>
          <w:rFonts w:ascii="Verdana" w:hAnsi="Verdana" w:cs="Arial"/>
          <w:i w:val="0"/>
          <w:sz w:val="20"/>
          <w:szCs w:val="20"/>
        </w:rPr>
        <w:t xml:space="preserve">Opisu Przedmiotu Zamówienia” </w:t>
      </w:r>
      <w:r w:rsidR="003011CA" w:rsidRPr="006061F9">
        <w:rPr>
          <w:rFonts w:ascii="Verdana" w:hAnsi="Verdana" w:cs="Arial"/>
          <w:i w:val="0"/>
          <w:sz w:val="20"/>
          <w:szCs w:val="20"/>
        </w:rPr>
        <w:t xml:space="preserve">Zamawiający przyzna punkty za zaoferowanie przez Wykonawcę skrócenia terminu wykonania zamówienia poniżej 10 dni roboczych </w:t>
      </w:r>
      <w:r w:rsidR="00D813B5" w:rsidRPr="006061F9">
        <w:rPr>
          <w:rFonts w:ascii="Verdana" w:hAnsi="Verdana" w:cs="Arial"/>
          <w:i w:val="0"/>
          <w:sz w:val="20"/>
          <w:szCs w:val="20"/>
        </w:rPr>
        <w:t xml:space="preserve">przy </w:t>
      </w:r>
      <w:r w:rsidR="000D5390" w:rsidRPr="006061F9">
        <w:rPr>
          <w:rFonts w:ascii="Verdana" w:hAnsi="Verdana" w:cs="Arial"/>
          <w:i w:val="0"/>
          <w:sz w:val="20"/>
          <w:szCs w:val="20"/>
        </w:rPr>
        <w:t>realizacji do 10</w:t>
      </w:r>
      <w:r w:rsidR="00D40DD5" w:rsidRPr="006061F9">
        <w:rPr>
          <w:rFonts w:ascii="Verdana" w:hAnsi="Verdana" w:cs="Arial"/>
          <w:i w:val="0"/>
          <w:sz w:val="20"/>
          <w:szCs w:val="20"/>
        </w:rPr>
        <w:t xml:space="preserve"> 000 sztuk jednego asortymentu:</w:t>
      </w:r>
    </w:p>
    <w:p w:rsidR="000D5390" w:rsidRPr="006061F9" w:rsidRDefault="000D5390" w:rsidP="003011CA">
      <w:pPr>
        <w:ind w:left="851"/>
        <w:rPr>
          <w:rFonts w:ascii="Verdana" w:hAnsi="Verdana" w:cs="Arial"/>
          <w:sz w:val="20"/>
          <w:szCs w:val="20"/>
        </w:rPr>
      </w:pPr>
      <w:r w:rsidRPr="006061F9">
        <w:rPr>
          <w:rFonts w:ascii="Verdana" w:hAnsi="Verdana" w:cs="Arial"/>
          <w:sz w:val="20"/>
          <w:szCs w:val="20"/>
        </w:rPr>
        <w:t xml:space="preserve">- za zadeklarowanie terminu wykonania 9 dni </w:t>
      </w:r>
      <w:r w:rsidR="00D40DD5" w:rsidRPr="006061F9">
        <w:rPr>
          <w:rFonts w:ascii="Verdana" w:hAnsi="Verdana" w:cs="Arial"/>
          <w:sz w:val="20"/>
          <w:szCs w:val="20"/>
        </w:rPr>
        <w:t xml:space="preserve">roboczych </w:t>
      </w:r>
      <w:r w:rsidRPr="006061F9">
        <w:rPr>
          <w:rFonts w:ascii="Verdana" w:hAnsi="Verdana" w:cs="Arial"/>
          <w:sz w:val="20"/>
          <w:szCs w:val="20"/>
        </w:rPr>
        <w:t xml:space="preserve">– </w:t>
      </w:r>
      <w:r w:rsidR="00AF134E" w:rsidRPr="006061F9">
        <w:rPr>
          <w:rFonts w:ascii="Verdana" w:hAnsi="Verdana" w:cs="Arial"/>
          <w:sz w:val="20"/>
          <w:szCs w:val="20"/>
        </w:rPr>
        <w:t>1</w:t>
      </w:r>
      <w:r w:rsidR="00D40DD5" w:rsidRPr="006061F9">
        <w:rPr>
          <w:rFonts w:ascii="Verdana" w:hAnsi="Verdana" w:cs="Arial"/>
          <w:sz w:val="20"/>
          <w:szCs w:val="20"/>
        </w:rPr>
        <w:t xml:space="preserve"> punkt</w:t>
      </w:r>
      <w:r w:rsidRPr="006061F9">
        <w:rPr>
          <w:rFonts w:ascii="Verdana" w:hAnsi="Verdana" w:cs="Arial"/>
          <w:sz w:val="20"/>
          <w:szCs w:val="20"/>
        </w:rPr>
        <w:t>;</w:t>
      </w:r>
    </w:p>
    <w:p w:rsidR="000D5390" w:rsidRPr="006061F9" w:rsidRDefault="000D5390" w:rsidP="003011CA">
      <w:pPr>
        <w:ind w:left="851"/>
        <w:rPr>
          <w:rFonts w:ascii="Verdana" w:hAnsi="Verdana" w:cs="Arial"/>
          <w:sz w:val="20"/>
          <w:szCs w:val="20"/>
        </w:rPr>
      </w:pPr>
      <w:r w:rsidRPr="006061F9">
        <w:rPr>
          <w:rFonts w:ascii="Verdana" w:hAnsi="Verdana" w:cs="Arial"/>
          <w:sz w:val="20"/>
          <w:szCs w:val="20"/>
        </w:rPr>
        <w:t xml:space="preserve">- </w:t>
      </w:r>
      <w:r w:rsidR="00723187" w:rsidRPr="006061F9">
        <w:rPr>
          <w:rFonts w:ascii="Verdana" w:hAnsi="Verdana" w:cs="Arial"/>
          <w:sz w:val="20"/>
          <w:szCs w:val="20"/>
        </w:rPr>
        <w:t>z</w:t>
      </w:r>
      <w:r w:rsidRPr="006061F9">
        <w:rPr>
          <w:rFonts w:ascii="Verdana" w:hAnsi="Verdana" w:cs="Arial"/>
          <w:sz w:val="20"/>
          <w:szCs w:val="20"/>
        </w:rPr>
        <w:t xml:space="preserve">a zadeklarowanie terminu wykonania 8 dni </w:t>
      </w:r>
      <w:r w:rsidR="00D40DD5" w:rsidRPr="006061F9">
        <w:rPr>
          <w:rFonts w:ascii="Verdana" w:hAnsi="Verdana" w:cs="Arial"/>
          <w:sz w:val="20"/>
          <w:szCs w:val="20"/>
        </w:rPr>
        <w:t xml:space="preserve">roboczych </w:t>
      </w:r>
      <w:r w:rsidRPr="006061F9">
        <w:rPr>
          <w:rFonts w:ascii="Verdana" w:hAnsi="Verdana" w:cs="Arial"/>
          <w:sz w:val="20"/>
          <w:szCs w:val="20"/>
        </w:rPr>
        <w:t xml:space="preserve">– </w:t>
      </w:r>
      <w:r w:rsidR="00AF134E" w:rsidRPr="006061F9">
        <w:rPr>
          <w:rFonts w:ascii="Verdana" w:hAnsi="Verdana" w:cs="Arial"/>
          <w:sz w:val="20"/>
          <w:szCs w:val="20"/>
        </w:rPr>
        <w:t>3</w:t>
      </w:r>
      <w:r w:rsidR="00D40DD5" w:rsidRPr="006061F9">
        <w:rPr>
          <w:rFonts w:ascii="Verdana" w:hAnsi="Verdana" w:cs="Arial"/>
          <w:sz w:val="20"/>
          <w:szCs w:val="20"/>
        </w:rPr>
        <w:t xml:space="preserve"> </w:t>
      </w:r>
      <w:r w:rsidRPr="006061F9">
        <w:rPr>
          <w:rFonts w:ascii="Verdana" w:hAnsi="Verdana" w:cs="Arial"/>
          <w:sz w:val="20"/>
          <w:szCs w:val="20"/>
        </w:rPr>
        <w:t>punkt</w:t>
      </w:r>
      <w:r w:rsidR="00AF134E" w:rsidRPr="006061F9">
        <w:rPr>
          <w:rFonts w:ascii="Verdana" w:hAnsi="Verdana" w:cs="Arial"/>
          <w:sz w:val="20"/>
          <w:szCs w:val="20"/>
        </w:rPr>
        <w:t>y</w:t>
      </w:r>
      <w:r w:rsidRPr="006061F9">
        <w:rPr>
          <w:rFonts w:ascii="Verdana" w:hAnsi="Verdana" w:cs="Arial"/>
          <w:sz w:val="20"/>
          <w:szCs w:val="20"/>
        </w:rPr>
        <w:t>;</w:t>
      </w:r>
    </w:p>
    <w:p w:rsidR="000D5390" w:rsidRPr="006061F9" w:rsidRDefault="000D5390" w:rsidP="003011CA">
      <w:pPr>
        <w:ind w:left="851"/>
        <w:rPr>
          <w:rFonts w:ascii="Verdana" w:hAnsi="Verdana" w:cs="Arial"/>
          <w:sz w:val="20"/>
          <w:szCs w:val="20"/>
        </w:rPr>
      </w:pPr>
      <w:r w:rsidRPr="006061F9">
        <w:rPr>
          <w:rFonts w:ascii="Verdana" w:hAnsi="Verdana" w:cs="Arial"/>
          <w:sz w:val="20"/>
          <w:szCs w:val="20"/>
        </w:rPr>
        <w:t xml:space="preserve">- za zadeklarowanie terminu wykonania 7 dni </w:t>
      </w:r>
      <w:r w:rsidR="00D40DD5" w:rsidRPr="006061F9">
        <w:rPr>
          <w:rFonts w:ascii="Verdana" w:hAnsi="Verdana" w:cs="Arial"/>
          <w:sz w:val="20"/>
          <w:szCs w:val="20"/>
        </w:rPr>
        <w:t xml:space="preserve">roboczych </w:t>
      </w:r>
      <w:r w:rsidRPr="006061F9">
        <w:rPr>
          <w:rFonts w:ascii="Verdana" w:hAnsi="Verdana" w:cs="Arial"/>
          <w:sz w:val="20"/>
          <w:szCs w:val="20"/>
        </w:rPr>
        <w:t xml:space="preserve">– </w:t>
      </w:r>
      <w:r w:rsidR="00AF134E" w:rsidRPr="006061F9">
        <w:rPr>
          <w:rFonts w:ascii="Verdana" w:hAnsi="Verdana" w:cs="Arial"/>
          <w:sz w:val="20"/>
          <w:szCs w:val="20"/>
        </w:rPr>
        <w:t>5</w:t>
      </w:r>
      <w:r w:rsidRPr="006061F9">
        <w:rPr>
          <w:rFonts w:ascii="Verdana" w:hAnsi="Verdana" w:cs="Arial"/>
          <w:sz w:val="20"/>
          <w:szCs w:val="20"/>
        </w:rPr>
        <w:t xml:space="preserve"> punktów.</w:t>
      </w:r>
    </w:p>
    <w:p w:rsidR="000D5390" w:rsidRPr="006061F9" w:rsidRDefault="000D5390" w:rsidP="00793759">
      <w:pPr>
        <w:outlineLvl w:val="0"/>
        <w:rPr>
          <w:rFonts w:ascii="Verdana" w:hAnsi="Verdana" w:cs="Arial"/>
          <w:kern w:val="16"/>
          <w:sz w:val="20"/>
          <w:szCs w:val="20"/>
        </w:rPr>
      </w:pPr>
    </w:p>
    <w:p w:rsidR="00B1610A" w:rsidRPr="006061F9" w:rsidRDefault="00B1610A" w:rsidP="00B1610A">
      <w:pPr>
        <w:ind w:left="851"/>
        <w:jc w:val="both"/>
        <w:rPr>
          <w:rFonts w:ascii="Verdana" w:hAnsi="Verdana"/>
          <w:bCs/>
          <w:sz w:val="20"/>
          <w:szCs w:val="20"/>
        </w:rPr>
      </w:pPr>
      <w:r w:rsidRPr="006061F9">
        <w:rPr>
          <w:rFonts w:ascii="Verdana" w:hAnsi="Verdana"/>
          <w:bCs/>
          <w:sz w:val="20"/>
          <w:szCs w:val="20"/>
        </w:rPr>
        <w:t>W tym kryte</w:t>
      </w:r>
      <w:r w:rsidR="00AF134E" w:rsidRPr="006061F9">
        <w:rPr>
          <w:rFonts w:ascii="Verdana" w:hAnsi="Verdana"/>
          <w:bCs/>
          <w:sz w:val="20"/>
          <w:szCs w:val="20"/>
        </w:rPr>
        <w:t>rium można uzyskać maksymalnie 5</w:t>
      </w:r>
      <w:r w:rsidRPr="006061F9">
        <w:rPr>
          <w:rFonts w:ascii="Verdana" w:hAnsi="Verdana"/>
          <w:bCs/>
          <w:sz w:val="20"/>
          <w:szCs w:val="20"/>
        </w:rPr>
        <w:t xml:space="preserve"> punktów. </w:t>
      </w:r>
    </w:p>
    <w:p w:rsidR="00B1610A" w:rsidRPr="006061F9" w:rsidRDefault="00B1610A" w:rsidP="008D5F9F">
      <w:pPr>
        <w:ind w:left="851"/>
        <w:jc w:val="both"/>
        <w:rPr>
          <w:rFonts w:ascii="Verdana" w:hAnsi="Verdana"/>
          <w:sz w:val="20"/>
          <w:szCs w:val="20"/>
        </w:rPr>
      </w:pPr>
    </w:p>
    <w:p w:rsidR="008D5F9F" w:rsidRPr="006061F9" w:rsidRDefault="008D5F9F" w:rsidP="008D5F9F">
      <w:pPr>
        <w:ind w:left="851"/>
        <w:jc w:val="both"/>
        <w:rPr>
          <w:rFonts w:ascii="Verdana" w:hAnsi="Verdana"/>
          <w:sz w:val="20"/>
          <w:szCs w:val="20"/>
        </w:rPr>
      </w:pPr>
      <w:r w:rsidRPr="006061F9">
        <w:rPr>
          <w:rFonts w:ascii="Verdana" w:hAnsi="Verdana"/>
          <w:sz w:val="20"/>
          <w:szCs w:val="20"/>
        </w:rPr>
        <w:t xml:space="preserve">Oferowany przez Wykonawcę termin realizacji zamówienia nie może być dłuższy niż 10 dni roboczych. W przypadku zaoferowania terminu realizacji zamówienia </w:t>
      </w:r>
      <w:r w:rsidRPr="006061F9">
        <w:rPr>
          <w:rFonts w:ascii="Verdana" w:hAnsi="Verdana"/>
          <w:sz w:val="20"/>
          <w:szCs w:val="20"/>
        </w:rPr>
        <w:lastRenderedPageBreak/>
        <w:t xml:space="preserve">dłuższego niż 10 dni roboczych oferta zostanie uznana za niezgodną z SIWZ i odrzucona na podstawie art. 89 ust. 1 pkt 2 ustawy </w:t>
      </w:r>
      <w:proofErr w:type="spellStart"/>
      <w:r w:rsidRPr="006061F9">
        <w:rPr>
          <w:rFonts w:ascii="Verdana" w:hAnsi="Verdana"/>
          <w:sz w:val="20"/>
          <w:szCs w:val="20"/>
        </w:rPr>
        <w:t>Pzp</w:t>
      </w:r>
      <w:proofErr w:type="spellEnd"/>
      <w:r w:rsidRPr="006061F9">
        <w:rPr>
          <w:rFonts w:ascii="Verdana" w:hAnsi="Verdana"/>
          <w:sz w:val="20"/>
          <w:szCs w:val="20"/>
        </w:rPr>
        <w:t>.</w:t>
      </w:r>
    </w:p>
    <w:p w:rsidR="008D5F9F" w:rsidRPr="006061F9" w:rsidRDefault="008D5F9F" w:rsidP="00793759">
      <w:pPr>
        <w:outlineLvl w:val="0"/>
        <w:rPr>
          <w:rFonts w:ascii="Verdana" w:hAnsi="Verdana" w:cs="Arial"/>
          <w:kern w:val="16"/>
          <w:sz w:val="20"/>
          <w:szCs w:val="20"/>
        </w:rPr>
      </w:pPr>
    </w:p>
    <w:p w:rsidR="00E665D8" w:rsidRPr="006061F9" w:rsidRDefault="00E665D8" w:rsidP="00E665D8">
      <w:pPr>
        <w:ind w:left="851"/>
        <w:jc w:val="both"/>
        <w:rPr>
          <w:rFonts w:ascii="Verdana" w:hAnsi="Verdana"/>
          <w:sz w:val="20"/>
          <w:szCs w:val="20"/>
        </w:rPr>
      </w:pPr>
      <w:r w:rsidRPr="006061F9">
        <w:rPr>
          <w:rFonts w:ascii="Verdana" w:hAnsi="Verdana"/>
          <w:sz w:val="20"/>
          <w:szCs w:val="20"/>
        </w:rPr>
        <w:t>Minimalny termin za jaki Zamawiający będzie przyznawał punkty w tym kryterium wynosi 7 dni roboczych. W przypadku zaoferowania przez Wykonawcę krótszego terminu niż 7 dni roboczych Zamawiający przyzna takiej ofercie liczbę punktów jak za termin 7 dni roboczych.</w:t>
      </w:r>
    </w:p>
    <w:p w:rsidR="00E665D8" w:rsidRPr="006061F9" w:rsidRDefault="00E665D8" w:rsidP="00793759">
      <w:pPr>
        <w:outlineLvl w:val="0"/>
        <w:rPr>
          <w:rFonts w:ascii="Verdana" w:hAnsi="Verdana" w:cs="Arial"/>
          <w:kern w:val="16"/>
          <w:sz w:val="20"/>
          <w:szCs w:val="20"/>
        </w:rPr>
      </w:pPr>
    </w:p>
    <w:p w:rsidR="000D5390" w:rsidRPr="006061F9" w:rsidRDefault="00BE1258" w:rsidP="00BE1258">
      <w:pPr>
        <w:pStyle w:val="Tekstpodstawowy3"/>
        <w:snapToGrid w:val="0"/>
        <w:spacing w:before="0"/>
        <w:ind w:left="851" w:hanging="851"/>
        <w:rPr>
          <w:rFonts w:ascii="Verdana" w:hAnsi="Verdana" w:cs="Arial"/>
          <w:i w:val="0"/>
          <w:sz w:val="20"/>
          <w:szCs w:val="20"/>
        </w:rPr>
      </w:pPr>
      <w:r w:rsidRPr="006061F9">
        <w:rPr>
          <w:rFonts w:ascii="Verdana" w:hAnsi="Verdana" w:cs="Arial"/>
          <w:i w:val="0"/>
          <w:kern w:val="16"/>
          <w:sz w:val="20"/>
          <w:szCs w:val="20"/>
        </w:rPr>
        <w:t>18.</w:t>
      </w:r>
      <w:r w:rsidR="00AE59FD" w:rsidRPr="006061F9">
        <w:rPr>
          <w:rFonts w:ascii="Verdana" w:hAnsi="Verdana" w:cs="Arial"/>
          <w:i w:val="0"/>
          <w:kern w:val="16"/>
          <w:sz w:val="20"/>
          <w:szCs w:val="20"/>
        </w:rPr>
        <w:t>4</w:t>
      </w:r>
      <w:r w:rsidRPr="006061F9">
        <w:rPr>
          <w:rFonts w:ascii="Verdana" w:hAnsi="Verdana" w:cs="Arial"/>
          <w:i w:val="0"/>
          <w:kern w:val="16"/>
          <w:sz w:val="20"/>
          <w:szCs w:val="20"/>
        </w:rPr>
        <w:t xml:space="preserve">.3.  </w:t>
      </w:r>
      <w:r w:rsidR="000D5390" w:rsidRPr="006061F9">
        <w:rPr>
          <w:rFonts w:ascii="Verdana" w:hAnsi="Verdana" w:cs="Arial"/>
          <w:i w:val="0"/>
          <w:sz w:val="20"/>
          <w:szCs w:val="20"/>
        </w:rPr>
        <w:t>W zakresie kryterium nr 4 „</w:t>
      </w:r>
      <w:r w:rsidR="000D5390" w:rsidRPr="006061F9">
        <w:rPr>
          <w:rFonts w:ascii="Verdana" w:hAnsi="Verdana" w:cs="Arial"/>
          <w:bCs/>
          <w:i w:val="0"/>
          <w:sz w:val="20"/>
          <w:szCs w:val="20"/>
        </w:rPr>
        <w:t xml:space="preserve">Termin realizacji zamówienia </w:t>
      </w:r>
      <w:r w:rsidR="000D5390" w:rsidRPr="006061F9">
        <w:rPr>
          <w:rFonts w:ascii="Verdana" w:hAnsi="Verdana" w:cs="Arial"/>
          <w:i w:val="0"/>
          <w:sz w:val="20"/>
          <w:szCs w:val="20"/>
        </w:rPr>
        <w:t xml:space="preserve">dla materiałów ujętych </w:t>
      </w:r>
      <w:r w:rsidRPr="006061F9">
        <w:rPr>
          <w:rFonts w:ascii="Verdana" w:hAnsi="Verdana" w:cs="Arial"/>
          <w:i w:val="0"/>
          <w:sz w:val="20"/>
          <w:szCs w:val="20"/>
        </w:rPr>
        <w:t xml:space="preserve"> </w:t>
      </w:r>
      <w:r w:rsidR="000D5390" w:rsidRPr="006061F9">
        <w:rPr>
          <w:rFonts w:ascii="Verdana" w:hAnsi="Verdana" w:cs="Arial"/>
          <w:i w:val="0"/>
          <w:sz w:val="20"/>
          <w:szCs w:val="20"/>
        </w:rPr>
        <w:t xml:space="preserve">w pozycji </w:t>
      </w:r>
      <w:r w:rsidR="000D5390" w:rsidRPr="006061F9">
        <w:rPr>
          <w:rFonts w:ascii="Verdana" w:hAnsi="Verdana" w:cs="Arial"/>
          <w:i w:val="0"/>
          <w:color w:val="000000"/>
          <w:sz w:val="20"/>
          <w:szCs w:val="20"/>
        </w:rPr>
        <w:t>9-16; 19-20; 23-24; 29-30, 39-45</w:t>
      </w:r>
      <w:r w:rsidR="000D5390" w:rsidRPr="006061F9">
        <w:rPr>
          <w:rFonts w:ascii="Verdana" w:hAnsi="Verdana" w:cs="Arial"/>
          <w:i w:val="0"/>
          <w:sz w:val="20"/>
          <w:szCs w:val="20"/>
        </w:rPr>
        <w:t xml:space="preserve"> Opisu Przedmiotu Zamówienia” </w:t>
      </w:r>
    </w:p>
    <w:p w:rsidR="000D5390" w:rsidRPr="006061F9" w:rsidRDefault="00BE1258" w:rsidP="00BE1258">
      <w:pPr>
        <w:pStyle w:val="Tekstpodstawowy3"/>
        <w:snapToGrid w:val="0"/>
        <w:spacing w:before="0"/>
        <w:ind w:left="851" w:hanging="131"/>
        <w:rPr>
          <w:rFonts w:ascii="Verdana" w:hAnsi="Verdana" w:cs="Arial"/>
          <w:i w:val="0"/>
          <w:sz w:val="20"/>
          <w:szCs w:val="20"/>
        </w:rPr>
      </w:pPr>
      <w:r w:rsidRPr="006061F9">
        <w:rPr>
          <w:rFonts w:ascii="Verdana" w:hAnsi="Verdana" w:cs="Arial"/>
          <w:i w:val="0"/>
          <w:sz w:val="20"/>
          <w:szCs w:val="20"/>
        </w:rPr>
        <w:t xml:space="preserve">  Zamawiający przyzna punkty za zaoferowanie przez Wykonawcę skrócenia terminu wykonania zamówienia poniżej 10 dni roboczych </w:t>
      </w:r>
      <w:r w:rsidR="00D813B5" w:rsidRPr="006061F9">
        <w:rPr>
          <w:rFonts w:ascii="Verdana" w:hAnsi="Verdana" w:cs="Arial"/>
          <w:i w:val="0"/>
          <w:sz w:val="20"/>
          <w:szCs w:val="20"/>
        </w:rPr>
        <w:t xml:space="preserve">przy </w:t>
      </w:r>
      <w:r w:rsidR="000D5390" w:rsidRPr="006061F9">
        <w:rPr>
          <w:rFonts w:ascii="Verdana" w:hAnsi="Verdana" w:cs="Arial"/>
          <w:i w:val="0"/>
          <w:sz w:val="20"/>
          <w:szCs w:val="20"/>
        </w:rPr>
        <w:t>realizacji do 1000 sztuk jednego asortymentu a w przyp</w:t>
      </w:r>
      <w:r w:rsidR="00D813B5" w:rsidRPr="006061F9">
        <w:rPr>
          <w:rFonts w:ascii="Verdana" w:hAnsi="Verdana" w:cs="Arial"/>
          <w:i w:val="0"/>
          <w:sz w:val="20"/>
          <w:szCs w:val="20"/>
        </w:rPr>
        <w:t xml:space="preserve">adku </w:t>
      </w:r>
      <w:proofErr w:type="spellStart"/>
      <w:r w:rsidR="00D813B5" w:rsidRPr="006061F9">
        <w:rPr>
          <w:rFonts w:ascii="Verdana" w:hAnsi="Verdana" w:cs="Arial"/>
          <w:i w:val="0"/>
          <w:sz w:val="20"/>
          <w:szCs w:val="20"/>
        </w:rPr>
        <w:t>digipacków</w:t>
      </w:r>
      <w:proofErr w:type="spellEnd"/>
      <w:r w:rsidR="00D813B5" w:rsidRPr="006061F9">
        <w:rPr>
          <w:rFonts w:ascii="Verdana" w:hAnsi="Verdana" w:cs="Arial"/>
          <w:i w:val="0"/>
          <w:sz w:val="20"/>
          <w:szCs w:val="20"/>
        </w:rPr>
        <w:t xml:space="preserve"> do 5000 sztuk :</w:t>
      </w:r>
    </w:p>
    <w:p w:rsidR="000D5390" w:rsidRPr="006061F9" w:rsidRDefault="000D5390" w:rsidP="001A6804">
      <w:pPr>
        <w:ind w:left="851"/>
        <w:jc w:val="both"/>
        <w:rPr>
          <w:rFonts w:ascii="Verdana" w:hAnsi="Verdana" w:cs="Arial"/>
          <w:sz w:val="20"/>
          <w:szCs w:val="20"/>
        </w:rPr>
      </w:pPr>
      <w:r w:rsidRPr="006061F9">
        <w:rPr>
          <w:rFonts w:ascii="Verdana" w:hAnsi="Verdana" w:cs="Arial"/>
          <w:sz w:val="20"/>
          <w:szCs w:val="20"/>
        </w:rPr>
        <w:t xml:space="preserve">- za zadeklarowanie terminu wykonania od 18 dni do 19 dni </w:t>
      </w:r>
      <w:r w:rsidR="00D813B5" w:rsidRPr="006061F9">
        <w:rPr>
          <w:rFonts w:ascii="Verdana" w:hAnsi="Verdana" w:cs="Arial"/>
          <w:sz w:val="20"/>
          <w:szCs w:val="20"/>
        </w:rPr>
        <w:t xml:space="preserve">roboczych </w:t>
      </w:r>
      <w:r w:rsidRPr="006061F9">
        <w:rPr>
          <w:rFonts w:ascii="Verdana" w:hAnsi="Verdana" w:cs="Arial"/>
          <w:sz w:val="20"/>
          <w:szCs w:val="20"/>
        </w:rPr>
        <w:t xml:space="preserve">– </w:t>
      </w:r>
      <w:r w:rsidR="001A6804" w:rsidRPr="006061F9">
        <w:rPr>
          <w:rFonts w:ascii="Verdana" w:hAnsi="Verdana" w:cs="Arial"/>
          <w:sz w:val="20"/>
          <w:szCs w:val="20"/>
        </w:rPr>
        <w:br/>
        <w:t>1</w:t>
      </w:r>
      <w:r w:rsidRPr="006061F9">
        <w:rPr>
          <w:rFonts w:ascii="Verdana" w:hAnsi="Verdana" w:cs="Arial"/>
          <w:sz w:val="20"/>
          <w:szCs w:val="20"/>
        </w:rPr>
        <w:t xml:space="preserve"> </w:t>
      </w:r>
      <w:r w:rsidR="00723187" w:rsidRPr="006061F9">
        <w:rPr>
          <w:rFonts w:ascii="Verdana" w:hAnsi="Verdana" w:cs="Arial"/>
          <w:sz w:val="20"/>
          <w:szCs w:val="20"/>
        </w:rPr>
        <w:t>p</w:t>
      </w:r>
      <w:r w:rsidRPr="006061F9">
        <w:rPr>
          <w:rFonts w:ascii="Verdana" w:hAnsi="Verdana" w:cs="Arial"/>
          <w:sz w:val="20"/>
          <w:szCs w:val="20"/>
        </w:rPr>
        <w:t>unkt;</w:t>
      </w:r>
    </w:p>
    <w:p w:rsidR="000D5390" w:rsidRPr="006061F9" w:rsidRDefault="000D5390" w:rsidP="001A6804">
      <w:pPr>
        <w:ind w:left="851"/>
        <w:jc w:val="both"/>
        <w:rPr>
          <w:rFonts w:ascii="Verdana" w:hAnsi="Verdana" w:cs="Arial"/>
          <w:sz w:val="20"/>
          <w:szCs w:val="20"/>
        </w:rPr>
      </w:pPr>
      <w:r w:rsidRPr="006061F9">
        <w:rPr>
          <w:rFonts w:ascii="Verdana" w:hAnsi="Verdana" w:cs="Arial"/>
          <w:sz w:val="20"/>
          <w:szCs w:val="20"/>
        </w:rPr>
        <w:t>- za zadeklarowanie terminu wykonania od 1</w:t>
      </w:r>
      <w:r w:rsidR="00CF4EC0" w:rsidRPr="006061F9">
        <w:rPr>
          <w:rFonts w:ascii="Verdana" w:hAnsi="Verdana" w:cs="Arial"/>
          <w:sz w:val="20"/>
          <w:szCs w:val="20"/>
        </w:rPr>
        <w:t>5</w:t>
      </w:r>
      <w:r w:rsidRPr="006061F9">
        <w:rPr>
          <w:rFonts w:ascii="Verdana" w:hAnsi="Verdana" w:cs="Arial"/>
          <w:sz w:val="20"/>
          <w:szCs w:val="20"/>
        </w:rPr>
        <w:t xml:space="preserve"> dni do 17 dni </w:t>
      </w:r>
      <w:r w:rsidR="00D813B5" w:rsidRPr="006061F9">
        <w:rPr>
          <w:rFonts w:ascii="Verdana" w:hAnsi="Verdana" w:cs="Arial"/>
          <w:sz w:val="20"/>
          <w:szCs w:val="20"/>
        </w:rPr>
        <w:t xml:space="preserve">roboczych </w:t>
      </w:r>
      <w:r w:rsidRPr="006061F9">
        <w:rPr>
          <w:rFonts w:ascii="Verdana" w:hAnsi="Verdana" w:cs="Arial"/>
          <w:sz w:val="20"/>
          <w:szCs w:val="20"/>
        </w:rPr>
        <w:t xml:space="preserve">– </w:t>
      </w:r>
      <w:r w:rsidR="00D813B5" w:rsidRPr="006061F9">
        <w:rPr>
          <w:rFonts w:ascii="Verdana" w:hAnsi="Verdana" w:cs="Arial"/>
          <w:sz w:val="20"/>
          <w:szCs w:val="20"/>
        </w:rPr>
        <w:br/>
      </w:r>
      <w:r w:rsidR="001A6804" w:rsidRPr="006061F9">
        <w:rPr>
          <w:rFonts w:ascii="Verdana" w:hAnsi="Verdana" w:cs="Arial"/>
          <w:sz w:val="20"/>
          <w:szCs w:val="20"/>
        </w:rPr>
        <w:t>3</w:t>
      </w:r>
      <w:r w:rsidRPr="006061F9">
        <w:rPr>
          <w:rFonts w:ascii="Verdana" w:hAnsi="Verdana" w:cs="Arial"/>
          <w:sz w:val="20"/>
          <w:szCs w:val="20"/>
        </w:rPr>
        <w:t xml:space="preserve"> punkt</w:t>
      </w:r>
      <w:r w:rsidR="001A6804" w:rsidRPr="006061F9">
        <w:rPr>
          <w:rFonts w:ascii="Verdana" w:hAnsi="Verdana" w:cs="Arial"/>
          <w:sz w:val="20"/>
          <w:szCs w:val="20"/>
        </w:rPr>
        <w:t>y</w:t>
      </w:r>
      <w:r w:rsidRPr="006061F9">
        <w:rPr>
          <w:rFonts w:ascii="Verdana" w:hAnsi="Verdana" w:cs="Arial"/>
          <w:sz w:val="20"/>
          <w:szCs w:val="20"/>
        </w:rPr>
        <w:t>;</w:t>
      </w:r>
    </w:p>
    <w:p w:rsidR="000D5390" w:rsidRPr="006061F9" w:rsidRDefault="000D5390" w:rsidP="00D813B5">
      <w:pPr>
        <w:ind w:left="851"/>
        <w:rPr>
          <w:rFonts w:ascii="Verdana" w:hAnsi="Verdana" w:cs="Arial"/>
          <w:sz w:val="20"/>
          <w:szCs w:val="20"/>
        </w:rPr>
      </w:pPr>
      <w:r w:rsidRPr="006061F9">
        <w:rPr>
          <w:rFonts w:ascii="Verdana" w:hAnsi="Verdana" w:cs="Arial"/>
          <w:sz w:val="20"/>
          <w:szCs w:val="20"/>
        </w:rPr>
        <w:t>- za zadeklarowanie terminu wykonania do 1</w:t>
      </w:r>
      <w:r w:rsidR="00CF4EC0" w:rsidRPr="006061F9">
        <w:rPr>
          <w:rFonts w:ascii="Verdana" w:hAnsi="Verdana" w:cs="Arial"/>
          <w:sz w:val="20"/>
          <w:szCs w:val="20"/>
        </w:rPr>
        <w:t>4</w:t>
      </w:r>
      <w:r w:rsidRPr="006061F9">
        <w:rPr>
          <w:rFonts w:ascii="Verdana" w:hAnsi="Verdana" w:cs="Arial"/>
          <w:sz w:val="20"/>
          <w:szCs w:val="20"/>
        </w:rPr>
        <w:t xml:space="preserve"> dni – </w:t>
      </w:r>
      <w:r w:rsidR="001A6804" w:rsidRPr="006061F9">
        <w:rPr>
          <w:rFonts w:ascii="Verdana" w:hAnsi="Verdana" w:cs="Arial"/>
          <w:sz w:val="20"/>
          <w:szCs w:val="20"/>
        </w:rPr>
        <w:t>5</w:t>
      </w:r>
      <w:r w:rsidRPr="006061F9">
        <w:rPr>
          <w:rFonts w:ascii="Verdana" w:hAnsi="Verdana" w:cs="Arial"/>
          <w:sz w:val="20"/>
          <w:szCs w:val="20"/>
        </w:rPr>
        <w:t xml:space="preserve"> punktów</w:t>
      </w:r>
      <w:r w:rsidR="0033076B" w:rsidRPr="006061F9">
        <w:rPr>
          <w:rFonts w:ascii="Verdana" w:hAnsi="Verdana" w:cs="Arial"/>
          <w:sz w:val="20"/>
          <w:szCs w:val="20"/>
        </w:rPr>
        <w:t>.</w:t>
      </w:r>
    </w:p>
    <w:p w:rsidR="00793759" w:rsidRPr="006061F9" w:rsidRDefault="00793759" w:rsidP="00793759">
      <w:pPr>
        <w:ind w:left="426"/>
        <w:rPr>
          <w:rFonts w:ascii="Verdana" w:hAnsi="Verdana" w:cs="Arial"/>
          <w:sz w:val="20"/>
          <w:szCs w:val="20"/>
        </w:rPr>
      </w:pPr>
    </w:p>
    <w:p w:rsidR="00004C33" w:rsidRPr="006061F9" w:rsidRDefault="00004C33" w:rsidP="008D5F9F">
      <w:pPr>
        <w:ind w:left="851"/>
        <w:jc w:val="both"/>
        <w:rPr>
          <w:rFonts w:ascii="Verdana" w:hAnsi="Verdana"/>
          <w:bCs/>
          <w:sz w:val="20"/>
          <w:szCs w:val="20"/>
        </w:rPr>
      </w:pPr>
      <w:r w:rsidRPr="006061F9">
        <w:rPr>
          <w:rFonts w:ascii="Verdana" w:hAnsi="Verdana"/>
          <w:bCs/>
          <w:sz w:val="20"/>
          <w:szCs w:val="20"/>
        </w:rPr>
        <w:t xml:space="preserve">W tym kryterium można uzyskać maksymalnie </w:t>
      </w:r>
      <w:r w:rsidR="001A6804" w:rsidRPr="006061F9">
        <w:rPr>
          <w:rFonts w:ascii="Verdana" w:hAnsi="Verdana"/>
          <w:bCs/>
          <w:sz w:val="20"/>
          <w:szCs w:val="20"/>
        </w:rPr>
        <w:t>5</w:t>
      </w:r>
      <w:r w:rsidRPr="006061F9">
        <w:rPr>
          <w:rFonts w:ascii="Verdana" w:hAnsi="Verdana"/>
          <w:bCs/>
          <w:sz w:val="20"/>
          <w:szCs w:val="20"/>
        </w:rPr>
        <w:t xml:space="preserve"> punktów. </w:t>
      </w:r>
    </w:p>
    <w:p w:rsidR="00004C33" w:rsidRPr="006061F9" w:rsidRDefault="00004C33" w:rsidP="008D5F9F">
      <w:pPr>
        <w:ind w:left="851"/>
        <w:jc w:val="both"/>
        <w:rPr>
          <w:rFonts w:ascii="Verdana" w:hAnsi="Verdana"/>
          <w:bCs/>
          <w:sz w:val="20"/>
          <w:szCs w:val="20"/>
        </w:rPr>
      </w:pPr>
    </w:p>
    <w:p w:rsidR="008D5F9F" w:rsidRPr="006061F9" w:rsidRDefault="008D5F9F" w:rsidP="008D5F9F">
      <w:pPr>
        <w:ind w:left="851"/>
        <w:jc w:val="both"/>
        <w:rPr>
          <w:rFonts w:ascii="Verdana" w:hAnsi="Verdana"/>
          <w:sz w:val="20"/>
          <w:szCs w:val="20"/>
        </w:rPr>
      </w:pPr>
      <w:r w:rsidRPr="006061F9">
        <w:rPr>
          <w:rFonts w:ascii="Verdana" w:hAnsi="Verdana"/>
          <w:sz w:val="20"/>
          <w:szCs w:val="20"/>
        </w:rPr>
        <w:t xml:space="preserve">Oferowany przez Wykonawcę termin realizacji zamówienia nie może być dłuższy niż 10 dni roboczych. W przypadku zaoferowania terminu realizacji zamówienia dłuższego niż 10 dni roboczych oferta zostanie uznana za niezgodną z SIWZ i odrzucona na podstawie art. 89 ust. 1 pkt 2 ustawy </w:t>
      </w:r>
      <w:proofErr w:type="spellStart"/>
      <w:r w:rsidRPr="006061F9">
        <w:rPr>
          <w:rFonts w:ascii="Verdana" w:hAnsi="Verdana"/>
          <w:sz w:val="20"/>
          <w:szCs w:val="20"/>
        </w:rPr>
        <w:t>Pzp</w:t>
      </w:r>
      <w:proofErr w:type="spellEnd"/>
      <w:r w:rsidRPr="006061F9">
        <w:rPr>
          <w:rFonts w:ascii="Verdana" w:hAnsi="Verdana"/>
          <w:sz w:val="20"/>
          <w:szCs w:val="20"/>
        </w:rPr>
        <w:t>.</w:t>
      </w:r>
    </w:p>
    <w:p w:rsidR="008D5F9F" w:rsidRPr="006061F9" w:rsidRDefault="008D5F9F" w:rsidP="00793759">
      <w:pPr>
        <w:ind w:left="426"/>
        <w:rPr>
          <w:rFonts w:ascii="Verdana" w:hAnsi="Verdana" w:cs="Arial"/>
          <w:sz w:val="20"/>
          <w:szCs w:val="20"/>
        </w:rPr>
      </w:pPr>
    </w:p>
    <w:p w:rsidR="00E665D8" w:rsidRPr="006061F9" w:rsidRDefault="00E665D8" w:rsidP="00E665D8">
      <w:pPr>
        <w:ind w:left="851"/>
        <w:jc w:val="both"/>
        <w:rPr>
          <w:rFonts w:ascii="Verdana" w:hAnsi="Verdana"/>
          <w:sz w:val="20"/>
          <w:szCs w:val="20"/>
        </w:rPr>
      </w:pPr>
      <w:r w:rsidRPr="006061F9">
        <w:rPr>
          <w:rFonts w:ascii="Verdana" w:hAnsi="Verdana"/>
          <w:sz w:val="20"/>
          <w:szCs w:val="20"/>
        </w:rPr>
        <w:t xml:space="preserve">Minimalny termin za jaki Zamawiający będzie przyznawał punkty w tym kryterium wynosi </w:t>
      </w:r>
      <w:r w:rsidR="00CF4EC0" w:rsidRPr="006061F9">
        <w:rPr>
          <w:rFonts w:ascii="Verdana" w:hAnsi="Verdana"/>
          <w:sz w:val="20"/>
          <w:szCs w:val="20"/>
        </w:rPr>
        <w:t>14</w:t>
      </w:r>
      <w:r w:rsidRPr="006061F9">
        <w:rPr>
          <w:rFonts w:ascii="Verdana" w:hAnsi="Verdana"/>
          <w:sz w:val="20"/>
          <w:szCs w:val="20"/>
        </w:rPr>
        <w:t xml:space="preserve"> dni roboczych. W przypadku zaoferowania przez Wykonawcę krótszego terminu niż </w:t>
      </w:r>
      <w:r w:rsidR="00473D68" w:rsidRPr="006061F9">
        <w:rPr>
          <w:rFonts w:ascii="Verdana" w:hAnsi="Verdana"/>
          <w:sz w:val="20"/>
          <w:szCs w:val="20"/>
        </w:rPr>
        <w:t>14</w:t>
      </w:r>
      <w:r w:rsidRPr="006061F9">
        <w:rPr>
          <w:rFonts w:ascii="Verdana" w:hAnsi="Verdana"/>
          <w:sz w:val="20"/>
          <w:szCs w:val="20"/>
        </w:rPr>
        <w:t xml:space="preserve"> dni roboczych Zamawiający przyzna takiej ofercie liczbę punktów jak za termin </w:t>
      </w:r>
      <w:r w:rsidR="00473D68" w:rsidRPr="006061F9">
        <w:rPr>
          <w:rFonts w:ascii="Verdana" w:hAnsi="Verdana"/>
          <w:sz w:val="20"/>
          <w:szCs w:val="20"/>
        </w:rPr>
        <w:t>14</w:t>
      </w:r>
      <w:r w:rsidRPr="006061F9">
        <w:rPr>
          <w:rFonts w:ascii="Verdana" w:hAnsi="Verdana"/>
          <w:sz w:val="20"/>
          <w:szCs w:val="20"/>
        </w:rPr>
        <w:t xml:space="preserve"> dni roboczych.</w:t>
      </w:r>
    </w:p>
    <w:p w:rsidR="00E665D8" w:rsidRPr="006061F9" w:rsidRDefault="00E665D8" w:rsidP="00793759">
      <w:pPr>
        <w:ind w:left="426"/>
        <w:rPr>
          <w:rFonts w:ascii="Verdana" w:hAnsi="Verdana" w:cs="Arial"/>
          <w:sz w:val="20"/>
          <w:szCs w:val="20"/>
        </w:rPr>
      </w:pPr>
    </w:p>
    <w:p w:rsidR="00EE5729" w:rsidRPr="006061F9" w:rsidRDefault="008D5F9F" w:rsidP="008D5F9F">
      <w:pPr>
        <w:spacing w:line="240" w:lineRule="exact"/>
        <w:ind w:left="851" w:hanging="851"/>
        <w:jc w:val="both"/>
        <w:rPr>
          <w:rFonts w:ascii="Verdana" w:hAnsi="Verdana"/>
          <w:sz w:val="20"/>
          <w:szCs w:val="20"/>
        </w:rPr>
      </w:pPr>
      <w:r w:rsidRPr="006061F9">
        <w:rPr>
          <w:rFonts w:ascii="Verdana" w:hAnsi="Verdana"/>
          <w:bCs/>
          <w:sz w:val="20"/>
          <w:szCs w:val="20"/>
        </w:rPr>
        <w:t>18.</w:t>
      </w:r>
      <w:r w:rsidR="00AE59FD" w:rsidRPr="006061F9">
        <w:rPr>
          <w:rFonts w:ascii="Verdana" w:hAnsi="Verdana"/>
          <w:bCs/>
          <w:sz w:val="20"/>
          <w:szCs w:val="20"/>
        </w:rPr>
        <w:t>4</w:t>
      </w:r>
      <w:r w:rsidRPr="006061F9">
        <w:rPr>
          <w:rFonts w:ascii="Verdana" w:hAnsi="Verdana"/>
          <w:bCs/>
          <w:sz w:val="20"/>
          <w:szCs w:val="20"/>
        </w:rPr>
        <w:t>.4.</w:t>
      </w:r>
      <w:r w:rsidR="000D5390" w:rsidRPr="006061F9">
        <w:rPr>
          <w:rFonts w:ascii="Verdana" w:hAnsi="Verdana"/>
          <w:bCs/>
          <w:sz w:val="20"/>
          <w:szCs w:val="20"/>
        </w:rPr>
        <w:t xml:space="preserve"> </w:t>
      </w:r>
      <w:r w:rsidR="00EE5729" w:rsidRPr="006061F9">
        <w:rPr>
          <w:rFonts w:ascii="Verdana" w:hAnsi="Verdana"/>
          <w:bCs/>
          <w:sz w:val="20"/>
          <w:szCs w:val="20"/>
        </w:rPr>
        <w:t>„</w:t>
      </w:r>
      <w:r w:rsidR="00D66D1E" w:rsidRPr="006061F9">
        <w:rPr>
          <w:rFonts w:ascii="Verdana" w:hAnsi="Verdana"/>
          <w:bCs/>
          <w:sz w:val="20"/>
          <w:szCs w:val="20"/>
        </w:rPr>
        <w:t>Termin realizacji zamówienia</w:t>
      </w:r>
      <w:r w:rsidR="00EE5729" w:rsidRPr="006061F9">
        <w:rPr>
          <w:rFonts w:ascii="Verdana" w:hAnsi="Verdana"/>
          <w:sz w:val="20"/>
          <w:szCs w:val="20"/>
        </w:rPr>
        <w:t xml:space="preserve">” </w:t>
      </w:r>
      <w:r w:rsidR="00D66D1E" w:rsidRPr="006061F9">
        <w:rPr>
          <w:rFonts w:ascii="Verdana" w:hAnsi="Verdana"/>
          <w:sz w:val="20"/>
          <w:szCs w:val="20"/>
        </w:rPr>
        <w:t xml:space="preserve">w kryterium nr </w:t>
      </w:r>
      <w:r w:rsidR="001A6804" w:rsidRPr="006061F9">
        <w:rPr>
          <w:rFonts w:ascii="Verdana" w:hAnsi="Verdana"/>
          <w:sz w:val="20"/>
          <w:szCs w:val="20"/>
        </w:rPr>
        <w:t>3-5</w:t>
      </w:r>
      <w:r w:rsidR="00D66D1E" w:rsidRPr="006061F9">
        <w:rPr>
          <w:rFonts w:ascii="Verdana" w:hAnsi="Verdana"/>
          <w:sz w:val="20"/>
          <w:szCs w:val="20"/>
        </w:rPr>
        <w:t xml:space="preserve"> </w:t>
      </w:r>
      <w:r w:rsidR="00EE5729" w:rsidRPr="006061F9">
        <w:rPr>
          <w:rFonts w:ascii="Verdana" w:hAnsi="Verdana"/>
          <w:sz w:val="20"/>
          <w:szCs w:val="20"/>
        </w:rPr>
        <w:t xml:space="preserve">będzie rozpatrywane na </w:t>
      </w:r>
      <w:r w:rsidRPr="006061F9">
        <w:rPr>
          <w:rFonts w:ascii="Verdana" w:hAnsi="Verdana"/>
          <w:sz w:val="20"/>
          <w:szCs w:val="20"/>
        </w:rPr>
        <w:t xml:space="preserve"> </w:t>
      </w:r>
      <w:r w:rsidR="00EE5729" w:rsidRPr="006061F9">
        <w:rPr>
          <w:rFonts w:ascii="Verdana" w:hAnsi="Verdana"/>
          <w:sz w:val="20"/>
          <w:szCs w:val="20"/>
        </w:rPr>
        <w:t>podstawie informacji podanej przez Wykonawcę w Formularzu „Oferta”.</w:t>
      </w:r>
    </w:p>
    <w:p w:rsidR="00EE5729" w:rsidRPr="006061F9" w:rsidRDefault="00EE5729" w:rsidP="00EE5729">
      <w:pPr>
        <w:spacing w:line="240" w:lineRule="exact"/>
        <w:ind w:left="851"/>
        <w:jc w:val="both"/>
        <w:rPr>
          <w:rFonts w:ascii="Verdana" w:hAnsi="Verdana"/>
          <w:sz w:val="20"/>
          <w:szCs w:val="20"/>
        </w:rPr>
      </w:pPr>
    </w:p>
    <w:p w:rsidR="00EE5729" w:rsidRPr="006061F9" w:rsidRDefault="00EE5729" w:rsidP="00EE5729">
      <w:pPr>
        <w:ind w:left="851"/>
        <w:jc w:val="both"/>
        <w:rPr>
          <w:rFonts w:ascii="Verdana" w:hAnsi="Verdana"/>
          <w:sz w:val="20"/>
          <w:szCs w:val="20"/>
        </w:rPr>
      </w:pPr>
      <w:r w:rsidRPr="006061F9">
        <w:rPr>
          <w:rFonts w:ascii="Verdana" w:hAnsi="Verdana"/>
          <w:sz w:val="20"/>
          <w:szCs w:val="20"/>
        </w:rPr>
        <w:t xml:space="preserve">W przypadku nie podania w ofercie informacji na temat </w:t>
      </w:r>
      <w:r w:rsidR="00E665D8" w:rsidRPr="006061F9">
        <w:rPr>
          <w:rFonts w:ascii="Verdana" w:hAnsi="Verdana"/>
          <w:sz w:val="20"/>
          <w:szCs w:val="20"/>
        </w:rPr>
        <w:t>terminu realizacji zamówienia</w:t>
      </w:r>
      <w:r w:rsidRPr="006061F9">
        <w:rPr>
          <w:rFonts w:ascii="Verdana" w:hAnsi="Verdana"/>
          <w:sz w:val="20"/>
          <w:szCs w:val="20"/>
        </w:rPr>
        <w:t xml:space="preserve"> Zamawiający uzna, że Wykonawca zaoferował m</w:t>
      </w:r>
      <w:r w:rsidR="00E665D8" w:rsidRPr="006061F9">
        <w:rPr>
          <w:rFonts w:ascii="Verdana" w:hAnsi="Verdana"/>
          <w:sz w:val="20"/>
          <w:szCs w:val="20"/>
        </w:rPr>
        <w:t>aksymalny</w:t>
      </w:r>
      <w:r w:rsidRPr="006061F9">
        <w:rPr>
          <w:rFonts w:ascii="Verdana" w:hAnsi="Verdana"/>
          <w:sz w:val="20"/>
          <w:szCs w:val="20"/>
        </w:rPr>
        <w:t xml:space="preserve"> dopuszczalny </w:t>
      </w:r>
      <w:r w:rsidR="00E665D8" w:rsidRPr="006061F9">
        <w:rPr>
          <w:rFonts w:ascii="Verdana" w:hAnsi="Verdana"/>
          <w:sz w:val="20"/>
          <w:szCs w:val="20"/>
        </w:rPr>
        <w:t>termin realizacji zamówienia</w:t>
      </w:r>
      <w:r w:rsidRPr="006061F9">
        <w:rPr>
          <w:rFonts w:ascii="Verdana" w:hAnsi="Verdana"/>
          <w:sz w:val="20"/>
          <w:szCs w:val="20"/>
        </w:rPr>
        <w:t xml:space="preserve"> wynoszący </w:t>
      </w:r>
      <w:r w:rsidR="00E665D8" w:rsidRPr="006061F9">
        <w:rPr>
          <w:rFonts w:ascii="Verdana" w:hAnsi="Verdana"/>
          <w:sz w:val="20"/>
          <w:szCs w:val="20"/>
        </w:rPr>
        <w:t xml:space="preserve">odpowiednio 10 dni roboczych (kryterium nr </w:t>
      </w:r>
      <w:r w:rsidR="00C653D8" w:rsidRPr="006061F9">
        <w:rPr>
          <w:rFonts w:ascii="Verdana" w:hAnsi="Verdana"/>
          <w:sz w:val="20"/>
          <w:szCs w:val="20"/>
        </w:rPr>
        <w:t>3</w:t>
      </w:r>
      <w:r w:rsidR="00E665D8" w:rsidRPr="006061F9">
        <w:rPr>
          <w:rFonts w:ascii="Verdana" w:hAnsi="Verdana"/>
          <w:sz w:val="20"/>
          <w:szCs w:val="20"/>
        </w:rPr>
        <w:t xml:space="preserve"> i </w:t>
      </w:r>
      <w:r w:rsidR="00C653D8" w:rsidRPr="006061F9">
        <w:rPr>
          <w:rFonts w:ascii="Verdana" w:hAnsi="Verdana"/>
          <w:sz w:val="20"/>
          <w:szCs w:val="20"/>
        </w:rPr>
        <w:t>4</w:t>
      </w:r>
      <w:r w:rsidR="00E665D8" w:rsidRPr="006061F9">
        <w:rPr>
          <w:rFonts w:ascii="Verdana" w:hAnsi="Verdana"/>
          <w:sz w:val="20"/>
          <w:szCs w:val="20"/>
        </w:rPr>
        <w:t xml:space="preserve">) </w:t>
      </w:r>
      <w:r w:rsidR="00004C33" w:rsidRPr="006061F9">
        <w:rPr>
          <w:rFonts w:ascii="Verdana" w:hAnsi="Verdana"/>
          <w:sz w:val="20"/>
          <w:szCs w:val="20"/>
        </w:rPr>
        <w:t xml:space="preserve">oraz 20 dni roboczych (kryterium nr </w:t>
      </w:r>
      <w:r w:rsidR="00C653D8" w:rsidRPr="006061F9">
        <w:rPr>
          <w:rFonts w:ascii="Verdana" w:hAnsi="Verdana"/>
          <w:sz w:val="20"/>
          <w:szCs w:val="20"/>
        </w:rPr>
        <w:t>5</w:t>
      </w:r>
      <w:r w:rsidR="00004C33" w:rsidRPr="006061F9">
        <w:rPr>
          <w:rFonts w:ascii="Verdana" w:hAnsi="Verdana"/>
          <w:sz w:val="20"/>
          <w:szCs w:val="20"/>
        </w:rPr>
        <w:t xml:space="preserve">) </w:t>
      </w:r>
      <w:r w:rsidR="00004C33" w:rsidRPr="006061F9">
        <w:rPr>
          <w:rFonts w:ascii="Verdana" w:hAnsi="Verdana"/>
          <w:sz w:val="20"/>
          <w:szCs w:val="20"/>
        </w:rPr>
        <w:br/>
      </w:r>
      <w:r w:rsidRPr="006061F9">
        <w:rPr>
          <w:rFonts w:ascii="Verdana" w:hAnsi="Verdana"/>
          <w:sz w:val="20"/>
          <w:szCs w:val="20"/>
        </w:rPr>
        <w:t>i odpowiednio obliczy punktacje w tym kryterium.</w:t>
      </w:r>
    </w:p>
    <w:p w:rsidR="003D1347" w:rsidRPr="006061F9" w:rsidRDefault="003D1347" w:rsidP="00EE5729">
      <w:pPr>
        <w:spacing w:line="240" w:lineRule="exact"/>
        <w:ind w:left="851"/>
        <w:jc w:val="both"/>
        <w:rPr>
          <w:rFonts w:ascii="Verdana" w:hAnsi="Verdana"/>
          <w:bCs/>
          <w:sz w:val="20"/>
          <w:szCs w:val="20"/>
        </w:rPr>
      </w:pPr>
    </w:p>
    <w:p w:rsidR="00EE5729" w:rsidRPr="006061F9" w:rsidRDefault="003D1347" w:rsidP="00A55A74">
      <w:pPr>
        <w:tabs>
          <w:tab w:val="left" w:pos="851"/>
        </w:tabs>
        <w:spacing w:line="240" w:lineRule="exact"/>
        <w:ind w:left="709" w:hanging="709"/>
        <w:jc w:val="both"/>
        <w:rPr>
          <w:rFonts w:ascii="Verdana" w:hAnsi="Verdana"/>
          <w:bCs/>
          <w:sz w:val="20"/>
          <w:szCs w:val="20"/>
        </w:rPr>
      </w:pPr>
      <w:r w:rsidRPr="006061F9">
        <w:rPr>
          <w:rFonts w:ascii="Verdana" w:hAnsi="Verdana"/>
          <w:bCs/>
          <w:sz w:val="20"/>
          <w:szCs w:val="20"/>
        </w:rPr>
        <w:t>18.5</w:t>
      </w:r>
      <w:r w:rsidR="00A55A74" w:rsidRPr="006061F9">
        <w:rPr>
          <w:rFonts w:ascii="Verdana" w:hAnsi="Verdana"/>
          <w:bCs/>
          <w:sz w:val="20"/>
          <w:szCs w:val="20"/>
        </w:rPr>
        <w:t xml:space="preserve">.  </w:t>
      </w:r>
      <w:r w:rsidR="00EE5729" w:rsidRPr="006061F9">
        <w:rPr>
          <w:rFonts w:ascii="Verdana" w:hAnsi="Verdana"/>
          <w:bCs/>
          <w:sz w:val="20"/>
          <w:szCs w:val="20"/>
        </w:rPr>
        <w:t>Za najkorzystniejsza zostanie uznana oferta, która uzyska łącznie największa liczbę punktów (P) wyliczoną zgodnie z poniższym wzorem:</w:t>
      </w:r>
    </w:p>
    <w:p w:rsidR="00EE5729" w:rsidRPr="006061F9" w:rsidRDefault="00EE5729" w:rsidP="00EE5729">
      <w:pPr>
        <w:tabs>
          <w:tab w:val="left" w:pos="851"/>
        </w:tabs>
        <w:spacing w:line="240" w:lineRule="exact"/>
        <w:ind w:left="720"/>
        <w:jc w:val="both"/>
        <w:rPr>
          <w:rFonts w:ascii="Verdana" w:hAnsi="Verdana"/>
          <w:bCs/>
          <w:sz w:val="20"/>
          <w:szCs w:val="20"/>
        </w:rPr>
      </w:pPr>
    </w:p>
    <w:p w:rsidR="00EE5729" w:rsidRPr="006061F9" w:rsidRDefault="00473D68" w:rsidP="00EE5729">
      <w:pPr>
        <w:spacing w:line="240" w:lineRule="exact"/>
        <w:jc w:val="center"/>
        <w:rPr>
          <w:rFonts w:ascii="Verdana" w:hAnsi="Verdana"/>
          <w:b/>
          <w:bCs/>
          <w:sz w:val="20"/>
          <w:szCs w:val="20"/>
        </w:rPr>
      </w:pPr>
      <w:r w:rsidRPr="006061F9">
        <w:rPr>
          <w:rFonts w:ascii="Verdana" w:hAnsi="Verdana"/>
          <w:b/>
          <w:bCs/>
          <w:sz w:val="20"/>
          <w:szCs w:val="20"/>
        </w:rPr>
        <w:t xml:space="preserve">P = C + </w:t>
      </w:r>
      <w:r w:rsidR="002A44F0" w:rsidRPr="006061F9">
        <w:rPr>
          <w:rFonts w:ascii="Verdana" w:hAnsi="Verdana"/>
          <w:b/>
          <w:bCs/>
          <w:sz w:val="20"/>
          <w:szCs w:val="20"/>
        </w:rPr>
        <w:t xml:space="preserve">S + </w:t>
      </w:r>
      <w:r w:rsidRPr="006061F9">
        <w:rPr>
          <w:rFonts w:ascii="Verdana" w:hAnsi="Verdana"/>
          <w:b/>
          <w:bCs/>
          <w:sz w:val="20"/>
          <w:szCs w:val="20"/>
        </w:rPr>
        <w:t>T</w:t>
      </w:r>
      <w:r w:rsidRPr="006061F9">
        <w:rPr>
          <w:rFonts w:ascii="Verdana" w:hAnsi="Verdana" w:cs="Arial"/>
          <w:b/>
          <w:sz w:val="20"/>
          <w:szCs w:val="20"/>
          <w:vertAlign w:val="subscript"/>
        </w:rPr>
        <w:t xml:space="preserve">1 </w:t>
      </w:r>
      <w:r w:rsidRPr="006061F9">
        <w:rPr>
          <w:rFonts w:ascii="Verdana" w:hAnsi="Verdana"/>
          <w:b/>
          <w:bCs/>
          <w:sz w:val="20"/>
          <w:szCs w:val="20"/>
        </w:rPr>
        <w:t xml:space="preserve"> </w:t>
      </w:r>
      <w:r w:rsidR="00946634" w:rsidRPr="006061F9">
        <w:rPr>
          <w:rFonts w:ascii="Verdana" w:hAnsi="Verdana"/>
          <w:b/>
          <w:bCs/>
          <w:sz w:val="20"/>
          <w:szCs w:val="20"/>
        </w:rPr>
        <w:t xml:space="preserve">+ </w:t>
      </w:r>
      <w:r w:rsidRPr="006061F9">
        <w:rPr>
          <w:rFonts w:ascii="Verdana" w:hAnsi="Verdana"/>
          <w:b/>
          <w:bCs/>
          <w:sz w:val="20"/>
          <w:szCs w:val="20"/>
        </w:rPr>
        <w:t>T</w:t>
      </w:r>
      <w:r w:rsidRPr="006061F9">
        <w:rPr>
          <w:rFonts w:ascii="Verdana" w:hAnsi="Verdana" w:cs="Arial"/>
          <w:b/>
          <w:sz w:val="20"/>
          <w:szCs w:val="20"/>
          <w:vertAlign w:val="subscript"/>
        </w:rPr>
        <w:t xml:space="preserve">2 </w:t>
      </w:r>
      <w:r w:rsidR="00946634" w:rsidRPr="006061F9">
        <w:rPr>
          <w:rFonts w:ascii="Verdana" w:hAnsi="Verdana" w:cs="Arial"/>
          <w:b/>
          <w:sz w:val="20"/>
          <w:szCs w:val="20"/>
          <w:vertAlign w:val="subscript"/>
        </w:rPr>
        <w:t>+</w:t>
      </w:r>
      <w:r w:rsidRPr="006061F9">
        <w:rPr>
          <w:rFonts w:ascii="Verdana" w:hAnsi="Verdana" w:cs="Arial"/>
          <w:b/>
          <w:sz w:val="20"/>
          <w:szCs w:val="20"/>
          <w:vertAlign w:val="subscript"/>
        </w:rPr>
        <w:t xml:space="preserve"> </w:t>
      </w:r>
      <w:r w:rsidRPr="006061F9">
        <w:rPr>
          <w:rFonts w:ascii="Verdana" w:hAnsi="Verdana" w:cs="Arial"/>
          <w:b/>
          <w:sz w:val="20"/>
          <w:szCs w:val="20"/>
        </w:rPr>
        <w:t>T</w:t>
      </w:r>
      <w:r w:rsidRPr="006061F9">
        <w:rPr>
          <w:rFonts w:ascii="Verdana" w:hAnsi="Verdana" w:cs="Arial"/>
          <w:b/>
          <w:sz w:val="20"/>
          <w:szCs w:val="20"/>
          <w:vertAlign w:val="subscript"/>
        </w:rPr>
        <w:t>3</w:t>
      </w:r>
    </w:p>
    <w:p w:rsidR="00680E75" w:rsidRPr="006061F9" w:rsidRDefault="00680E75" w:rsidP="00EE5729">
      <w:pPr>
        <w:spacing w:line="240" w:lineRule="exact"/>
        <w:ind w:firstLine="709"/>
        <w:jc w:val="both"/>
        <w:rPr>
          <w:rFonts w:ascii="Verdana" w:hAnsi="Verdana"/>
          <w:bCs/>
          <w:sz w:val="20"/>
          <w:szCs w:val="20"/>
        </w:rPr>
      </w:pPr>
    </w:p>
    <w:p w:rsidR="00EE5729" w:rsidRPr="006061F9" w:rsidRDefault="00946634" w:rsidP="00EE5729">
      <w:pPr>
        <w:spacing w:line="240" w:lineRule="exact"/>
        <w:ind w:firstLine="709"/>
        <w:jc w:val="both"/>
        <w:rPr>
          <w:rFonts w:ascii="Verdana" w:hAnsi="Verdana"/>
          <w:bCs/>
          <w:sz w:val="20"/>
          <w:szCs w:val="20"/>
        </w:rPr>
      </w:pPr>
      <w:r w:rsidRPr="006061F9">
        <w:rPr>
          <w:rFonts w:ascii="Verdana" w:hAnsi="Verdana"/>
          <w:bCs/>
          <w:sz w:val="20"/>
          <w:szCs w:val="20"/>
        </w:rPr>
        <w:t>g</w:t>
      </w:r>
      <w:r w:rsidR="00EE5729" w:rsidRPr="006061F9">
        <w:rPr>
          <w:rFonts w:ascii="Verdana" w:hAnsi="Verdana"/>
          <w:bCs/>
          <w:sz w:val="20"/>
          <w:szCs w:val="20"/>
        </w:rPr>
        <w:t xml:space="preserve">dzie: </w:t>
      </w:r>
    </w:p>
    <w:p w:rsidR="00EE5729" w:rsidRPr="006061F9" w:rsidRDefault="00EE5729" w:rsidP="00EE5729">
      <w:pPr>
        <w:spacing w:line="240" w:lineRule="exact"/>
        <w:ind w:firstLine="709"/>
        <w:jc w:val="both"/>
        <w:rPr>
          <w:rFonts w:ascii="Verdana" w:hAnsi="Verdana"/>
          <w:bCs/>
          <w:sz w:val="20"/>
          <w:szCs w:val="20"/>
        </w:rPr>
      </w:pPr>
      <w:r w:rsidRPr="006061F9">
        <w:rPr>
          <w:rFonts w:ascii="Verdana" w:hAnsi="Verdana"/>
          <w:bCs/>
          <w:sz w:val="20"/>
          <w:szCs w:val="20"/>
        </w:rPr>
        <w:t>P – łączna liczba punktów oferty ocenianej</w:t>
      </w:r>
    </w:p>
    <w:p w:rsidR="00EE5729" w:rsidRPr="006061F9" w:rsidRDefault="00EE5729" w:rsidP="00EE5729">
      <w:pPr>
        <w:spacing w:line="240" w:lineRule="exact"/>
        <w:ind w:firstLine="709"/>
        <w:jc w:val="both"/>
        <w:rPr>
          <w:rFonts w:ascii="Verdana" w:hAnsi="Verdana"/>
          <w:bCs/>
          <w:sz w:val="20"/>
          <w:szCs w:val="20"/>
        </w:rPr>
      </w:pPr>
      <w:r w:rsidRPr="006061F9">
        <w:rPr>
          <w:rFonts w:ascii="Verdana" w:hAnsi="Verdana"/>
          <w:bCs/>
          <w:sz w:val="20"/>
          <w:szCs w:val="20"/>
        </w:rPr>
        <w:t>C – liczba punktów uzyskanych w kryterium „Łączna cena oferty brutto”</w:t>
      </w:r>
    </w:p>
    <w:p w:rsidR="002A44F0" w:rsidRPr="006061F9" w:rsidRDefault="002A44F0" w:rsidP="002A44F0">
      <w:pPr>
        <w:pStyle w:val="Default"/>
        <w:ind w:left="709"/>
        <w:jc w:val="both"/>
        <w:rPr>
          <w:rFonts w:ascii="Verdana" w:hAnsi="Verdana"/>
        </w:rPr>
      </w:pPr>
      <w:r w:rsidRPr="006061F9">
        <w:rPr>
          <w:rFonts w:ascii="Verdana" w:hAnsi="Verdana"/>
          <w:bCs/>
          <w:sz w:val="20"/>
          <w:szCs w:val="20"/>
        </w:rPr>
        <w:t xml:space="preserve">S </w:t>
      </w:r>
      <w:r w:rsidRPr="006061F9">
        <w:rPr>
          <w:rFonts w:ascii="Verdana" w:hAnsi="Verdana"/>
          <w:sz w:val="20"/>
          <w:szCs w:val="20"/>
        </w:rPr>
        <w:t xml:space="preserve">– liczba punktów w „Kryterium społecznym” </w:t>
      </w:r>
      <w:r w:rsidRPr="006061F9">
        <w:rPr>
          <w:rFonts w:ascii="Verdana" w:hAnsi="Verdana" w:cs="Arial"/>
          <w:sz w:val="20"/>
          <w:szCs w:val="20"/>
        </w:rPr>
        <w:t xml:space="preserve"> </w:t>
      </w:r>
    </w:p>
    <w:p w:rsidR="00EE5729" w:rsidRPr="006061F9" w:rsidRDefault="002D4C21" w:rsidP="00EE5729">
      <w:pPr>
        <w:spacing w:line="240" w:lineRule="exact"/>
        <w:ind w:left="709"/>
        <w:jc w:val="both"/>
        <w:rPr>
          <w:rFonts w:ascii="Verdana" w:hAnsi="Verdana"/>
          <w:bCs/>
          <w:sz w:val="20"/>
          <w:szCs w:val="20"/>
        </w:rPr>
      </w:pPr>
      <w:r w:rsidRPr="006061F9">
        <w:rPr>
          <w:rFonts w:ascii="Verdana" w:hAnsi="Verdana"/>
          <w:bCs/>
          <w:sz w:val="20"/>
          <w:szCs w:val="20"/>
        </w:rPr>
        <w:t>T</w:t>
      </w:r>
      <w:r w:rsidR="00946634" w:rsidRPr="006061F9">
        <w:rPr>
          <w:rFonts w:ascii="Verdana" w:hAnsi="Verdana" w:cs="Arial"/>
          <w:sz w:val="20"/>
          <w:szCs w:val="20"/>
          <w:vertAlign w:val="subscript"/>
        </w:rPr>
        <w:t>1</w:t>
      </w:r>
      <w:r w:rsidR="00946634" w:rsidRPr="006061F9">
        <w:rPr>
          <w:rFonts w:ascii="Verdana" w:hAnsi="Verdana"/>
          <w:bCs/>
          <w:sz w:val="20"/>
          <w:szCs w:val="20"/>
        </w:rPr>
        <w:t>,</w:t>
      </w:r>
      <w:r w:rsidRPr="006061F9">
        <w:rPr>
          <w:rFonts w:ascii="Verdana" w:hAnsi="Verdana"/>
          <w:bCs/>
          <w:sz w:val="20"/>
          <w:szCs w:val="20"/>
        </w:rPr>
        <w:t>T</w:t>
      </w:r>
      <w:r w:rsidR="00946634" w:rsidRPr="006061F9">
        <w:rPr>
          <w:rFonts w:ascii="Verdana" w:hAnsi="Verdana" w:cs="Arial"/>
          <w:sz w:val="20"/>
          <w:szCs w:val="20"/>
          <w:vertAlign w:val="subscript"/>
        </w:rPr>
        <w:t>2</w:t>
      </w:r>
      <w:r w:rsidRPr="006061F9">
        <w:rPr>
          <w:rFonts w:ascii="Verdana" w:hAnsi="Verdana" w:cs="Arial"/>
          <w:sz w:val="20"/>
          <w:szCs w:val="20"/>
          <w:vertAlign w:val="subscript"/>
        </w:rPr>
        <w:t xml:space="preserve"> </w:t>
      </w:r>
      <w:r w:rsidR="00946634" w:rsidRPr="006061F9">
        <w:rPr>
          <w:rFonts w:ascii="Verdana" w:hAnsi="Verdana" w:cs="Arial"/>
          <w:sz w:val="20"/>
          <w:szCs w:val="20"/>
          <w:vertAlign w:val="subscript"/>
        </w:rPr>
        <w:t>,</w:t>
      </w:r>
      <w:r w:rsidRPr="006061F9">
        <w:rPr>
          <w:rFonts w:ascii="Verdana" w:hAnsi="Verdana" w:cs="Arial"/>
          <w:sz w:val="20"/>
          <w:szCs w:val="20"/>
        </w:rPr>
        <w:t>T</w:t>
      </w:r>
      <w:r w:rsidRPr="006061F9">
        <w:rPr>
          <w:rFonts w:ascii="Verdana" w:hAnsi="Verdana" w:cs="Arial"/>
          <w:sz w:val="20"/>
          <w:szCs w:val="20"/>
          <w:vertAlign w:val="subscript"/>
        </w:rPr>
        <w:t xml:space="preserve">3 </w:t>
      </w:r>
      <w:r w:rsidR="00EE5729" w:rsidRPr="006061F9">
        <w:rPr>
          <w:rFonts w:ascii="Verdana" w:hAnsi="Verdana"/>
          <w:bCs/>
          <w:sz w:val="20"/>
          <w:szCs w:val="20"/>
        </w:rPr>
        <w:t>– liczba punktów uzyskanych w kryterium „</w:t>
      </w:r>
      <w:r w:rsidRPr="006061F9">
        <w:rPr>
          <w:rFonts w:ascii="Verdana" w:hAnsi="Verdana"/>
          <w:bCs/>
          <w:sz w:val="20"/>
          <w:szCs w:val="20"/>
        </w:rPr>
        <w:t>Termin realizacji zamówienia</w:t>
      </w:r>
      <w:r w:rsidR="00EE5729" w:rsidRPr="006061F9">
        <w:rPr>
          <w:rFonts w:ascii="Verdana" w:hAnsi="Verdana"/>
          <w:bCs/>
          <w:sz w:val="20"/>
          <w:szCs w:val="20"/>
        </w:rPr>
        <w:t>”</w:t>
      </w:r>
    </w:p>
    <w:p w:rsidR="00EE5729" w:rsidRPr="006061F9" w:rsidRDefault="00EE5729" w:rsidP="00EE5729">
      <w:pPr>
        <w:pStyle w:val="Tekstpodstawowy2"/>
        <w:tabs>
          <w:tab w:val="left" w:pos="630"/>
        </w:tabs>
        <w:ind w:left="630" w:hanging="630"/>
        <w:rPr>
          <w:rFonts w:ascii="Verdana" w:hAnsi="Verdana" w:cs="Arial"/>
          <w:b w:val="0"/>
          <w:sz w:val="20"/>
          <w:szCs w:val="20"/>
        </w:rPr>
      </w:pPr>
    </w:p>
    <w:p w:rsidR="00EE5729" w:rsidRPr="006061F9" w:rsidRDefault="00EE5729" w:rsidP="00EE5729">
      <w:pPr>
        <w:tabs>
          <w:tab w:val="left" w:pos="630"/>
        </w:tabs>
        <w:ind w:left="630" w:hanging="630"/>
        <w:jc w:val="both"/>
        <w:rPr>
          <w:rFonts w:ascii="Verdana" w:eastAsia="Calibri" w:hAnsi="Verdana" w:cs="Arial"/>
          <w:sz w:val="20"/>
          <w:szCs w:val="20"/>
        </w:rPr>
      </w:pPr>
      <w:r w:rsidRPr="006061F9">
        <w:rPr>
          <w:rFonts w:ascii="Verdana" w:eastAsia="Calibri" w:hAnsi="Verdana" w:cs="Arial"/>
          <w:sz w:val="20"/>
          <w:szCs w:val="20"/>
        </w:rPr>
        <w:t>1</w:t>
      </w:r>
      <w:r w:rsidR="00907B1E" w:rsidRPr="006061F9">
        <w:rPr>
          <w:rFonts w:ascii="Verdana" w:eastAsia="Calibri" w:hAnsi="Verdana" w:cs="Arial"/>
          <w:sz w:val="20"/>
          <w:szCs w:val="20"/>
        </w:rPr>
        <w:t>8</w:t>
      </w:r>
      <w:r w:rsidRPr="006061F9">
        <w:rPr>
          <w:rFonts w:ascii="Verdana" w:eastAsia="Calibri" w:hAnsi="Verdana" w:cs="Arial"/>
          <w:sz w:val="20"/>
          <w:szCs w:val="20"/>
        </w:rPr>
        <w:t>.</w:t>
      </w:r>
      <w:r w:rsidR="003D1347" w:rsidRPr="006061F9">
        <w:rPr>
          <w:rFonts w:ascii="Verdana" w:eastAsia="Calibri" w:hAnsi="Verdana" w:cs="Arial"/>
          <w:sz w:val="20"/>
          <w:szCs w:val="20"/>
        </w:rPr>
        <w:t>6</w:t>
      </w:r>
      <w:r w:rsidRPr="006061F9">
        <w:rPr>
          <w:rFonts w:ascii="Verdana" w:eastAsia="Calibri" w:hAnsi="Verdana" w:cs="Arial"/>
          <w:sz w:val="20"/>
          <w:szCs w:val="20"/>
        </w:rPr>
        <w:t>.</w:t>
      </w:r>
      <w:r w:rsidRPr="006061F9">
        <w:rPr>
          <w:rFonts w:ascii="Verdana" w:eastAsia="Calibri" w:hAnsi="Verdana" w:cs="Arial"/>
          <w:sz w:val="20"/>
          <w:szCs w:val="20"/>
        </w:rPr>
        <w:tab/>
        <w:t xml:space="preserve">Zamawiający udzieli zamówienia Wykonawcy, który spełni wszystkie postawione </w:t>
      </w:r>
      <w:r w:rsidRPr="006061F9">
        <w:rPr>
          <w:rFonts w:ascii="Verdana" w:eastAsia="Calibri" w:hAnsi="Verdana" w:cs="Arial"/>
          <w:sz w:val="20"/>
          <w:szCs w:val="20"/>
        </w:rPr>
        <w:br/>
        <w:t>w Specyfikacji warunki oraz otrzyma największą liczbę punktów wyliczoną zgodnie ze wzorem określonym w pkt. 1</w:t>
      </w:r>
      <w:r w:rsidR="00946634" w:rsidRPr="006061F9">
        <w:rPr>
          <w:rFonts w:ascii="Verdana" w:eastAsia="Calibri" w:hAnsi="Verdana" w:cs="Arial"/>
          <w:sz w:val="20"/>
          <w:szCs w:val="20"/>
        </w:rPr>
        <w:t>8.5.</w:t>
      </w:r>
      <w:r w:rsidR="002D4C21" w:rsidRPr="006061F9">
        <w:rPr>
          <w:rFonts w:ascii="Verdana" w:eastAsia="Calibri" w:hAnsi="Verdana" w:cs="Arial"/>
          <w:sz w:val="20"/>
          <w:szCs w:val="20"/>
        </w:rPr>
        <w:t xml:space="preserve"> IDW</w:t>
      </w:r>
      <w:r w:rsidRPr="006061F9">
        <w:rPr>
          <w:rFonts w:ascii="Verdana" w:eastAsia="Calibri" w:hAnsi="Verdana" w:cs="Arial"/>
          <w:sz w:val="20"/>
          <w:szCs w:val="20"/>
        </w:rPr>
        <w:t>.</w:t>
      </w:r>
    </w:p>
    <w:p w:rsidR="00911A1E" w:rsidRPr="006061F9" w:rsidRDefault="00094748" w:rsidP="00BC3AAD">
      <w:pPr>
        <w:suppressAutoHyphens/>
        <w:spacing w:before="120"/>
        <w:ind w:left="709" w:hanging="709"/>
        <w:jc w:val="both"/>
        <w:rPr>
          <w:rFonts w:ascii="Verdana" w:hAnsi="Verdana" w:cs="Verdana"/>
          <w:sz w:val="20"/>
          <w:szCs w:val="20"/>
        </w:rPr>
      </w:pPr>
      <w:r w:rsidRPr="006061F9">
        <w:rPr>
          <w:rFonts w:ascii="Verdana" w:hAnsi="Verdana"/>
          <w:spacing w:val="4"/>
          <w:sz w:val="20"/>
          <w:szCs w:val="20"/>
          <w:lang w:eastAsia="ar-SA"/>
        </w:rPr>
        <w:t>18.</w:t>
      </w:r>
      <w:r w:rsidR="003D1347" w:rsidRPr="006061F9">
        <w:rPr>
          <w:rFonts w:ascii="Verdana" w:hAnsi="Verdana"/>
          <w:spacing w:val="4"/>
          <w:sz w:val="20"/>
          <w:szCs w:val="20"/>
          <w:lang w:eastAsia="ar-SA"/>
        </w:rPr>
        <w:t>7</w:t>
      </w:r>
      <w:r w:rsidRPr="006061F9">
        <w:rPr>
          <w:rFonts w:ascii="Verdana" w:hAnsi="Verdana"/>
          <w:spacing w:val="4"/>
          <w:sz w:val="20"/>
          <w:szCs w:val="20"/>
          <w:lang w:eastAsia="ar-SA"/>
        </w:rPr>
        <w:t>.</w:t>
      </w:r>
      <w:r w:rsidRPr="006061F9">
        <w:rPr>
          <w:rFonts w:ascii="Verdana" w:hAnsi="Verdana"/>
          <w:spacing w:val="4"/>
          <w:sz w:val="20"/>
          <w:szCs w:val="20"/>
          <w:lang w:eastAsia="ar-SA"/>
        </w:rPr>
        <w:tab/>
      </w:r>
      <w:r w:rsidRPr="006061F9">
        <w:rPr>
          <w:rFonts w:ascii="Verdana" w:hAnsi="Verdana" w:cs="Verdana"/>
          <w:sz w:val="20"/>
          <w:szCs w:val="20"/>
        </w:rPr>
        <w:t>Zamawiający nie przewiduje aukcji elektronicznej.</w:t>
      </w:r>
    </w:p>
    <w:p w:rsidR="00701C8E" w:rsidRPr="006061F9"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6061F9" w:rsidRDefault="00701C8E" w:rsidP="00701C8E">
      <w:pPr>
        <w:suppressAutoHyphens/>
        <w:ind w:left="709" w:right="-567" w:hanging="709"/>
        <w:rPr>
          <w:rFonts w:ascii="Verdana" w:hAnsi="Verdana"/>
          <w:b/>
          <w:sz w:val="20"/>
          <w:szCs w:val="20"/>
          <w:lang w:eastAsia="ar-SA"/>
        </w:rPr>
      </w:pPr>
      <w:r w:rsidRPr="006061F9">
        <w:rPr>
          <w:rFonts w:ascii="Verdana" w:hAnsi="Verdana"/>
          <w:b/>
          <w:sz w:val="20"/>
          <w:szCs w:val="20"/>
          <w:lang w:eastAsia="ar-SA"/>
        </w:rPr>
        <w:lastRenderedPageBreak/>
        <w:t>19.</w:t>
      </w:r>
      <w:r w:rsidRPr="006061F9">
        <w:rPr>
          <w:rFonts w:ascii="Verdana" w:hAnsi="Verdana"/>
          <w:b/>
          <w:sz w:val="20"/>
          <w:szCs w:val="20"/>
          <w:lang w:eastAsia="ar-SA"/>
        </w:rPr>
        <w:tab/>
      </w:r>
      <w:r w:rsidRPr="006061F9">
        <w:rPr>
          <w:rFonts w:ascii="Verdana" w:hAnsi="Verdana" w:cs="Verdana"/>
          <w:b/>
          <w:bCs/>
          <w:spacing w:val="2"/>
          <w:position w:val="2"/>
          <w:sz w:val="20"/>
          <w:szCs w:val="20"/>
        </w:rPr>
        <w:t>INFORMACJE O FORMALNOŚCIACH, JAKICH NALEŻY DOPEŁNIĆ PO WYBORZE OFERTY W CELU ZAWARCIA UMOWY</w:t>
      </w:r>
    </w:p>
    <w:p w:rsidR="00701C8E" w:rsidRPr="006061F9" w:rsidRDefault="00701C8E" w:rsidP="00701C8E">
      <w:pPr>
        <w:suppressAutoHyphens/>
        <w:spacing w:before="120"/>
        <w:ind w:left="709" w:hanging="709"/>
        <w:jc w:val="both"/>
        <w:rPr>
          <w:rFonts w:ascii="Verdana" w:hAnsi="Verdana"/>
          <w:sz w:val="20"/>
          <w:szCs w:val="20"/>
        </w:rPr>
      </w:pPr>
      <w:r w:rsidRPr="006061F9">
        <w:rPr>
          <w:rFonts w:ascii="Verdana" w:hAnsi="Verdana"/>
          <w:color w:val="000000"/>
          <w:spacing w:val="4"/>
          <w:sz w:val="20"/>
          <w:szCs w:val="20"/>
          <w:lang w:eastAsia="ar-SA"/>
        </w:rPr>
        <w:t>19.1.</w:t>
      </w:r>
      <w:r w:rsidRPr="006061F9">
        <w:rPr>
          <w:rFonts w:ascii="Verdana" w:hAnsi="Verdana"/>
          <w:color w:val="000000"/>
          <w:spacing w:val="4"/>
          <w:sz w:val="20"/>
          <w:szCs w:val="20"/>
          <w:lang w:eastAsia="ar-SA"/>
        </w:rPr>
        <w:tab/>
      </w:r>
      <w:r w:rsidRPr="006061F9">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6061F9" w:rsidRDefault="00701C8E" w:rsidP="00701C8E">
      <w:pPr>
        <w:suppressAutoHyphens/>
        <w:spacing w:before="120"/>
        <w:ind w:left="709" w:hanging="709"/>
        <w:jc w:val="both"/>
        <w:rPr>
          <w:rFonts w:ascii="Verdana" w:hAnsi="Verdana"/>
          <w:spacing w:val="2"/>
          <w:position w:val="2"/>
          <w:sz w:val="20"/>
          <w:szCs w:val="20"/>
        </w:rPr>
      </w:pPr>
      <w:r w:rsidRPr="006061F9">
        <w:rPr>
          <w:rFonts w:ascii="Verdana" w:hAnsi="Verdana"/>
          <w:color w:val="000000"/>
          <w:spacing w:val="4"/>
          <w:sz w:val="20"/>
          <w:szCs w:val="20"/>
          <w:lang w:eastAsia="ar-SA"/>
        </w:rPr>
        <w:t>19.</w:t>
      </w:r>
      <w:r w:rsidRPr="006061F9">
        <w:rPr>
          <w:rFonts w:ascii="Verdana" w:hAnsi="Verdana"/>
          <w:sz w:val="20"/>
          <w:szCs w:val="20"/>
        </w:rPr>
        <w:t>2.</w:t>
      </w:r>
      <w:r w:rsidRPr="006061F9">
        <w:rPr>
          <w:rFonts w:ascii="Verdana" w:hAnsi="Verdana"/>
          <w:sz w:val="20"/>
          <w:szCs w:val="20"/>
        </w:rPr>
        <w:tab/>
      </w:r>
      <w:r w:rsidRPr="006061F9">
        <w:rPr>
          <w:rFonts w:ascii="Verdana" w:hAnsi="Verdana"/>
          <w:spacing w:val="2"/>
          <w:position w:val="2"/>
          <w:sz w:val="20"/>
          <w:szCs w:val="20"/>
        </w:rPr>
        <w:t xml:space="preserve">O terminie </w:t>
      </w:r>
      <w:r w:rsidRPr="006061F9">
        <w:rPr>
          <w:rFonts w:ascii="Verdana" w:hAnsi="Verdana"/>
          <w:sz w:val="20"/>
          <w:szCs w:val="20"/>
        </w:rPr>
        <w:t>złożenia</w:t>
      </w:r>
      <w:r w:rsidRPr="006061F9">
        <w:rPr>
          <w:rFonts w:ascii="Verdana" w:hAnsi="Verdana"/>
          <w:spacing w:val="2"/>
          <w:position w:val="2"/>
          <w:sz w:val="20"/>
          <w:szCs w:val="20"/>
        </w:rPr>
        <w:t xml:space="preserve"> dokumentu, o </w:t>
      </w:r>
      <w:r w:rsidR="00A67C53" w:rsidRPr="006061F9">
        <w:rPr>
          <w:rFonts w:ascii="Verdana" w:hAnsi="Verdana"/>
          <w:spacing w:val="2"/>
          <w:position w:val="2"/>
          <w:sz w:val="20"/>
          <w:szCs w:val="20"/>
        </w:rPr>
        <w:t xml:space="preserve">którym </w:t>
      </w:r>
      <w:r w:rsidRPr="006061F9">
        <w:rPr>
          <w:rFonts w:ascii="Verdana" w:hAnsi="Verdana"/>
          <w:spacing w:val="2"/>
          <w:position w:val="2"/>
          <w:sz w:val="20"/>
          <w:szCs w:val="20"/>
        </w:rPr>
        <w:t>mowa w pkt 1</w:t>
      </w:r>
      <w:r w:rsidR="00A84625" w:rsidRPr="006061F9">
        <w:rPr>
          <w:rFonts w:ascii="Verdana" w:hAnsi="Verdana"/>
          <w:spacing w:val="2"/>
          <w:position w:val="2"/>
          <w:sz w:val="20"/>
          <w:szCs w:val="20"/>
        </w:rPr>
        <w:t>9</w:t>
      </w:r>
      <w:r w:rsidRPr="006061F9">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6061F9">
        <w:rPr>
          <w:rFonts w:ascii="Verdana" w:hAnsi="Verdana"/>
          <w:color w:val="000000"/>
          <w:spacing w:val="4"/>
          <w:sz w:val="20"/>
          <w:szCs w:val="20"/>
          <w:lang w:eastAsia="ar-SA"/>
        </w:rPr>
        <w:t>19.</w:t>
      </w:r>
      <w:r w:rsidRPr="006061F9">
        <w:rPr>
          <w:rFonts w:ascii="Verdana" w:hAnsi="Verdana"/>
          <w:sz w:val="20"/>
          <w:szCs w:val="20"/>
        </w:rPr>
        <w:t>3.</w:t>
      </w:r>
      <w:r w:rsidRPr="006061F9">
        <w:rPr>
          <w:rFonts w:ascii="Verdana" w:hAnsi="Verdana"/>
          <w:sz w:val="20"/>
          <w:szCs w:val="20"/>
        </w:rPr>
        <w:tab/>
      </w:r>
      <w:r w:rsidRPr="006061F9">
        <w:rPr>
          <w:rFonts w:ascii="Verdana" w:eastAsia="Calibri" w:hAnsi="Verdana"/>
          <w:bCs/>
          <w:sz w:val="20"/>
          <w:szCs w:val="20"/>
        </w:rPr>
        <w:t xml:space="preserve">Wykonawca </w:t>
      </w:r>
      <w:r w:rsidRPr="006061F9">
        <w:rPr>
          <w:rFonts w:ascii="Verdana" w:hAnsi="Verdana"/>
          <w:sz w:val="20"/>
          <w:szCs w:val="20"/>
        </w:rPr>
        <w:t>zobowiązany</w:t>
      </w:r>
      <w:r w:rsidRPr="006061F9">
        <w:rPr>
          <w:rFonts w:ascii="Verdana" w:eastAsia="Calibri" w:hAnsi="Verdana"/>
          <w:bCs/>
          <w:sz w:val="20"/>
          <w:szCs w:val="20"/>
        </w:rPr>
        <w:t xml:space="preserve"> jest do wniesienia zabezpieczenia należytego wykonania umowy na warunkach określonych w pkt </w:t>
      </w:r>
      <w:r w:rsidR="00A84625" w:rsidRPr="006061F9">
        <w:rPr>
          <w:rFonts w:ascii="Verdana" w:eastAsia="Calibri" w:hAnsi="Verdana"/>
          <w:bCs/>
          <w:sz w:val="20"/>
          <w:szCs w:val="20"/>
        </w:rPr>
        <w:t>20</w:t>
      </w:r>
      <w:r w:rsidRPr="006061F9">
        <w:rPr>
          <w:rFonts w:ascii="Verdana" w:eastAsia="Calibri" w:hAnsi="Verdana"/>
          <w:bCs/>
          <w:sz w:val="20"/>
          <w:szCs w:val="20"/>
        </w:rPr>
        <w:t>.</w:t>
      </w:r>
    </w:p>
    <w:p w:rsidR="008806D7" w:rsidRPr="006061F9" w:rsidRDefault="008806D7" w:rsidP="00701C8E">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19.</w:t>
      </w:r>
      <w:r>
        <w:rPr>
          <w:rFonts w:ascii="Verdana" w:eastAsia="Calibri" w:hAnsi="Verdana"/>
          <w:bCs/>
          <w:sz w:val="20"/>
          <w:szCs w:val="20"/>
        </w:rPr>
        <w:t>4.  Wykonawca jest zobowiązany do uzupełnienia Załącznika nr 1 do Umowy o kolumn</w:t>
      </w:r>
      <w:r w:rsidR="00DF534F">
        <w:rPr>
          <w:rFonts w:ascii="Verdana" w:eastAsia="Calibri" w:hAnsi="Verdana"/>
          <w:bCs/>
          <w:sz w:val="20"/>
          <w:szCs w:val="20"/>
        </w:rPr>
        <w:t>y „Cena jednostkowa netto zł” oraz „Wartość netto zł” dla każdej oferowanej pozycji.</w:t>
      </w:r>
    </w:p>
    <w:p w:rsidR="00680E75" w:rsidRPr="006061F9" w:rsidRDefault="00680E75" w:rsidP="00BE245A">
      <w:pPr>
        <w:rPr>
          <w:rStyle w:val="tekstdokbold"/>
          <w:rFonts w:ascii="Verdana" w:hAnsi="Verdana" w:cs="Verdana"/>
          <w:sz w:val="20"/>
          <w:szCs w:val="20"/>
        </w:rPr>
      </w:pPr>
    </w:p>
    <w:p w:rsidR="00701C8E" w:rsidRPr="006061F9" w:rsidRDefault="00F87461" w:rsidP="00701C8E">
      <w:pPr>
        <w:suppressAutoHyphens/>
        <w:ind w:left="709" w:right="-567" w:hanging="709"/>
        <w:rPr>
          <w:rFonts w:ascii="Verdana" w:hAnsi="Verdana"/>
          <w:b/>
          <w:sz w:val="20"/>
          <w:szCs w:val="20"/>
          <w:lang w:eastAsia="ar-SA"/>
        </w:rPr>
      </w:pPr>
      <w:r w:rsidRPr="006061F9">
        <w:rPr>
          <w:rFonts w:ascii="Verdana" w:hAnsi="Verdana"/>
          <w:b/>
          <w:sz w:val="20"/>
          <w:szCs w:val="20"/>
          <w:lang w:eastAsia="ar-SA"/>
        </w:rPr>
        <w:t>20</w:t>
      </w:r>
      <w:r w:rsidR="00701C8E" w:rsidRPr="006061F9">
        <w:rPr>
          <w:rFonts w:ascii="Verdana" w:hAnsi="Verdana"/>
          <w:b/>
          <w:sz w:val="20"/>
          <w:szCs w:val="20"/>
          <w:lang w:eastAsia="ar-SA"/>
        </w:rPr>
        <w:t>.</w:t>
      </w:r>
      <w:r w:rsidR="00701C8E" w:rsidRPr="006061F9">
        <w:rPr>
          <w:rFonts w:ascii="Verdana" w:hAnsi="Verdana"/>
          <w:b/>
          <w:sz w:val="20"/>
          <w:szCs w:val="20"/>
          <w:lang w:eastAsia="ar-SA"/>
        </w:rPr>
        <w:tab/>
      </w:r>
      <w:r w:rsidR="00701C8E" w:rsidRPr="006061F9">
        <w:rPr>
          <w:rStyle w:val="tekstdokbold"/>
          <w:rFonts w:ascii="Verdana" w:hAnsi="Verdana" w:cs="Verdana"/>
          <w:sz w:val="20"/>
          <w:szCs w:val="20"/>
        </w:rPr>
        <w:t>ZABEZPIECZENIE NALEŻYTEGO WYKONANIA UMOWY</w:t>
      </w:r>
    </w:p>
    <w:p w:rsidR="008034A6" w:rsidRPr="006061F9" w:rsidRDefault="00F87461" w:rsidP="00BC3AAD">
      <w:pPr>
        <w:suppressAutoHyphens/>
        <w:spacing w:before="120"/>
        <w:ind w:left="709" w:hanging="709"/>
        <w:jc w:val="both"/>
        <w:rPr>
          <w:rFonts w:ascii="Verdana" w:hAnsi="Verdana"/>
          <w:sz w:val="20"/>
          <w:szCs w:val="20"/>
        </w:rPr>
      </w:pPr>
      <w:r w:rsidRPr="006061F9">
        <w:rPr>
          <w:rFonts w:ascii="Verdana" w:hAnsi="Verdana"/>
          <w:color w:val="000000"/>
          <w:spacing w:val="4"/>
          <w:sz w:val="20"/>
          <w:szCs w:val="20"/>
          <w:lang w:eastAsia="ar-SA"/>
        </w:rPr>
        <w:t>20</w:t>
      </w:r>
      <w:r w:rsidR="008034A6" w:rsidRPr="006061F9">
        <w:rPr>
          <w:rFonts w:ascii="Verdana" w:hAnsi="Verdana"/>
          <w:color w:val="000000"/>
          <w:spacing w:val="4"/>
          <w:sz w:val="20"/>
          <w:szCs w:val="20"/>
          <w:lang w:eastAsia="ar-SA"/>
        </w:rPr>
        <w:t>.1.</w:t>
      </w:r>
      <w:r w:rsidR="008034A6" w:rsidRPr="006061F9">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8F2FA1" w:rsidRPr="006061F9">
        <w:rPr>
          <w:rFonts w:ascii="Verdana" w:hAnsi="Verdana"/>
          <w:color w:val="000000"/>
          <w:spacing w:val="4"/>
          <w:sz w:val="20"/>
          <w:szCs w:val="20"/>
          <w:lang w:eastAsia="ar-SA"/>
        </w:rPr>
        <w:t>5</w:t>
      </w:r>
      <w:r w:rsidR="00907B1E" w:rsidRPr="006061F9">
        <w:rPr>
          <w:rFonts w:ascii="Verdana" w:hAnsi="Verdana"/>
          <w:color w:val="000000"/>
          <w:spacing w:val="4"/>
          <w:sz w:val="20"/>
          <w:szCs w:val="20"/>
          <w:lang w:eastAsia="ar-SA"/>
        </w:rPr>
        <w:t xml:space="preserve"> </w:t>
      </w:r>
      <w:r w:rsidR="008034A6" w:rsidRPr="006061F9">
        <w:rPr>
          <w:rFonts w:ascii="Verdana" w:hAnsi="Verdana"/>
          <w:color w:val="000000"/>
          <w:spacing w:val="4"/>
          <w:sz w:val="20"/>
          <w:szCs w:val="20"/>
          <w:lang w:eastAsia="ar-SA"/>
        </w:rPr>
        <w:t xml:space="preserve">% ceny brutto podanej w ofercie w jednej lub kilku formach </w:t>
      </w:r>
      <w:r w:rsidR="00BC3AAD" w:rsidRPr="006061F9">
        <w:rPr>
          <w:rFonts w:ascii="Verdana" w:hAnsi="Verdana"/>
          <w:color w:val="000000"/>
          <w:spacing w:val="4"/>
          <w:sz w:val="20"/>
          <w:szCs w:val="20"/>
          <w:lang w:eastAsia="ar-SA"/>
        </w:rPr>
        <w:t xml:space="preserve">określonych w art. 148 ustawy </w:t>
      </w:r>
      <w:proofErr w:type="spellStart"/>
      <w:r w:rsidR="00BC3AAD" w:rsidRPr="006061F9">
        <w:rPr>
          <w:rFonts w:ascii="Verdana" w:hAnsi="Verdana"/>
          <w:color w:val="000000"/>
          <w:spacing w:val="4"/>
          <w:sz w:val="20"/>
          <w:szCs w:val="20"/>
          <w:lang w:eastAsia="ar-SA"/>
        </w:rPr>
        <w:t>Pzp</w:t>
      </w:r>
      <w:proofErr w:type="spellEnd"/>
      <w:r w:rsidR="00BC3AAD" w:rsidRPr="006061F9">
        <w:rPr>
          <w:rFonts w:ascii="Verdana" w:hAnsi="Verdana"/>
          <w:color w:val="000000"/>
          <w:spacing w:val="4"/>
          <w:sz w:val="20"/>
          <w:szCs w:val="20"/>
          <w:lang w:eastAsia="ar-SA"/>
        </w:rPr>
        <w:t xml:space="preserve">. </w:t>
      </w:r>
    </w:p>
    <w:p w:rsidR="008034A6" w:rsidRPr="006061F9" w:rsidRDefault="00F87461" w:rsidP="00A84625">
      <w:pPr>
        <w:tabs>
          <w:tab w:val="left" w:pos="720"/>
        </w:tabs>
        <w:spacing w:before="120"/>
        <w:ind w:left="705" w:hanging="705"/>
        <w:jc w:val="both"/>
        <w:rPr>
          <w:rFonts w:ascii="Verdana" w:hAnsi="Verdana"/>
          <w:sz w:val="20"/>
          <w:szCs w:val="20"/>
        </w:rPr>
      </w:pPr>
      <w:r w:rsidRPr="006061F9">
        <w:rPr>
          <w:rFonts w:ascii="Verdana" w:hAnsi="Verdana"/>
          <w:sz w:val="20"/>
          <w:szCs w:val="20"/>
        </w:rPr>
        <w:t>20</w:t>
      </w:r>
      <w:r w:rsidR="00BC3AAD" w:rsidRPr="006061F9">
        <w:rPr>
          <w:rFonts w:ascii="Verdana" w:hAnsi="Verdana"/>
          <w:sz w:val="20"/>
          <w:szCs w:val="20"/>
        </w:rPr>
        <w:t>.2</w:t>
      </w:r>
      <w:r w:rsidR="00701C8E" w:rsidRPr="006061F9">
        <w:rPr>
          <w:rFonts w:ascii="Verdana" w:hAnsi="Verdana"/>
          <w:sz w:val="20"/>
          <w:szCs w:val="20"/>
        </w:rPr>
        <w:t>.</w:t>
      </w:r>
      <w:r w:rsidR="00701C8E" w:rsidRPr="006061F9">
        <w:rPr>
          <w:rFonts w:ascii="Verdana" w:hAnsi="Verdana"/>
          <w:sz w:val="20"/>
          <w:szCs w:val="20"/>
        </w:rPr>
        <w:tab/>
      </w:r>
      <w:r w:rsidR="008034A6" w:rsidRPr="006061F9">
        <w:rPr>
          <w:rFonts w:ascii="Verdana" w:hAnsi="Verdana"/>
          <w:sz w:val="20"/>
          <w:szCs w:val="20"/>
        </w:rPr>
        <w:t>Dokument gwarancji (bankowej lub ubezpieczeniowej) musi reprezentować nieodwołalną i bezwarunkową gwarancję płatną na pierwsze pisemne żądanie Zamawiającego</w:t>
      </w:r>
    </w:p>
    <w:p w:rsidR="008034A6" w:rsidRPr="006061F9" w:rsidRDefault="00F87461" w:rsidP="008034A6">
      <w:pPr>
        <w:tabs>
          <w:tab w:val="left" w:pos="709"/>
        </w:tabs>
        <w:spacing w:before="120"/>
        <w:ind w:left="705" w:hanging="705"/>
        <w:jc w:val="both"/>
        <w:rPr>
          <w:rFonts w:ascii="Verdana" w:hAnsi="Verdana"/>
          <w:sz w:val="20"/>
          <w:szCs w:val="20"/>
        </w:rPr>
      </w:pPr>
      <w:r w:rsidRPr="006061F9">
        <w:rPr>
          <w:rFonts w:ascii="Verdana" w:hAnsi="Verdana"/>
          <w:sz w:val="20"/>
          <w:szCs w:val="20"/>
        </w:rPr>
        <w:t>20</w:t>
      </w:r>
      <w:r w:rsidR="00BC3AAD" w:rsidRPr="006061F9">
        <w:rPr>
          <w:rFonts w:ascii="Verdana" w:hAnsi="Verdana"/>
          <w:sz w:val="20"/>
          <w:szCs w:val="20"/>
        </w:rPr>
        <w:t>.3</w:t>
      </w:r>
      <w:r w:rsidR="008034A6" w:rsidRPr="006061F9">
        <w:rPr>
          <w:rFonts w:ascii="Verdana" w:hAnsi="Verdana"/>
          <w:sz w:val="20"/>
          <w:szCs w:val="20"/>
        </w:rPr>
        <w:t>.</w:t>
      </w:r>
      <w:r w:rsidR="008034A6" w:rsidRPr="006061F9">
        <w:rPr>
          <w:rFonts w:ascii="Verdana" w:hAnsi="Verdana"/>
          <w:color w:val="FF0000"/>
          <w:sz w:val="20"/>
          <w:szCs w:val="20"/>
        </w:rPr>
        <w:tab/>
      </w:r>
      <w:r w:rsidR="008034A6" w:rsidRPr="006061F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680E75" w:rsidRPr="006061F9" w:rsidRDefault="00680E75" w:rsidP="00BE245A">
      <w:pPr>
        <w:spacing w:before="60"/>
        <w:ind w:left="567"/>
        <w:jc w:val="both"/>
        <w:rPr>
          <w:rFonts w:ascii="Verdana" w:hAnsi="Verdana" w:cs="Verdana"/>
          <w:sz w:val="20"/>
          <w:szCs w:val="20"/>
        </w:rPr>
      </w:pPr>
    </w:p>
    <w:p w:rsidR="00213FB2" w:rsidRPr="006061F9" w:rsidRDefault="00213FB2" w:rsidP="00213FB2">
      <w:pPr>
        <w:suppressAutoHyphens/>
        <w:ind w:left="709" w:right="-567" w:hanging="709"/>
        <w:rPr>
          <w:rFonts w:ascii="Verdana" w:hAnsi="Verdana"/>
          <w:b/>
          <w:sz w:val="20"/>
          <w:szCs w:val="20"/>
          <w:lang w:eastAsia="ar-SA"/>
        </w:rPr>
      </w:pPr>
      <w:r w:rsidRPr="006061F9">
        <w:rPr>
          <w:rFonts w:ascii="Verdana" w:hAnsi="Verdana"/>
          <w:b/>
          <w:sz w:val="20"/>
          <w:szCs w:val="20"/>
          <w:lang w:eastAsia="ar-SA"/>
        </w:rPr>
        <w:t>2</w:t>
      </w:r>
      <w:r w:rsidR="00A84625" w:rsidRPr="006061F9">
        <w:rPr>
          <w:rFonts w:ascii="Verdana" w:hAnsi="Verdana"/>
          <w:b/>
          <w:sz w:val="20"/>
          <w:szCs w:val="20"/>
          <w:lang w:eastAsia="ar-SA"/>
        </w:rPr>
        <w:t>1</w:t>
      </w:r>
      <w:r w:rsidRPr="006061F9">
        <w:rPr>
          <w:rFonts w:ascii="Verdana" w:hAnsi="Verdana"/>
          <w:b/>
          <w:sz w:val="20"/>
          <w:szCs w:val="20"/>
          <w:lang w:eastAsia="ar-SA"/>
        </w:rPr>
        <w:t>.</w:t>
      </w:r>
      <w:r w:rsidRPr="006061F9">
        <w:rPr>
          <w:rFonts w:ascii="Verdana" w:hAnsi="Verdana"/>
          <w:b/>
          <w:sz w:val="20"/>
          <w:szCs w:val="20"/>
          <w:lang w:eastAsia="ar-SA"/>
        </w:rPr>
        <w:tab/>
      </w:r>
      <w:r w:rsidRPr="006061F9">
        <w:rPr>
          <w:rFonts w:ascii="Verdana" w:hAnsi="Verdana" w:cs="Verdana"/>
          <w:b/>
          <w:bCs/>
          <w:spacing w:val="4"/>
          <w:sz w:val="20"/>
          <w:szCs w:val="20"/>
        </w:rPr>
        <w:t>POUCZENIE O ŚRODKACH OCHRONY PRAWNEJ</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spacing w:val="4"/>
          <w:sz w:val="20"/>
          <w:szCs w:val="20"/>
        </w:rPr>
        <w:t xml:space="preserve">21.1. </w:t>
      </w:r>
      <w:r w:rsidRPr="006061F9">
        <w:rPr>
          <w:rFonts w:ascii="Verdana" w:hAnsi="Verdana"/>
          <w:spacing w:val="4"/>
          <w:sz w:val="20"/>
          <w:szCs w:val="20"/>
        </w:rPr>
        <w:tab/>
      </w:r>
      <w:r w:rsidRPr="006061F9">
        <w:rPr>
          <w:rFonts w:ascii="Verdana" w:hAnsi="Verdana" w:cs="Arial"/>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6061F9">
        <w:rPr>
          <w:rFonts w:ascii="Verdana" w:hAnsi="Verdana" w:cs="Arial"/>
          <w:color w:val="000000"/>
          <w:sz w:val="20"/>
          <w:szCs w:val="20"/>
        </w:rPr>
        <w:t>Pzp</w:t>
      </w:r>
      <w:proofErr w:type="spellEnd"/>
      <w:r w:rsidRPr="006061F9">
        <w:rPr>
          <w:rFonts w:ascii="Verdana" w:hAnsi="Verdana" w:cs="Arial"/>
          <w:color w:val="000000"/>
          <w:sz w:val="20"/>
          <w:szCs w:val="20"/>
        </w:rPr>
        <w:t xml:space="preserve">, przysługują środki ochrony prawnej określone w Dziale VI ustawy </w:t>
      </w:r>
      <w:proofErr w:type="spellStart"/>
      <w:r w:rsidRPr="006061F9">
        <w:rPr>
          <w:rFonts w:ascii="Verdana" w:hAnsi="Verdana" w:cs="Arial"/>
          <w:color w:val="000000"/>
          <w:sz w:val="20"/>
          <w:szCs w:val="20"/>
        </w:rPr>
        <w:t>Pzp</w:t>
      </w:r>
      <w:proofErr w:type="spellEnd"/>
      <w:r w:rsidRPr="006061F9">
        <w:rPr>
          <w:rFonts w:ascii="Verdana" w:hAnsi="Verdana" w:cs="Arial"/>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6061F9">
        <w:rPr>
          <w:rFonts w:ascii="Verdana" w:hAnsi="Verdana" w:cs="Arial"/>
          <w:color w:val="000000"/>
          <w:sz w:val="20"/>
          <w:szCs w:val="20"/>
        </w:rPr>
        <w:t>Pzp</w:t>
      </w:r>
      <w:proofErr w:type="spellEnd"/>
      <w:r w:rsidRPr="006061F9">
        <w:rPr>
          <w:rFonts w:ascii="Verdana" w:hAnsi="Verdana" w:cs="Arial"/>
          <w:color w:val="000000"/>
          <w:sz w:val="20"/>
          <w:szCs w:val="20"/>
        </w:rPr>
        <w:t>.</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21.2.</w:t>
      </w:r>
      <w:r w:rsidRPr="006061F9">
        <w:rPr>
          <w:rFonts w:ascii="Verdana" w:hAnsi="Verdana" w:cs="Arial"/>
          <w:color w:val="000000"/>
          <w:sz w:val="20"/>
          <w:szCs w:val="20"/>
        </w:rPr>
        <w:tab/>
        <w:t xml:space="preserve">Odwołanie przysługuje wyłącznie od niezgodnej z przepisami ustawy </w:t>
      </w:r>
      <w:proofErr w:type="spellStart"/>
      <w:r w:rsidRPr="006061F9">
        <w:rPr>
          <w:rFonts w:ascii="Verdana" w:hAnsi="Verdana" w:cs="Arial"/>
          <w:color w:val="000000"/>
          <w:sz w:val="20"/>
          <w:szCs w:val="20"/>
        </w:rPr>
        <w:t>Pzp</w:t>
      </w:r>
      <w:proofErr w:type="spellEnd"/>
      <w:r w:rsidRPr="006061F9">
        <w:rPr>
          <w:rFonts w:ascii="Verdana" w:hAnsi="Verdana" w:cs="Arial"/>
          <w:color w:val="000000"/>
          <w:sz w:val="20"/>
          <w:szCs w:val="20"/>
        </w:rPr>
        <w:t xml:space="preserve"> czynności Zamawiającego podjętej w postępowaniu o udzielenie zamówienia lub zaniechania czynności, do której Zamawiający jest zobowiązany na podstawie ustawy </w:t>
      </w:r>
      <w:proofErr w:type="spellStart"/>
      <w:r w:rsidRPr="006061F9">
        <w:rPr>
          <w:rFonts w:ascii="Verdana" w:hAnsi="Verdana" w:cs="Arial"/>
          <w:color w:val="000000"/>
          <w:sz w:val="20"/>
          <w:szCs w:val="20"/>
        </w:rPr>
        <w:t>Pzp</w:t>
      </w:r>
      <w:proofErr w:type="spellEnd"/>
      <w:r w:rsidRPr="006061F9">
        <w:rPr>
          <w:rFonts w:ascii="Verdana" w:hAnsi="Verdana" w:cs="Arial"/>
          <w:color w:val="000000"/>
          <w:sz w:val="20"/>
          <w:szCs w:val="20"/>
        </w:rPr>
        <w:t xml:space="preserve">, </w:t>
      </w:r>
      <w:r w:rsidRPr="006061F9">
        <w:rPr>
          <w:rFonts w:ascii="Verdana" w:hAnsi="Verdana" w:cs="Arial"/>
          <w:sz w:val="20"/>
          <w:szCs w:val="20"/>
        </w:rPr>
        <w:t>wobec czynności:</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 xml:space="preserve">21.2.1. </w:t>
      </w:r>
      <w:r w:rsidRPr="006061F9">
        <w:rPr>
          <w:rFonts w:ascii="Verdana" w:hAnsi="Verdana" w:cs="Arial"/>
          <w:sz w:val="20"/>
          <w:szCs w:val="20"/>
        </w:rPr>
        <w:t>określenia warunków udziału w postępowaniu;</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w:t>
      </w:r>
      <w:r w:rsidRPr="006061F9">
        <w:rPr>
          <w:rFonts w:ascii="Verdana" w:hAnsi="Verdana" w:cs="Arial"/>
          <w:sz w:val="20"/>
          <w:szCs w:val="20"/>
        </w:rPr>
        <w:t>2.2. wykluczenia odwołującego z postępowania o udzielenie zamówienia;</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w:t>
      </w:r>
      <w:r w:rsidRPr="006061F9">
        <w:rPr>
          <w:rFonts w:ascii="Verdana" w:hAnsi="Verdana" w:cs="Arial"/>
          <w:sz w:val="20"/>
          <w:szCs w:val="20"/>
        </w:rPr>
        <w:t>2.3. odrzucenia oferty odwołującego;</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w:t>
      </w:r>
      <w:r w:rsidRPr="006061F9">
        <w:rPr>
          <w:rFonts w:ascii="Verdana" w:hAnsi="Verdana" w:cs="Arial"/>
          <w:sz w:val="20"/>
          <w:szCs w:val="20"/>
        </w:rPr>
        <w:t>2.4. opisu przedmiotu zamówienia;</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w:t>
      </w:r>
      <w:r w:rsidRPr="006061F9">
        <w:rPr>
          <w:rFonts w:ascii="Verdana" w:hAnsi="Verdana" w:cs="Arial"/>
          <w:sz w:val="20"/>
          <w:szCs w:val="20"/>
        </w:rPr>
        <w:t>2.5. wyboru najkorzystniejszej oferty.</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21.3.</w:t>
      </w:r>
      <w:r w:rsidRPr="006061F9">
        <w:rPr>
          <w:rFonts w:ascii="Verdana" w:hAnsi="Verdana" w:cs="Arial"/>
          <w:color w:val="000000"/>
          <w:sz w:val="20"/>
          <w:szCs w:val="20"/>
        </w:rPr>
        <w:tab/>
        <w:t xml:space="preserve">Odwołanie powinno wskazywać czynność lub zaniechanie czynności Zamawiającego, której zarzuca się niezgodność z przepisami ustawy </w:t>
      </w:r>
      <w:proofErr w:type="spellStart"/>
      <w:r w:rsidRPr="006061F9">
        <w:rPr>
          <w:rFonts w:ascii="Verdana" w:hAnsi="Verdana" w:cs="Arial"/>
          <w:color w:val="000000"/>
          <w:sz w:val="20"/>
          <w:szCs w:val="20"/>
        </w:rPr>
        <w:t>Pzp</w:t>
      </w:r>
      <w:proofErr w:type="spellEnd"/>
      <w:r w:rsidRPr="006061F9">
        <w:rPr>
          <w:rFonts w:ascii="Verdana" w:hAnsi="Verdana" w:cs="Arial"/>
          <w:color w:val="000000"/>
          <w:sz w:val="20"/>
          <w:szCs w:val="20"/>
        </w:rPr>
        <w:t>, zawierać zwięzłe przedstawienie zarzutów, określać żądanie oraz wskazywać okoliczności faktyczne i prawne uzasadniające wniesienie odwołania.</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21.4.</w:t>
      </w:r>
      <w:r w:rsidRPr="006061F9">
        <w:rPr>
          <w:rFonts w:ascii="Verdana" w:hAnsi="Verdana" w:cs="Arial"/>
          <w:color w:val="000000"/>
          <w:sz w:val="20"/>
          <w:szCs w:val="20"/>
        </w:rPr>
        <w:tab/>
        <w:t>Odwołanie wnosi się do Prezesa Krajowej Izby Odwoławczej w formie pisemnej albo elektronicznej podpisane bezpiecznym podpisem elektronicznym weryfikowanym przy pomocy ważnego kwalifikowanego certyfikatu lub równoważnego środka, spełniającego wymagania dla tego rodzaju podpisu.</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lastRenderedPageBreak/>
        <w:t>21.5.</w:t>
      </w:r>
      <w:r w:rsidRPr="006061F9">
        <w:rPr>
          <w:rFonts w:ascii="Verdana" w:hAnsi="Verdana" w:cs="Arial"/>
          <w:color w:val="000000"/>
          <w:sz w:val="20"/>
          <w:szCs w:val="20"/>
        </w:rPr>
        <w:tab/>
        <w:t xml:space="preserve">Odwołujący </w:t>
      </w:r>
      <w:r w:rsidRPr="006061F9">
        <w:rPr>
          <w:rFonts w:ascii="Verdana" w:hAnsi="Verdana" w:cs="Arial"/>
          <w:sz w:val="20"/>
          <w:szCs w:val="20"/>
        </w:rPr>
        <w:t>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21.6.</w:t>
      </w:r>
      <w:r w:rsidRPr="006061F9">
        <w:rPr>
          <w:rFonts w:ascii="Verdana" w:hAnsi="Verdana" w:cs="Arial"/>
          <w:color w:val="000000"/>
          <w:sz w:val="20"/>
          <w:szCs w:val="20"/>
        </w:rPr>
        <w:tab/>
        <w:t>Terminy wniesienia odwołania:</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 xml:space="preserve">21.6.1. Odwołanie wnosi się w terminie 5 dni od dnia przesłania informacji o czynności Zamawiającego stanowiącej podstawę jego wniesienia – jeżeli zostały przesłane w sposób określony w art. 180 ust. 5 zdanie drugie ustawy </w:t>
      </w:r>
      <w:proofErr w:type="spellStart"/>
      <w:r w:rsidRPr="006061F9">
        <w:rPr>
          <w:rFonts w:ascii="Verdana" w:hAnsi="Verdana" w:cs="Arial"/>
          <w:color w:val="000000"/>
          <w:sz w:val="20"/>
          <w:szCs w:val="20"/>
        </w:rPr>
        <w:t>Pzp</w:t>
      </w:r>
      <w:proofErr w:type="spellEnd"/>
      <w:r w:rsidRPr="006061F9">
        <w:rPr>
          <w:rFonts w:ascii="Verdana" w:hAnsi="Verdana" w:cs="Arial"/>
          <w:color w:val="000000"/>
          <w:sz w:val="20"/>
          <w:szCs w:val="20"/>
        </w:rPr>
        <w:t xml:space="preserve"> albo w terminie 10 dni - jeżeli zostały przesłane w inny sposób.</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6061F9" w:rsidRDefault="002D6712" w:rsidP="002D6712">
      <w:pPr>
        <w:widowControl w:val="0"/>
        <w:suppressAutoHyphens/>
        <w:spacing w:line="243" w:lineRule="atLeast"/>
        <w:ind w:left="709" w:hanging="709"/>
        <w:jc w:val="both"/>
        <w:rPr>
          <w:rFonts w:ascii="Verdana" w:hAnsi="Verdana" w:cs="Arial"/>
          <w:color w:val="000000"/>
          <w:sz w:val="20"/>
          <w:szCs w:val="20"/>
        </w:rPr>
      </w:pPr>
      <w:r w:rsidRPr="006061F9">
        <w:rPr>
          <w:rFonts w:ascii="Verdana" w:hAnsi="Verdana" w:cs="Arial"/>
          <w:color w:val="000000"/>
          <w:sz w:val="20"/>
          <w:szCs w:val="20"/>
        </w:rPr>
        <w:t>21.6.4. Jeżeli Zamawiający nie przesłał Wykonawcy zawiadomienia o wyborze oferty najkorzystniejszej odwołanie wnosi się nie później niż w terminie:</w:t>
      </w:r>
    </w:p>
    <w:p w:rsidR="002D6712" w:rsidRPr="006061F9" w:rsidRDefault="002D6712" w:rsidP="00E606DB">
      <w:pPr>
        <w:widowControl w:val="0"/>
        <w:numPr>
          <w:ilvl w:val="2"/>
          <w:numId w:val="9"/>
        </w:numPr>
        <w:tabs>
          <w:tab w:val="clear" w:pos="1425"/>
        </w:tabs>
        <w:suppressAutoHyphens/>
        <w:spacing w:line="243" w:lineRule="atLeast"/>
        <w:ind w:left="1134"/>
        <w:jc w:val="both"/>
        <w:rPr>
          <w:rFonts w:ascii="Verdana" w:hAnsi="Verdana" w:cs="Arial"/>
          <w:color w:val="000000"/>
          <w:sz w:val="20"/>
          <w:szCs w:val="20"/>
        </w:rPr>
      </w:pPr>
      <w:r w:rsidRPr="006061F9">
        <w:rPr>
          <w:rFonts w:ascii="Verdana" w:hAnsi="Verdana" w:cs="Arial"/>
          <w:color w:val="000000"/>
          <w:sz w:val="20"/>
          <w:szCs w:val="20"/>
        </w:rPr>
        <w:t>15 dni od dnia zamieszczenia w Biuletynie Zamówień Publicznych ogłoszenia o udzieleniu zamówienia;</w:t>
      </w:r>
    </w:p>
    <w:p w:rsidR="002D6712" w:rsidRPr="006061F9" w:rsidRDefault="002D6712" w:rsidP="00E606DB">
      <w:pPr>
        <w:widowControl w:val="0"/>
        <w:numPr>
          <w:ilvl w:val="2"/>
          <w:numId w:val="9"/>
        </w:numPr>
        <w:tabs>
          <w:tab w:val="clear" w:pos="1425"/>
        </w:tabs>
        <w:suppressAutoHyphens/>
        <w:spacing w:line="243" w:lineRule="atLeast"/>
        <w:ind w:left="1134"/>
        <w:jc w:val="both"/>
        <w:rPr>
          <w:rFonts w:ascii="Verdana" w:hAnsi="Verdana" w:cs="Arial"/>
          <w:color w:val="000000"/>
          <w:sz w:val="20"/>
          <w:szCs w:val="20"/>
        </w:rPr>
      </w:pPr>
      <w:r w:rsidRPr="006061F9">
        <w:rPr>
          <w:rFonts w:ascii="Verdana" w:hAnsi="Verdana" w:cs="Arial"/>
          <w:color w:val="000000"/>
          <w:sz w:val="20"/>
          <w:szCs w:val="20"/>
        </w:rPr>
        <w:t>1 miesiąca od dnia zawarcia umowy, jeżeli Zamawiający nie zamieścił w Biuletynie Zamówień Publicznych ogłoszenia o udzieleniu zamówienia.</w:t>
      </w:r>
    </w:p>
    <w:p w:rsidR="002D6712" w:rsidRPr="006061F9" w:rsidRDefault="002D6712" w:rsidP="002D6712">
      <w:pPr>
        <w:widowControl w:val="0"/>
        <w:suppressAutoHyphens/>
        <w:spacing w:line="243" w:lineRule="atLeast"/>
        <w:ind w:left="709" w:hanging="709"/>
        <w:jc w:val="both"/>
        <w:rPr>
          <w:rFonts w:ascii="Verdana" w:hAnsi="Verdana"/>
          <w:spacing w:val="4"/>
          <w:sz w:val="20"/>
          <w:szCs w:val="20"/>
        </w:rPr>
      </w:pPr>
      <w:r w:rsidRPr="006061F9">
        <w:rPr>
          <w:rFonts w:ascii="Verdana" w:hAnsi="Verdana" w:cs="Arial"/>
          <w:color w:val="000000"/>
          <w:sz w:val="20"/>
          <w:szCs w:val="20"/>
        </w:rPr>
        <w:t>21.7.</w:t>
      </w:r>
      <w:r w:rsidRPr="006061F9">
        <w:rPr>
          <w:rFonts w:ascii="Verdana" w:hAnsi="Verdana" w:cs="Arial"/>
          <w:color w:val="000000"/>
          <w:sz w:val="20"/>
          <w:szCs w:val="20"/>
        </w:rPr>
        <w:tab/>
        <w:t xml:space="preserve">Szczegółowe zasady postępowania po wniesieniu odwołania, określają stosowne przepisy Działu VI ustawy </w:t>
      </w:r>
      <w:proofErr w:type="spellStart"/>
      <w:r w:rsidRPr="006061F9">
        <w:rPr>
          <w:rFonts w:ascii="Verdana" w:hAnsi="Verdana" w:cs="Arial"/>
          <w:color w:val="000000"/>
          <w:sz w:val="20"/>
          <w:szCs w:val="20"/>
        </w:rPr>
        <w:t>Pzp</w:t>
      </w:r>
      <w:proofErr w:type="spellEnd"/>
      <w:r w:rsidRPr="006061F9">
        <w:rPr>
          <w:rFonts w:ascii="Verdana" w:hAnsi="Verdana" w:cs="Arial"/>
          <w:color w:val="000000"/>
          <w:sz w:val="20"/>
          <w:szCs w:val="20"/>
        </w:rPr>
        <w:t>.</w:t>
      </w:r>
    </w:p>
    <w:p w:rsidR="002D6712" w:rsidRPr="006061F9" w:rsidRDefault="002D6712" w:rsidP="002D6712">
      <w:pPr>
        <w:widowControl w:val="0"/>
        <w:suppressAutoHyphens/>
        <w:spacing w:line="243" w:lineRule="atLeast"/>
        <w:ind w:left="709" w:hanging="709"/>
        <w:jc w:val="both"/>
        <w:rPr>
          <w:rFonts w:ascii="Verdana" w:hAnsi="Verdana"/>
          <w:spacing w:val="4"/>
          <w:sz w:val="20"/>
          <w:szCs w:val="20"/>
        </w:rPr>
      </w:pPr>
      <w:r w:rsidRPr="006061F9">
        <w:rPr>
          <w:rFonts w:ascii="Verdana" w:hAnsi="Verdana"/>
          <w:spacing w:val="4"/>
          <w:sz w:val="20"/>
          <w:szCs w:val="20"/>
        </w:rPr>
        <w:t>21.8.</w:t>
      </w:r>
      <w:r w:rsidRPr="006061F9">
        <w:rPr>
          <w:rFonts w:ascii="Verdana" w:hAnsi="Verdana"/>
          <w:spacing w:val="4"/>
          <w:sz w:val="20"/>
          <w:szCs w:val="20"/>
        </w:rPr>
        <w:tab/>
        <w:t>Na orzeczenie Krajowej Izby Odwoławczej, stronom oraz uczestnikom postępowania odwoławczego przysługuje skarga do sądu.</w:t>
      </w:r>
    </w:p>
    <w:p w:rsidR="002D6712" w:rsidRPr="006061F9" w:rsidRDefault="002D6712" w:rsidP="002D6712">
      <w:pPr>
        <w:spacing w:before="120"/>
        <w:ind w:left="720" w:hanging="720"/>
        <w:jc w:val="both"/>
        <w:rPr>
          <w:rFonts w:ascii="Verdana" w:hAnsi="Verdana"/>
          <w:spacing w:val="4"/>
          <w:sz w:val="20"/>
          <w:szCs w:val="20"/>
        </w:rPr>
      </w:pPr>
      <w:r w:rsidRPr="006061F9">
        <w:rPr>
          <w:rFonts w:ascii="Verdana" w:hAnsi="Verdana"/>
          <w:spacing w:val="4"/>
          <w:sz w:val="20"/>
          <w:szCs w:val="20"/>
        </w:rPr>
        <w:t>21.9.</w:t>
      </w:r>
      <w:r w:rsidRPr="006061F9">
        <w:rPr>
          <w:rFonts w:ascii="Verdana" w:hAnsi="Verdana"/>
          <w:spacing w:val="4"/>
          <w:sz w:val="20"/>
          <w:szCs w:val="20"/>
        </w:rPr>
        <w:tab/>
        <w:t xml:space="preserve">Skargę wnosi się do sądu okręgowego właściwego dla siedziby Zamawiającego, </w:t>
      </w:r>
      <w:r w:rsidRPr="006061F9">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2D6712" w:rsidRPr="006061F9" w:rsidRDefault="002D6712" w:rsidP="002D6712">
      <w:pPr>
        <w:ind w:left="705" w:hanging="705"/>
        <w:jc w:val="both"/>
        <w:rPr>
          <w:rFonts w:ascii="Verdana" w:hAnsi="Verdana" w:cs="Verdana"/>
          <w:sz w:val="20"/>
          <w:szCs w:val="20"/>
        </w:rPr>
      </w:pPr>
    </w:p>
    <w:p w:rsidR="002D6712" w:rsidRPr="006061F9" w:rsidRDefault="002D6712" w:rsidP="002D6712">
      <w:pPr>
        <w:ind w:left="705" w:hanging="705"/>
        <w:jc w:val="both"/>
        <w:rPr>
          <w:rFonts w:ascii="Verdana" w:hAnsi="Verdana" w:cs="Verdana"/>
          <w:sz w:val="20"/>
          <w:szCs w:val="20"/>
        </w:rPr>
      </w:pPr>
    </w:p>
    <w:p w:rsidR="002D6712" w:rsidRPr="006061F9" w:rsidRDefault="002D6712" w:rsidP="002D6712">
      <w:pPr>
        <w:pStyle w:val="Tekstpodstawowy"/>
        <w:spacing w:before="120"/>
        <w:ind w:left="567"/>
        <w:jc w:val="both"/>
        <w:rPr>
          <w:rFonts w:ascii="Verdana" w:hAnsi="Verdana" w:cs="Verdana"/>
          <w:sz w:val="20"/>
          <w:szCs w:val="20"/>
        </w:rPr>
      </w:pPr>
    </w:p>
    <w:p w:rsidR="00BE245A" w:rsidRPr="006061F9" w:rsidRDefault="00BE245A" w:rsidP="00781248">
      <w:pPr>
        <w:pStyle w:val="Tekstpodstawowy"/>
        <w:spacing w:before="120"/>
        <w:ind w:left="567"/>
        <w:jc w:val="both"/>
        <w:rPr>
          <w:rFonts w:ascii="Verdana" w:hAnsi="Verdana" w:cs="Verdana"/>
          <w:sz w:val="20"/>
          <w:szCs w:val="20"/>
        </w:rPr>
      </w:pPr>
    </w:p>
    <w:p w:rsidR="00BE245A" w:rsidRPr="006061F9" w:rsidRDefault="00BE245A" w:rsidP="00BE245A">
      <w:pPr>
        <w:pStyle w:val="Tekstpodstawowy"/>
        <w:spacing w:before="120"/>
        <w:ind w:left="567"/>
        <w:jc w:val="both"/>
        <w:rPr>
          <w:rFonts w:ascii="Verdana" w:hAnsi="Verdana" w:cs="Verdana"/>
          <w:sz w:val="20"/>
          <w:szCs w:val="20"/>
        </w:rPr>
      </w:pPr>
    </w:p>
    <w:p w:rsidR="00BE245A" w:rsidRPr="006061F9" w:rsidRDefault="00BE245A" w:rsidP="00BE245A">
      <w:pPr>
        <w:pStyle w:val="Tekstpodstawowy"/>
        <w:spacing w:before="120"/>
        <w:ind w:left="567"/>
        <w:jc w:val="both"/>
        <w:rPr>
          <w:rFonts w:ascii="Verdana" w:hAnsi="Verdana" w:cs="Verdana"/>
          <w:sz w:val="20"/>
          <w:szCs w:val="20"/>
        </w:rPr>
      </w:pPr>
    </w:p>
    <w:p w:rsidR="00BE245A" w:rsidRPr="006061F9" w:rsidRDefault="00BE245A" w:rsidP="00BE245A">
      <w:pPr>
        <w:ind w:left="720" w:hanging="720"/>
        <w:rPr>
          <w:rFonts w:ascii="Verdana" w:hAnsi="Verdana" w:cs="Verdana"/>
          <w:sz w:val="20"/>
          <w:szCs w:val="20"/>
        </w:rPr>
      </w:pPr>
      <w:r w:rsidRPr="006061F9">
        <w:rPr>
          <w:rFonts w:ascii="Verdana" w:hAnsi="Verdana"/>
        </w:rPr>
        <w:br w:type="page"/>
      </w:r>
    </w:p>
    <w:p w:rsidR="00BE245A" w:rsidRPr="006061F9" w:rsidRDefault="00BE245A" w:rsidP="00BE245A">
      <w:pPr>
        <w:pStyle w:val="Nagwek6"/>
        <w:spacing w:before="0"/>
        <w:rPr>
          <w:rFonts w:ascii="Verdana" w:hAnsi="Verdana" w:cs="Verdana"/>
          <w:sz w:val="20"/>
          <w:szCs w:val="20"/>
        </w:rPr>
      </w:pPr>
    </w:p>
    <w:p w:rsidR="00BE245A" w:rsidRPr="006061F9" w:rsidRDefault="00BE245A" w:rsidP="00BE245A">
      <w:pPr>
        <w:pStyle w:val="Nagwek6"/>
        <w:spacing w:before="0"/>
        <w:rPr>
          <w:rFonts w:ascii="Verdana" w:hAnsi="Verdana" w:cs="Verdana"/>
          <w:sz w:val="20"/>
          <w:szCs w:val="20"/>
        </w:rPr>
      </w:pPr>
    </w:p>
    <w:p w:rsidR="00BE245A" w:rsidRPr="006061F9" w:rsidRDefault="00BE245A" w:rsidP="00BE245A">
      <w:pPr>
        <w:pStyle w:val="Nagwek6"/>
        <w:spacing w:before="0"/>
        <w:rPr>
          <w:rFonts w:ascii="Verdana" w:hAnsi="Verdana" w:cs="Verdana"/>
          <w:sz w:val="20"/>
          <w:szCs w:val="20"/>
        </w:rPr>
      </w:pPr>
    </w:p>
    <w:p w:rsidR="00304DA7" w:rsidRPr="006061F9" w:rsidRDefault="00304DA7" w:rsidP="00781248">
      <w:pPr>
        <w:rPr>
          <w:rFonts w:ascii="Verdana" w:hAnsi="Verdana"/>
        </w:rPr>
      </w:pPr>
    </w:p>
    <w:p w:rsidR="00304DA7" w:rsidRPr="006061F9" w:rsidRDefault="00304DA7" w:rsidP="00781248">
      <w:pPr>
        <w:rPr>
          <w:rFonts w:ascii="Verdana" w:hAnsi="Verdana"/>
        </w:rPr>
      </w:pPr>
    </w:p>
    <w:p w:rsidR="00304DA7" w:rsidRPr="006061F9" w:rsidRDefault="00304DA7" w:rsidP="00781248">
      <w:pPr>
        <w:rPr>
          <w:rFonts w:ascii="Verdana" w:hAnsi="Verdana"/>
        </w:rPr>
      </w:pPr>
    </w:p>
    <w:p w:rsidR="00304DA7" w:rsidRPr="006061F9" w:rsidRDefault="00304DA7" w:rsidP="00781248">
      <w:pPr>
        <w:rPr>
          <w:rFonts w:ascii="Verdana" w:hAnsi="Verdana"/>
        </w:rPr>
      </w:pPr>
    </w:p>
    <w:p w:rsidR="00304DA7" w:rsidRPr="006061F9" w:rsidRDefault="00304DA7" w:rsidP="00781248">
      <w:pPr>
        <w:rPr>
          <w:rFonts w:ascii="Verdana" w:hAnsi="Verdana"/>
        </w:rPr>
      </w:pPr>
    </w:p>
    <w:p w:rsidR="00304DA7" w:rsidRPr="006061F9" w:rsidRDefault="00304DA7" w:rsidP="00781248">
      <w:pPr>
        <w:rPr>
          <w:rFonts w:ascii="Verdana" w:hAnsi="Verdana"/>
        </w:rPr>
      </w:pPr>
    </w:p>
    <w:p w:rsidR="00304DA7" w:rsidRPr="006061F9" w:rsidRDefault="00304DA7" w:rsidP="00781248">
      <w:pPr>
        <w:rPr>
          <w:rFonts w:ascii="Verdana" w:hAnsi="Verdana"/>
        </w:rPr>
      </w:pPr>
    </w:p>
    <w:p w:rsidR="00BE245A" w:rsidRPr="006061F9" w:rsidRDefault="00BE245A" w:rsidP="00BE245A">
      <w:pPr>
        <w:pStyle w:val="Nagwek6"/>
        <w:spacing w:before="0"/>
        <w:rPr>
          <w:rFonts w:ascii="Verdana" w:hAnsi="Verdana" w:cs="Verdana"/>
          <w:sz w:val="20"/>
          <w:szCs w:val="20"/>
        </w:rPr>
      </w:pPr>
    </w:p>
    <w:p w:rsidR="0069001B" w:rsidRPr="006061F9" w:rsidRDefault="0069001B" w:rsidP="0069001B">
      <w:pPr>
        <w:pStyle w:val="Nagwek6"/>
        <w:spacing w:before="0"/>
        <w:rPr>
          <w:rFonts w:ascii="Verdana" w:hAnsi="Verdana" w:cs="Verdana"/>
          <w:sz w:val="20"/>
          <w:szCs w:val="20"/>
        </w:rPr>
      </w:pPr>
      <w:r w:rsidRPr="006061F9">
        <w:rPr>
          <w:rFonts w:ascii="Verdana" w:hAnsi="Verdana" w:cs="Verdana"/>
          <w:sz w:val="20"/>
          <w:szCs w:val="20"/>
        </w:rPr>
        <w:t>Rozdział 2</w:t>
      </w:r>
    </w:p>
    <w:p w:rsidR="0069001B" w:rsidRPr="006061F9" w:rsidRDefault="0069001B" w:rsidP="0069001B">
      <w:pPr>
        <w:jc w:val="center"/>
        <w:outlineLvl w:val="0"/>
        <w:rPr>
          <w:rFonts w:ascii="Verdana" w:hAnsi="Verdana" w:cs="Verdana"/>
          <w:b/>
          <w:bCs/>
          <w:sz w:val="20"/>
          <w:szCs w:val="20"/>
        </w:rPr>
      </w:pPr>
    </w:p>
    <w:p w:rsidR="0069001B" w:rsidRPr="006061F9" w:rsidRDefault="0069001B" w:rsidP="0069001B">
      <w:pPr>
        <w:jc w:val="center"/>
        <w:outlineLvl w:val="0"/>
        <w:rPr>
          <w:rFonts w:ascii="Verdana" w:hAnsi="Verdana" w:cs="Verdana"/>
          <w:b/>
          <w:bCs/>
          <w:sz w:val="20"/>
          <w:szCs w:val="20"/>
        </w:rPr>
      </w:pPr>
      <w:r w:rsidRPr="006061F9">
        <w:rPr>
          <w:rFonts w:ascii="Verdana" w:hAnsi="Verdana" w:cs="Verdana"/>
          <w:b/>
          <w:bCs/>
          <w:sz w:val="20"/>
          <w:szCs w:val="20"/>
        </w:rPr>
        <w:t>Formularz Oferty</w:t>
      </w:r>
    </w:p>
    <w:p w:rsidR="0069001B" w:rsidRPr="006061F9" w:rsidRDefault="0069001B" w:rsidP="0069001B">
      <w:pPr>
        <w:jc w:val="center"/>
        <w:outlineLvl w:val="0"/>
        <w:rPr>
          <w:rFonts w:ascii="Verdana" w:hAnsi="Verdana" w:cs="Verdana"/>
          <w:b/>
          <w:bCs/>
          <w:sz w:val="20"/>
          <w:szCs w:val="20"/>
        </w:rPr>
      </w:pPr>
    </w:p>
    <w:p w:rsidR="0069001B" w:rsidRPr="006061F9" w:rsidRDefault="0069001B" w:rsidP="0069001B">
      <w:pPr>
        <w:jc w:val="center"/>
        <w:outlineLvl w:val="0"/>
        <w:rPr>
          <w:rFonts w:ascii="Verdana" w:hAnsi="Verdana" w:cs="Verdana"/>
          <w:b/>
          <w:bCs/>
          <w:sz w:val="20"/>
          <w:szCs w:val="20"/>
        </w:rPr>
      </w:pPr>
      <w:r w:rsidRPr="006061F9">
        <w:rPr>
          <w:rFonts w:ascii="Verdana" w:hAnsi="Verdana" w:cs="Verdana"/>
          <w:b/>
          <w:bCs/>
          <w:sz w:val="20"/>
          <w:szCs w:val="20"/>
        </w:rPr>
        <w:t>i Formularze załączników do Oferty</w:t>
      </w:r>
    </w:p>
    <w:p w:rsidR="0069001B" w:rsidRPr="006061F9" w:rsidRDefault="0069001B" w:rsidP="0069001B">
      <w:pPr>
        <w:pStyle w:val="Zwykytekst"/>
        <w:spacing w:before="120"/>
        <w:jc w:val="both"/>
        <w:rPr>
          <w:rFonts w:ascii="Verdana" w:hAnsi="Verdana" w:cs="Verdana"/>
        </w:rPr>
      </w:pPr>
      <w:r w:rsidRPr="006061F9">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69001B" w:rsidRPr="006061F9" w:rsidTr="00802537">
        <w:trPr>
          <w:trHeight w:val="1100"/>
        </w:trPr>
        <w:tc>
          <w:tcPr>
            <w:tcW w:w="3119" w:type="dxa"/>
            <w:tcBorders>
              <w:top w:val="nil"/>
              <w:left w:val="nil"/>
              <w:bottom w:val="nil"/>
              <w:right w:val="nil"/>
            </w:tcBorders>
            <w:vAlign w:val="bottom"/>
          </w:tcPr>
          <w:p w:rsidR="0069001B" w:rsidRPr="006061F9" w:rsidRDefault="0069001B" w:rsidP="00802537">
            <w:pPr>
              <w:jc w:val="center"/>
              <w:rPr>
                <w:rFonts w:ascii="Verdana" w:hAnsi="Verdana" w:cs="Verdana"/>
                <w:i/>
                <w:iCs/>
                <w:sz w:val="14"/>
                <w:szCs w:val="14"/>
              </w:rPr>
            </w:pPr>
            <w:r w:rsidRPr="006061F9">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69001B" w:rsidRPr="006061F9" w:rsidRDefault="0069001B" w:rsidP="00802537">
            <w:pPr>
              <w:pStyle w:val="Nagwek6"/>
              <w:spacing w:before="0"/>
              <w:rPr>
                <w:rFonts w:ascii="Verdana" w:hAnsi="Verdana" w:cs="Verdana"/>
                <w:spacing w:val="30"/>
                <w:sz w:val="20"/>
                <w:szCs w:val="20"/>
              </w:rPr>
            </w:pPr>
            <w:r w:rsidRPr="006061F9">
              <w:rPr>
                <w:rFonts w:ascii="Verdana" w:hAnsi="Verdana" w:cs="Verdana"/>
                <w:spacing w:val="30"/>
                <w:sz w:val="20"/>
                <w:szCs w:val="20"/>
              </w:rPr>
              <w:t>OFERTA</w:t>
            </w:r>
          </w:p>
        </w:tc>
      </w:tr>
    </w:tbl>
    <w:p w:rsidR="0069001B" w:rsidRPr="006061F9" w:rsidRDefault="0069001B" w:rsidP="0069001B">
      <w:pPr>
        <w:pStyle w:val="Zwykytekst"/>
        <w:tabs>
          <w:tab w:val="left" w:leader="dot" w:pos="9360"/>
        </w:tabs>
        <w:spacing w:before="120"/>
        <w:ind w:left="5580" w:right="23"/>
        <w:rPr>
          <w:rFonts w:ascii="Verdana" w:hAnsi="Verdana" w:cs="Verdana"/>
          <w:b/>
          <w:bCs/>
          <w:sz w:val="18"/>
          <w:szCs w:val="18"/>
        </w:rPr>
      </w:pPr>
    </w:p>
    <w:p w:rsidR="0069001B" w:rsidRPr="006061F9" w:rsidRDefault="0069001B" w:rsidP="0069001B">
      <w:pPr>
        <w:pStyle w:val="Zwykytekst"/>
        <w:tabs>
          <w:tab w:val="left" w:leader="dot" w:pos="9360"/>
        </w:tabs>
        <w:spacing w:before="120"/>
        <w:ind w:left="5580" w:right="23"/>
        <w:rPr>
          <w:rFonts w:ascii="Verdana" w:hAnsi="Verdana" w:cs="Verdana"/>
          <w:b/>
          <w:bCs/>
          <w:sz w:val="18"/>
          <w:szCs w:val="18"/>
        </w:rPr>
      </w:pPr>
      <w:r w:rsidRPr="006061F9">
        <w:rPr>
          <w:rFonts w:ascii="Verdana" w:hAnsi="Verdana" w:cs="Verdana"/>
          <w:b/>
          <w:bCs/>
          <w:sz w:val="18"/>
          <w:szCs w:val="18"/>
        </w:rPr>
        <w:t>Do</w:t>
      </w:r>
    </w:p>
    <w:p w:rsidR="0069001B" w:rsidRPr="006061F9" w:rsidRDefault="0069001B" w:rsidP="0069001B">
      <w:pPr>
        <w:ind w:left="3870" w:firstLine="384"/>
        <w:jc w:val="both"/>
        <w:rPr>
          <w:rFonts w:ascii="Verdana" w:hAnsi="Verdana" w:cs="Arial"/>
          <w:b/>
          <w:sz w:val="20"/>
          <w:szCs w:val="20"/>
        </w:rPr>
      </w:pPr>
    </w:p>
    <w:p w:rsidR="0069001B" w:rsidRPr="006061F9" w:rsidRDefault="0069001B" w:rsidP="0069001B">
      <w:pPr>
        <w:ind w:left="5491" w:firstLine="33"/>
        <w:jc w:val="both"/>
        <w:rPr>
          <w:rFonts w:ascii="Verdana" w:hAnsi="Verdana" w:cs="Arial"/>
          <w:b/>
          <w:sz w:val="20"/>
          <w:szCs w:val="20"/>
        </w:rPr>
      </w:pPr>
      <w:r w:rsidRPr="006061F9">
        <w:rPr>
          <w:rFonts w:ascii="Verdana" w:hAnsi="Verdana" w:cs="Arial"/>
          <w:b/>
          <w:sz w:val="20"/>
          <w:szCs w:val="20"/>
        </w:rPr>
        <w:t xml:space="preserve">Ministerstwa Sprawiedliwości </w:t>
      </w:r>
    </w:p>
    <w:p w:rsidR="0069001B" w:rsidRPr="006061F9" w:rsidRDefault="0069001B" w:rsidP="0069001B">
      <w:pPr>
        <w:ind w:left="5491" w:firstLine="33"/>
        <w:jc w:val="both"/>
        <w:rPr>
          <w:rFonts w:ascii="Verdana" w:hAnsi="Verdana" w:cs="Arial"/>
          <w:b/>
          <w:sz w:val="20"/>
          <w:szCs w:val="20"/>
        </w:rPr>
      </w:pPr>
      <w:r w:rsidRPr="006061F9">
        <w:rPr>
          <w:rFonts w:ascii="Verdana" w:hAnsi="Verdana" w:cs="Arial"/>
          <w:b/>
          <w:sz w:val="20"/>
          <w:szCs w:val="20"/>
        </w:rPr>
        <w:t>Al. Ujazdowskie 11</w:t>
      </w:r>
    </w:p>
    <w:p w:rsidR="0069001B" w:rsidRPr="006061F9" w:rsidRDefault="0069001B" w:rsidP="0069001B">
      <w:pPr>
        <w:ind w:left="5491" w:firstLine="33"/>
        <w:jc w:val="both"/>
        <w:rPr>
          <w:rFonts w:ascii="Verdana" w:hAnsi="Verdana" w:cs="Arial"/>
          <w:b/>
          <w:sz w:val="20"/>
          <w:szCs w:val="20"/>
        </w:rPr>
      </w:pPr>
      <w:r w:rsidRPr="006061F9">
        <w:rPr>
          <w:rFonts w:ascii="Verdana" w:hAnsi="Verdana" w:cs="Arial"/>
          <w:b/>
          <w:sz w:val="20"/>
          <w:szCs w:val="20"/>
        </w:rPr>
        <w:t>00-567 Warszawa</w:t>
      </w:r>
    </w:p>
    <w:p w:rsidR="0069001B" w:rsidRPr="006061F9" w:rsidRDefault="0069001B" w:rsidP="0069001B">
      <w:pPr>
        <w:ind w:left="3870" w:firstLine="33"/>
        <w:jc w:val="both"/>
        <w:rPr>
          <w:rFonts w:ascii="Verdana" w:hAnsi="Verdana" w:cs="Arial"/>
          <w:b/>
          <w:sz w:val="10"/>
          <w:szCs w:val="10"/>
        </w:rPr>
      </w:pPr>
    </w:p>
    <w:p w:rsidR="0069001B" w:rsidRPr="006061F9" w:rsidRDefault="0069001B" w:rsidP="0069001B">
      <w:pPr>
        <w:pStyle w:val="Zwykytekst1"/>
        <w:tabs>
          <w:tab w:val="left" w:leader="dot" w:pos="9360"/>
        </w:tabs>
        <w:spacing w:before="120" w:after="120"/>
        <w:jc w:val="both"/>
        <w:rPr>
          <w:rFonts w:ascii="Verdana" w:hAnsi="Verdana"/>
          <w:b/>
        </w:rPr>
      </w:pPr>
      <w:r w:rsidRPr="006061F9">
        <w:rPr>
          <w:rFonts w:ascii="Verdana" w:hAnsi="Verdana"/>
          <w:b/>
        </w:rPr>
        <w:t xml:space="preserve">Nawiązując do ogłoszenia o zamówieniu w postępowaniu o udzielenie zamówienia publicznego prowadzonym w trybie przetargu nieograniczonego na: </w:t>
      </w:r>
    </w:p>
    <w:p w:rsidR="006F34AA" w:rsidRPr="006061F9" w:rsidRDefault="006F34AA" w:rsidP="006F34AA">
      <w:pPr>
        <w:jc w:val="both"/>
        <w:outlineLvl w:val="0"/>
        <w:rPr>
          <w:rFonts w:ascii="Verdana" w:hAnsi="Verdana"/>
          <w:spacing w:val="-2"/>
          <w:sz w:val="20"/>
          <w:szCs w:val="20"/>
        </w:rPr>
      </w:pPr>
      <w:r w:rsidRPr="006061F9">
        <w:rPr>
          <w:rFonts w:ascii="Verdana" w:hAnsi="Verdana" w:cs="Arial"/>
          <w:b/>
          <w:sz w:val="20"/>
          <w:szCs w:val="20"/>
        </w:rPr>
        <w:t>…………………………………</w:t>
      </w:r>
      <w:r w:rsidR="0066372A" w:rsidRPr="006061F9">
        <w:rPr>
          <w:rFonts w:ascii="Verdana" w:hAnsi="Verdana" w:cs="Arial"/>
          <w:b/>
          <w:sz w:val="20"/>
          <w:szCs w:val="20"/>
        </w:rPr>
        <w:t>…………………………………………………………………………….</w:t>
      </w:r>
      <w:r w:rsidRPr="006061F9">
        <w:rPr>
          <w:rFonts w:ascii="Verdana" w:hAnsi="Verdana" w:cs="Arial"/>
          <w:b/>
          <w:sz w:val="20"/>
          <w:szCs w:val="20"/>
        </w:rPr>
        <w:t>.</w:t>
      </w:r>
    </w:p>
    <w:p w:rsidR="006F34AA" w:rsidRPr="006061F9" w:rsidRDefault="006F34AA" w:rsidP="006F34AA">
      <w:pPr>
        <w:pStyle w:val="Zwykytekst1"/>
        <w:tabs>
          <w:tab w:val="left" w:leader="dot" w:pos="9360"/>
        </w:tabs>
        <w:spacing w:before="120" w:after="120"/>
        <w:jc w:val="both"/>
        <w:rPr>
          <w:rFonts w:ascii="Verdana" w:hAnsi="Verdana"/>
          <w:b/>
        </w:rPr>
      </w:pPr>
      <w:r w:rsidRPr="006061F9">
        <w:rPr>
          <w:rFonts w:ascii="Verdana" w:hAnsi="Verdana"/>
          <w:spacing w:val="-2"/>
        </w:rPr>
        <w:t>oznaczonego nr ………………….</w:t>
      </w:r>
    </w:p>
    <w:p w:rsidR="0069001B" w:rsidRPr="006061F9" w:rsidRDefault="0069001B" w:rsidP="0069001B">
      <w:pPr>
        <w:pStyle w:val="Zwykytekst1"/>
        <w:tabs>
          <w:tab w:val="left" w:leader="dot" w:pos="9360"/>
        </w:tabs>
        <w:spacing w:before="120"/>
        <w:jc w:val="both"/>
        <w:rPr>
          <w:rFonts w:ascii="Verdana" w:hAnsi="Verdana"/>
          <w:b/>
        </w:rPr>
      </w:pPr>
    </w:p>
    <w:p w:rsidR="0069001B" w:rsidRPr="006061F9" w:rsidRDefault="0069001B" w:rsidP="0069001B">
      <w:pPr>
        <w:pStyle w:val="Zwykytekst1"/>
        <w:tabs>
          <w:tab w:val="left" w:leader="dot" w:pos="9360"/>
        </w:tabs>
        <w:spacing w:before="120"/>
        <w:jc w:val="both"/>
        <w:rPr>
          <w:rFonts w:ascii="Verdana" w:hAnsi="Verdana"/>
        </w:rPr>
      </w:pPr>
      <w:r w:rsidRPr="006061F9">
        <w:rPr>
          <w:rFonts w:ascii="Verdana" w:hAnsi="Verdana"/>
          <w:b/>
        </w:rPr>
        <w:t>MY NIŻEJ PODPISANI</w:t>
      </w:r>
      <w:r w:rsidRPr="006061F9">
        <w:rPr>
          <w:rFonts w:ascii="Verdana" w:hAnsi="Verdana"/>
        </w:rPr>
        <w:t xml:space="preserve"> </w:t>
      </w:r>
    </w:p>
    <w:p w:rsidR="0069001B" w:rsidRPr="006061F9" w:rsidRDefault="0069001B" w:rsidP="0069001B">
      <w:pPr>
        <w:pStyle w:val="Zwykytekst1"/>
        <w:tabs>
          <w:tab w:val="left" w:leader="underscore" w:pos="9000"/>
        </w:tabs>
        <w:spacing w:line="360" w:lineRule="auto"/>
        <w:jc w:val="both"/>
        <w:rPr>
          <w:rFonts w:ascii="Verdana" w:hAnsi="Verdana"/>
        </w:rPr>
      </w:pPr>
      <w:r w:rsidRPr="006061F9">
        <w:rPr>
          <w:rFonts w:ascii="Verdana" w:hAnsi="Verdana"/>
        </w:rPr>
        <w:t xml:space="preserve">_______________________________________________________________________ </w:t>
      </w:r>
    </w:p>
    <w:p w:rsidR="0069001B" w:rsidRPr="006061F9" w:rsidRDefault="0069001B" w:rsidP="0069001B">
      <w:pPr>
        <w:pStyle w:val="Zwykytekst1"/>
        <w:tabs>
          <w:tab w:val="left" w:leader="underscore" w:pos="9000"/>
        </w:tabs>
        <w:spacing w:line="360" w:lineRule="auto"/>
        <w:jc w:val="both"/>
        <w:rPr>
          <w:rFonts w:ascii="Verdana" w:hAnsi="Verdana"/>
        </w:rPr>
      </w:pPr>
      <w:r w:rsidRPr="006061F9">
        <w:rPr>
          <w:rFonts w:ascii="Verdana" w:hAnsi="Verdana"/>
        </w:rPr>
        <w:t xml:space="preserve">_______________________________________________________________________ </w:t>
      </w:r>
    </w:p>
    <w:p w:rsidR="0069001B" w:rsidRPr="006061F9" w:rsidRDefault="0069001B" w:rsidP="0069001B">
      <w:pPr>
        <w:pStyle w:val="Zwykytekst1"/>
        <w:tabs>
          <w:tab w:val="left" w:leader="dot" w:pos="9360"/>
        </w:tabs>
        <w:spacing w:before="120"/>
        <w:jc w:val="both"/>
        <w:rPr>
          <w:rFonts w:ascii="Verdana" w:hAnsi="Verdana"/>
        </w:rPr>
      </w:pPr>
      <w:r w:rsidRPr="006061F9">
        <w:rPr>
          <w:rFonts w:ascii="Verdana" w:hAnsi="Verdana"/>
        </w:rPr>
        <w:t>działając w imieniu i na rzecz</w:t>
      </w:r>
    </w:p>
    <w:p w:rsidR="0069001B" w:rsidRPr="006061F9" w:rsidRDefault="0069001B" w:rsidP="0069001B">
      <w:pPr>
        <w:pStyle w:val="Zwykytekst1"/>
        <w:tabs>
          <w:tab w:val="left" w:leader="underscore" w:pos="9000"/>
        </w:tabs>
        <w:spacing w:line="360" w:lineRule="auto"/>
        <w:jc w:val="both"/>
        <w:rPr>
          <w:rFonts w:ascii="Verdana" w:hAnsi="Verdana"/>
        </w:rPr>
      </w:pPr>
      <w:r w:rsidRPr="006061F9">
        <w:rPr>
          <w:rFonts w:ascii="Verdana" w:hAnsi="Verdana"/>
        </w:rPr>
        <w:t xml:space="preserve">_______________________________________________________________________ </w:t>
      </w:r>
    </w:p>
    <w:p w:rsidR="0069001B" w:rsidRPr="006061F9" w:rsidRDefault="0069001B" w:rsidP="0069001B">
      <w:pPr>
        <w:pStyle w:val="Zwykytekst1"/>
        <w:tabs>
          <w:tab w:val="left" w:leader="underscore" w:pos="9000"/>
        </w:tabs>
        <w:spacing w:line="360" w:lineRule="auto"/>
        <w:jc w:val="both"/>
        <w:rPr>
          <w:rFonts w:ascii="Verdana" w:hAnsi="Verdana"/>
        </w:rPr>
      </w:pPr>
      <w:r w:rsidRPr="006061F9">
        <w:rPr>
          <w:rFonts w:ascii="Verdana" w:hAnsi="Verdana"/>
        </w:rPr>
        <w:t xml:space="preserve">_______________________________________________________________________ </w:t>
      </w:r>
    </w:p>
    <w:p w:rsidR="0069001B" w:rsidRPr="006061F9" w:rsidRDefault="0069001B" w:rsidP="0069001B">
      <w:pPr>
        <w:pStyle w:val="Zwykytekst1"/>
        <w:tabs>
          <w:tab w:val="left" w:leader="dot" w:pos="9072"/>
        </w:tabs>
        <w:jc w:val="center"/>
        <w:rPr>
          <w:rFonts w:ascii="Verdana" w:hAnsi="Verdana"/>
          <w:i/>
          <w:sz w:val="16"/>
          <w:szCs w:val="16"/>
        </w:rPr>
      </w:pPr>
      <w:r w:rsidRPr="006061F9">
        <w:rPr>
          <w:rFonts w:ascii="Verdana" w:hAnsi="Verdana"/>
          <w:i/>
          <w:sz w:val="16"/>
          <w:szCs w:val="16"/>
        </w:rPr>
        <w:t xml:space="preserve"> (nazwa (firma) dokładny adres Wykonawcy/Wykonawców)</w:t>
      </w:r>
    </w:p>
    <w:p w:rsidR="0069001B" w:rsidRPr="006061F9" w:rsidRDefault="0069001B" w:rsidP="0069001B">
      <w:pPr>
        <w:pStyle w:val="Zwykytekst1"/>
        <w:tabs>
          <w:tab w:val="left" w:leader="dot" w:pos="9072"/>
        </w:tabs>
        <w:jc w:val="center"/>
        <w:rPr>
          <w:rFonts w:ascii="Verdana" w:hAnsi="Verdana"/>
          <w:i/>
          <w:sz w:val="16"/>
          <w:szCs w:val="16"/>
        </w:rPr>
      </w:pPr>
      <w:r w:rsidRPr="006061F9">
        <w:rPr>
          <w:rFonts w:ascii="Verdana" w:hAnsi="Verdana"/>
          <w:i/>
          <w:sz w:val="16"/>
          <w:szCs w:val="16"/>
        </w:rPr>
        <w:t>(w przypadku składania oferty przez podmioty występujące wspólnie podać nazwy(firmy) i dokładne adresy wszystkich wspólników spółki cywilnej lub członków konsorcjum)</w:t>
      </w:r>
    </w:p>
    <w:p w:rsidR="0069001B" w:rsidRPr="006061F9" w:rsidRDefault="0069001B" w:rsidP="0069001B">
      <w:pPr>
        <w:pStyle w:val="Zwykytekst1"/>
        <w:tabs>
          <w:tab w:val="left" w:leader="dot" w:pos="9072"/>
        </w:tabs>
        <w:jc w:val="center"/>
        <w:rPr>
          <w:rFonts w:ascii="Verdana" w:hAnsi="Verdana"/>
          <w:i/>
        </w:rPr>
      </w:pPr>
    </w:p>
    <w:p w:rsidR="0069001B" w:rsidRPr="006061F9" w:rsidRDefault="0069001B" w:rsidP="0069001B">
      <w:pPr>
        <w:pStyle w:val="Zwykytekst1"/>
        <w:numPr>
          <w:ilvl w:val="0"/>
          <w:numId w:val="2"/>
        </w:numPr>
        <w:tabs>
          <w:tab w:val="left" w:pos="284"/>
        </w:tabs>
        <w:spacing w:after="120" w:line="360" w:lineRule="exact"/>
        <w:ind w:left="284" w:hanging="284"/>
        <w:jc w:val="both"/>
        <w:rPr>
          <w:rFonts w:ascii="Verdana" w:hAnsi="Verdana" w:cs="Verdana"/>
          <w:b/>
          <w:bCs/>
        </w:rPr>
      </w:pPr>
      <w:r w:rsidRPr="006061F9">
        <w:rPr>
          <w:rFonts w:ascii="Verdana" w:hAnsi="Verdana"/>
          <w:b/>
        </w:rPr>
        <w:t>SKŁADAMY OFERTĘ</w:t>
      </w:r>
      <w:r w:rsidRPr="006061F9">
        <w:rPr>
          <w:rFonts w:ascii="Verdana" w:hAnsi="Verdana"/>
        </w:rPr>
        <w:t xml:space="preserve"> na wykonanie przedmiotu zamówienia zgodnie ze Specyfikacją Istotnych Warunków Zamówienia (SIWZ).</w:t>
      </w:r>
    </w:p>
    <w:p w:rsidR="0069001B" w:rsidRPr="006061F9" w:rsidRDefault="0069001B" w:rsidP="0069001B">
      <w:pPr>
        <w:pStyle w:val="Zwykytekst1"/>
        <w:numPr>
          <w:ilvl w:val="0"/>
          <w:numId w:val="2"/>
        </w:numPr>
        <w:tabs>
          <w:tab w:val="left" w:pos="284"/>
        </w:tabs>
        <w:spacing w:after="120" w:line="360" w:lineRule="exact"/>
        <w:ind w:left="284" w:hanging="284"/>
        <w:jc w:val="both"/>
        <w:rPr>
          <w:rFonts w:ascii="Verdana" w:hAnsi="Verdana"/>
        </w:rPr>
      </w:pPr>
      <w:r w:rsidRPr="006061F9">
        <w:rPr>
          <w:rFonts w:ascii="Verdana" w:hAnsi="Verdana"/>
          <w:b/>
        </w:rPr>
        <w:t>OŚWIADCZAMY,</w:t>
      </w:r>
      <w:r w:rsidRPr="006061F9">
        <w:rPr>
          <w:rFonts w:ascii="Verdana" w:hAnsi="Verdana"/>
        </w:rPr>
        <w:t xml:space="preserve"> że zapoznaliśmy się z ogłoszeniem o zamówieniu, Specyfikacją Istotnych Warunków Zamówienia oraz wyjaśnieniami i zmianami SIWZ przekazanymi przez Zamawiającego i uznajemy się za związanych określonymi w nich postanowieniami i zasadami postępowania.</w:t>
      </w:r>
    </w:p>
    <w:p w:rsidR="0069001B" w:rsidRPr="006061F9" w:rsidRDefault="0069001B" w:rsidP="0069001B">
      <w:pPr>
        <w:pStyle w:val="Zwykytekst1"/>
        <w:numPr>
          <w:ilvl w:val="0"/>
          <w:numId w:val="2"/>
        </w:numPr>
        <w:tabs>
          <w:tab w:val="left" w:pos="284"/>
        </w:tabs>
        <w:spacing w:line="360" w:lineRule="exact"/>
        <w:jc w:val="both"/>
        <w:rPr>
          <w:rFonts w:ascii="Verdana" w:hAnsi="Verdana"/>
          <w:b/>
        </w:rPr>
      </w:pPr>
      <w:r w:rsidRPr="006061F9">
        <w:rPr>
          <w:rFonts w:ascii="Verdana" w:hAnsi="Verdana"/>
          <w:b/>
        </w:rPr>
        <w:t>OFERUJEMY:</w:t>
      </w:r>
    </w:p>
    <w:p w:rsidR="0069001B" w:rsidRPr="006061F9" w:rsidRDefault="0069001B" w:rsidP="00E606DB">
      <w:pPr>
        <w:pStyle w:val="Zwykytekst1"/>
        <w:numPr>
          <w:ilvl w:val="1"/>
          <w:numId w:val="7"/>
        </w:numPr>
        <w:tabs>
          <w:tab w:val="left" w:pos="284"/>
        </w:tabs>
        <w:spacing w:line="360" w:lineRule="exact"/>
        <w:jc w:val="both"/>
        <w:rPr>
          <w:rFonts w:ascii="Verdana" w:hAnsi="Verdana"/>
          <w:b/>
        </w:rPr>
      </w:pPr>
      <w:r w:rsidRPr="006061F9">
        <w:rPr>
          <w:rFonts w:ascii="Verdana" w:hAnsi="Verdana"/>
        </w:rPr>
        <w:t>wykonanie przedmiotu zamówienia</w:t>
      </w:r>
      <w:r w:rsidRPr="006061F9">
        <w:rPr>
          <w:rFonts w:ascii="Verdana" w:hAnsi="Verdana"/>
          <w:b/>
        </w:rPr>
        <w:t xml:space="preserve"> za cenę brutto:</w:t>
      </w:r>
    </w:p>
    <w:p w:rsidR="0069001B" w:rsidRPr="006061F9" w:rsidRDefault="0069001B" w:rsidP="0069001B">
      <w:pPr>
        <w:pStyle w:val="Zwykytekst1"/>
        <w:tabs>
          <w:tab w:val="left" w:pos="284"/>
        </w:tabs>
        <w:spacing w:line="360" w:lineRule="exact"/>
        <w:jc w:val="both"/>
        <w:rPr>
          <w:rFonts w:ascii="Verdana" w:hAnsi="Verdana"/>
          <w:b/>
        </w:rPr>
      </w:pPr>
      <w:r w:rsidRPr="006061F9">
        <w:rPr>
          <w:rFonts w:ascii="Verdana" w:hAnsi="Verdana"/>
          <w:b/>
        </w:rPr>
        <w:t xml:space="preserve">_________________________ zł </w:t>
      </w:r>
    </w:p>
    <w:p w:rsidR="0069001B" w:rsidRPr="006061F9" w:rsidRDefault="0069001B" w:rsidP="0069001B">
      <w:pPr>
        <w:pStyle w:val="Zwykytekst1"/>
        <w:tabs>
          <w:tab w:val="left" w:pos="284"/>
        </w:tabs>
        <w:spacing w:line="360" w:lineRule="exact"/>
        <w:jc w:val="both"/>
        <w:rPr>
          <w:rFonts w:ascii="Verdana" w:hAnsi="Verdana"/>
          <w:b/>
        </w:rPr>
      </w:pPr>
      <w:r w:rsidRPr="006061F9">
        <w:rPr>
          <w:rFonts w:ascii="Verdana" w:hAnsi="Verdana"/>
          <w:b/>
        </w:rPr>
        <w:t xml:space="preserve">(słownie złotych:_______________________________________________) </w:t>
      </w:r>
    </w:p>
    <w:p w:rsidR="00EC01E4" w:rsidRPr="006061F9" w:rsidRDefault="00EC01E4" w:rsidP="0069001B">
      <w:pPr>
        <w:pStyle w:val="Zwykytekst1"/>
        <w:tabs>
          <w:tab w:val="left" w:pos="284"/>
        </w:tabs>
        <w:spacing w:line="360" w:lineRule="exact"/>
        <w:jc w:val="both"/>
        <w:rPr>
          <w:rFonts w:ascii="Verdana" w:hAnsi="Verdana"/>
          <w:b/>
        </w:rPr>
      </w:pPr>
    </w:p>
    <w:p w:rsidR="0069001B" w:rsidRPr="006061F9" w:rsidRDefault="0069001B" w:rsidP="00E606DB">
      <w:pPr>
        <w:pStyle w:val="Zwykytekst1"/>
        <w:numPr>
          <w:ilvl w:val="1"/>
          <w:numId w:val="7"/>
        </w:numPr>
        <w:tabs>
          <w:tab w:val="left" w:pos="284"/>
        </w:tabs>
        <w:spacing w:line="360" w:lineRule="exact"/>
        <w:jc w:val="both"/>
        <w:rPr>
          <w:rFonts w:ascii="Verdana" w:hAnsi="Verdana"/>
        </w:rPr>
      </w:pPr>
      <w:r w:rsidRPr="006061F9">
        <w:rPr>
          <w:rFonts w:ascii="Verdana" w:hAnsi="Verdana"/>
        </w:rPr>
        <w:t>....................</w:t>
      </w:r>
      <w:r w:rsidR="00F36274" w:rsidRPr="006061F9">
        <w:rPr>
          <w:rFonts w:ascii="Verdana" w:hAnsi="Verdana"/>
        </w:rPr>
        <w:t xml:space="preserve"> </w:t>
      </w:r>
      <w:r w:rsidR="00F04CC5" w:rsidRPr="006061F9">
        <w:rPr>
          <w:rFonts w:ascii="Verdana" w:hAnsi="Verdana"/>
        </w:rPr>
        <w:t>dni roboczych</w:t>
      </w:r>
      <w:r w:rsidR="00F36274" w:rsidRPr="006061F9">
        <w:rPr>
          <w:rFonts w:ascii="Verdana" w:hAnsi="Verdana"/>
        </w:rPr>
        <w:t xml:space="preserve"> - </w:t>
      </w:r>
      <w:r w:rsidR="00EB4F0A" w:rsidRPr="006061F9">
        <w:rPr>
          <w:rFonts w:ascii="Verdana" w:hAnsi="Verdana"/>
        </w:rPr>
        <w:t xml:space="preserve">termin realizacji </w:t>
      </w:r>
      <w:r w:rsidR="003C39BB" w:rsidRPr="006061F9">
        <w:rPr>
          <w:rFonts w:ascii="Verdana" w:hAnsi="Verdana"/>
        </w:rPr>
        <w:t>zamówienia dla materiałów ujętych w pozycji 1-4 Opisu przedmiotu zamówienia</w:t>
      </w:r>
      <w:r w:rsidR="00EC01E4" w:rsidRPr="006061F9">
        <w:rPr>
          <w:rFonts w:ascii="Verdana" w:hAnsi="Verdana"/>
        </w:rPr>
        <w:t>, zgodnie z opisem pkt 18</w:t>
      </w:r>
      <w:r w:rsidR="001426B7" w:rsidRPr="006061F9">
        <w:rPr>
          <w:rFonts w:ascii="Verdana" w:hAnsi="Verdana"/>
        </w:rPr>
        <w:t xml:space="preserve"> </w:t>
      </w:r>
      <w:r w:rsidR="00EC01E4" w:rsidRPr="006061F9">
        <w:rPr>
          <w:rFonts w:ascii="Verdana" w:hAnsi="Verdana"/>
        </w:rPr>
        <w:t>IDW</w:t>
      </w:r>
      <w:r w:rsidR="005D0F5F" w:rsidRPr="006061F9">
        <w:rPr>
          <w:rFonts w:ascii="Verdana" w:hAnsi="Verdana"/>
        </w:rPr>
        <w:t>;</w:t>
      </w:r>
    </w:p>
    <w:p w:rsidR="001426B7" w:rsidRPr="006061F9" w:rsidRDefault="001426B7" w:rsidP="00E606DB">
      <w:pPr>
        <w:pStyle w:val="Zwykytekst1"/>
        <w:numPr>
          <w:ilvl w:val="1"/>
          <w:numId w:val="7"/>
        </w:numPr>
        <w:tabs>
          <w:tab w:val="left" w:pos="284"/>
        </w:tabs>
        <w:spacing w:line="360" w:lineRule="exact"/>
        <w:jc w:val="both"/>
        <w:rPr>
          <w:rFonts w:ascii="Verdana" w:hAnsi="Verdana"/>
        </w:rPr>
      </w:pPr>
      <w:r w:rsidRPr="006061F9">
        <w:rPr>
          <w:rFonts w:ascii="Verdana" w:hAnsi="Verdana"/>
        </w:rPr>
        <w:t xml:space="preserve">.................... dni roboczych - termin realizacji zamówienia dla materiałów ujętych w pozycji </w:t>
      </w:r>
      <w:r w:rsidRPr="006061F9">
        <w:rPr>
          <w:rFonts w:ascii="Verdana" w:hAnsi="Verdana" w:cs="Arial"/>
          <w:color w:val="000000"/>
          <w:sz w:val="18"/>
          <w:szCs w:val="18"/>
        </w:rPr>
        <w:t xml:space="preserve">5-6, 7-8; 17-18; 21-22; 25-28, 31-38 </w:t>
      </w:r>
      <w:r w:rsidRPr="006061F9">
        <w:rPr>
          <w:rFonts w:ascii="Verdana" w:hAnsi="Verdana"/>
        </w:rPr>
        <w:t>Opisu przedmiotu zamówienia, zgodnie z opisem pkt 18 IDW</w:t>
      </w:r>
      <w:r w:rsidR="005D0F5F" w:rsidRPr="006061F9">
        <w:rPr>
          <w:rFonts w:ascii="Verdana" w:hAnsi="Verdana"/>
        </w:rPr>
        <w:t>;</w:t>
      </w:r>
    </w:p>
    <w:p w:rsidR="005D0F5F" w:rsidRPr="006061F9" w:rsidRDefault="005D0F5F" w:rsidP="00E606DB">
      <w:pPr>
        <w:pStyle w:val="Zwykytekst1"/>
        <w:numPr>
          <w:ilvl w:val="1"/>
          <w:numId w:val="7"/>
        </w:numPr>
        <w:tabs>
          <w:tab w:val="left" w:pos="284"/>
        </w:tabs>
        <w:spacing w:line="360" w:lineRule="exact"/>
        <w:jc w:val="both"/>
        <w:rPr>
          <w:rFonts w:ascii="Verdana" w:hAnsi="Verdana"/>
        </w:rPr>
      </w:pPr>
      <w:r w:rsidRPr="006061F9">
        <w:rPr>
          <w:rFonts w:ascii="Verdana" w:hAnsi="Verdana"/>
        </w:rPr>
        <w:lastRenderedPageBreak/>
        <w:t xml:space="preserve">.................... dni roboczych - termin realizacji zamówienia dla materiałów ujętych w pozycji </w:t>
      </w:r>
      <w:r w:rsidRPr="006061F9">
        <w:rPr>
          <w:rFonts w:ascii="Verdana" w:hAnsi="Verdana" w:cs="Arial"/>
          <w:color w:val="000000"/>
          <w:sz w:val="18"/>
          <w:szCs w:val="18"/>
        </w:rPr>
        <w:t>9-16; 19-20; 23-24; 29-30, 39-45</w:t>
      </w:r>
      <w:r w:rsidRPr="006061F9">
        <w:rPr>
          <w:rFonts w:ascii="Verdana" w:hAnsi="Verdana" w:cs="Arial"/>
          <w:sz w:val="18"/>
          <w:szCs w:val="18"/>
        </w:rPr>
        <w:t xml:space="preserve"> </w:t>
      </w:r>
      <w:r w:rsidRPr="006061F9">
        <w:rPr>
          <w:rFonts w:ascii="Verdana" w:hAnsi="Verdana"/>
        </w:rPr>
        <w:t xml:space="preserve">Opisu przedmiotu zamówienia, zgodnie z opisem pkt 18 IDW. </w:t>
      </w:r>
    </w:p>
    <w:p w:rsidR="0011306E" w:rsidRPr="00B4704F" w:rsidRDefault="0011306E" w:rsidP="00E606DB">
      <w:pPr>
        <w:pStyle w:val="Zwykytekst1"/>
        <w:numPr>
          <w:ilvl w:val="0"/>
          <w:numId w:val="7"/>
        </w:numPr>
        <w:tabs>
          <w:tab w:val="left" w:pos="284"/>
        </w:tabs>
        <w:spacing w:after="120" w:line="360" w:lineRule="auto"/>
        <w:jc w:val="both"/>
        <w:rPr>
          <w:rFonts w:ascii="Verdana" w:hAnsi="Verdana" w:cs="Verdana"/>
        </w:rPr>
      </w:pPr>
      <w:r w:rsidRPr="007E651D">
        <w:rPr>
          <w:rFonts w:ascii="Verdana" w:hAnsi="Verdana"/>
          <w:b/>
        </w:rPr>
        <w:t>OSWIADCZAMY,</w:t>
      </w:r>
      <w:r w:rsidRPr="00B4704F">
        <w:rPr>
          <w:rFonts w:ascii="Verdana" w:hAnsi="Verdana"/>
        </w:rPr>
        <w:t xml:space="preserve"> że ubie</w:t>
      </w:r>
      <w:r w:rsidR="002A5577" w:rsidRPr="00B4704F">
        <w:rPr>
          <w:rFonts w:ascii="Verdana" w:hAnsi="Verdana"/>
        </w:rPr>
        <w:t>gając się o niniejsze zamówienie, nasza</w:t>
      </w:r>
      <w:r w:rsidRPr="00B4704F">
        <w:rPr>
          <w:rFonts w:ascii="Verdana" w:hAnsi="Verdana" w:cs="Verdana"/>
        </w:rPr>
        <w:t xml:space="preserve"> działalność </w:t>
      </w:r>
      <w:r w:rsidR="002A5577" w:rsidRPr="00B4704F">
        <w:rPr>
          <w:rFonts w:ascii="Verdana" w:hAnsi="Verdana" w:cs="Verdana"/>
        </w:rPr>
        <w:t>(</w:t>
      </w:r>
      <w:r w:rsidRPr="00B4704F">
        <w:rPr>
          <w:rFonts w:ascii="Verdana" w:hAnsi="Verdana" w:cs="Verdana"/>
        </w:rPr>
        <w:t xml:space="preserve">działalność </w:t>
      </w:r>
      <w:r w:rsidR="002A5577" w:rsidRPr="00B4704F">
        <w:rPr>
          <w:rFonts w:ascii="Verdana" w:hAnsi="Verdana" w:cs="Verdana"/>
        </w:rPr>
        <w:t>naszych</w:t>
      </w:r>
      <w:r w:rsidRPr="00B4704F">
        <w:rPr>
          <w:rFonts w:ascii="Verdana" w:hAnsi="Verdana" w:cs="Verdana"/>
        </w:rPr>
        <w:t xml:space="preserve"> wyodrębnionych organizacyjnie jednostek</w:t>
      </w:r>
      <w:r w:rsidR="007E651D">
        <w:rPr>
          <w:rFonts w:ascii="Verdana" w:hAnsi="Verdana" w:cs="Verdana"/>
        </w:rPr>
        <w:t>*</w:t>
      </w:r>
      <w:r w:rsidR="002A5577" w:rsidRPr="00B4704F">
        <w:rPr>
          <w:rFonts w:ascii="Verdana" w:hAnsi="Verdana" w:cs="Verdana"/>
        </w:rPr>
        <w:t>)</w:t>
      </w:r>
      <w:r w:rsidRPr="00B4704F">
        <w:rPr>
          <w:rFonts w:ascii="Verdana" w:hAnsi="Verdana" w:cs="Verdana"/>
        </w:rPr>
        <w:t xml:space="preserve">, które będą realizowały zamówienie, obejmuje społeczną i zawodową integrację osób pozbawionych wolności lub zwalnianych z zakładów karnych, o których mowa w ustawie z dnia 6 czerwca 1997 r. - Kodeks karny wykonawczy (Dz. U. poz. 557, ze zm.), mających trudności w integracji ze środowiskiem. </w:t>
      </w:r>
      <w:r w:rsidR="00B4704F">
        <w:rPr>
          <w:rFonts w:ascii="Verdana" w:hAnsi="Verdana" w:cs="Verdana"/>
        </w:rPr>
        <w:t>Jednocześnie oświadczamy, iż</w:t>
      </w:r>
      <w:r w:rsidRPr="00B4704F">
        <w:rPr>
          <w:rFonts w:ascii="Verdana" w:hAnsi="Verdana" w:cs="Verdana"/>
        </w:rPr>
        <w:t xml:space="preserve"> procentowy wskaźnik zatrudnienia ww. osób </w:t>
      </w:r>
      <w:r w:rsidR="00F562DF" w:rsidRPr="00B4704F">
        <w:rPr>
          <w:rFonts w:ascii="Verdana" w:hAnsi="Verdana" w:cs="Verdana"/>
        </w:rPr>
        <w:t xml:space="preserve">przez </w:t>
      </w:r>
      <w:r w:rsidR="00F562DF">
        <w:rPr>
          <w:rFonts w:ascii="Verdana" w:hAnsi="Verdana" w:cs="Verdana"/>
        </w:rPr>
        <w:t>nas</w:t>
      </w:r>
      <w:r w:rsidR="00F562DF" w:rsidRPr="00B4704F">
        <w:rPr>
          <w:rFonts w:ascii="Verdana" w:hAnsi="Verdana" w:cs="Verdana"/>
        </w:rPr>
        <w:t xml:space="preserve"> </w:t>
      </w:r>
      <w:r w:rsidR="007E651D">
        <w:rPr>
          <w:rFonts w:ascii="Verdana" w:hAnsi="Verdana" w:cs="Verdana"/>
        </w:rPr>
        <w:t>(</w:t>
      </w:r>
      <w:r w:rsidR="00F562DF" w:rsidRPr="00B4704F">
        <w:rPr>
          <w:rFonts w:ascii="Verdana" w:hAnsi="Verdana" w:cs="Verdana"/>
        </w:rPr>
        <w:t xml:space="preserve">albo </w:t>
      </w:r>
      <w:r w:rsidR="00F562DF">
        <w:rPr>
          <w:rFonts w:ascii="Verdana" w:hAnsi="Verdana" w:cs="Verdana"/>
        </w:rPr>
        <w:t xml:space="preserve">nasze </w:t>
      </w:r>
      <w:r w:rsidR="00F562DF" w:rsidRPr="00B4704F">
        <w:rPr>
          <w:rFonts w:ascii="Verdana" w:hAnsi="Verdana" w:cs="Verdana"/>
        </w:rPr>
        <w:t>jednostki</w:t>
      </w:r>
      <w:r w:rsidR="006E23F0">
        <w:rPr>
          <w:rFonts w:ascii="Verdana" w:hAnsi="Verdana" w:cs="Verdana"/>
        </w:rPr>
        <w:t>*</w:t>
      </w:r>
      <w:r w:rsidR="007E651D">
        <w:rPr>
          <w:rFonts w:ascii="Verdana" w:hAnsi="Verdana" w:cs="Verdana"/>
        </w:rPr>
        <w:t>)</w:t>
      </w:r>
      <w:r w:rsidR="00F562DF">
        <w:rPr>
          <w:rFonts w:ascii="Verdana" w:hAnsi="Verdana" w:cs="Verdana"/>
        </w:rPr>
        <w:t xml:space="preserve"> wynosi: ……………. </w:t>
      </w:r>
      <w:r w:rsidRPr="00B4704F">
        <w:rPr>
          <w:rFonts w:ascii="Verdana" w:hAnsi="Verdana" w:cs="Verdana"/>
        </w:rPr>
        <w:t xml:space="preserve">% osób </w:t>
      </w:r>
      <w:r w:rsidR="006D7C95">
        <w:rPr>
          <w:rFonts w:ascii="Verdana" w:hAnsi="Verdana" w:cs="Verdana"/>
        </w:rPr>
        <w:t xml:space="preserve">ogółem </w:t>
      </w:r>
      <w:r w:rsidRPr="00B4704F">
        <w:rPr>
          <w:rFonts w:ascii="Verdana" w:hAnsi="Verdana" w:cs="Verdana"/>
        </w:rPr>
        <w:t>zatrudnionych</w:t>
      </w:r>
      <w:r w:rsidR="007E651D">
        <w:rPr>
          <w:rFonts w:ascii="Verdana" w:hAnsi="Verdana" w:cs="Verdana"/>
        </w:rPr>
        <w:t xml:space="preserve"> (minimum 30%)</w:t>
      </w:r>
      <w:r w:rsidR="00F562DF">
        <w:rPr>
          <w:rFonts w:ascii="Verdana" w:hAnsi="Verdana" w:cs="Verdana"/>
        </w:rPr>
        <w:t>.</w:t>
      </w:r>
      <w:r w:rsidRPr="00B4704F">
        <w:rPr>
          <w:rFonts w:ascii="Verdana" w:hAnsi="Verdana" w:cs="Verdana"/>
        </w:rPr>
        <w:t xml:space="preserve"> </w:t>
      </w:r>
    </w:p>
    <w:p w:rsidR="0069001B" w:rsidRPr="006061F9" w:rsidRDefault="0069001B" w:rsidP="00E606DB">
      <w:pPr>
        <w:pStyle w:val="Zwykytekst1"/>
        <w:numPr>
          <w:ilvl w:val="0"/>
          <w:numId w:val="7"/>
        </w:numPr>
        <w:tabs>
          <w:tab w:val="left" w:pos="284"/>
        </w:tabs>
        <w:spacing w:after="120" w:line="360" w:lineRule="exact"/>
        <w:ind w:left="284" w:hanging="284"/>
        <w:jc w:val="both"/>
        <w:rPr>
          <w:rFonts w:ascii="Verdana" w:hAnsi="Verdana"/>
        </w:rPr>
      </w:pPr>
      <w:r w:rsidRPr="006061F9">
        <w:rPr>
          <w:rFonts w:ascii="Verdana" w:hAnsi="Verdana"/>
          <w:b/>
        </w:rPr>
        <w:t xml:space="preserve">AKCEPTUJEMY </w:t>
      </w:r>
      <w:r w:rsidRPr="006061F9">
        <w:rPr>
          <w:rFonts w:ascii="Verdana" w:hAnsi="Verdana"/>
        </w:rPr>
        <w:t>warunki płatności określone przez Zamawiającego w S</w:t>
      </w:r>
      <w:r w:rsidR="00BF4334" w:rsidRPr="006061F9">
        <w:rPr>
          <w:rFonts w:ascii="Verdana" w:hAnsi="Verdana"/>
        </w:rPr>
        <w:t>IWZ</w:t>
      </w:r>
      <w:r w:rsidRPr="006061F9">
        <w:rPr>
          <w:rFonts w:ascii="Verdana" w:hAnsi="Verdana"/>
        </w:rPr>
        <w:t>.</w:t>
      </w:r>
    </w:p>
    <w:p w:rsidR="00357419" w:rsidRPr="006061F9" w:rsidRDefault="0069001B" w:rsidP="00E606DB">
      <w:pPr>
        <w:pStyle w:val="Zwykytekst1"/>
        <w:numPr>
          <w:ilvl w:val="0"/>
          <w:numId w:val="7"/>
        </w:numPr>
        <w:tabs>
          <w:tab w:val="left" w:pos="284"/>
        </w:tabs>
        <w:spacing w:after="120" w:line="360" w:lineRule="exact"/>
        <w:ind w:left="284" w:hanging="284"/>
        <w:jc w:val="both"/>
        <w:rPr>
          <w:rFonts w:ascii="Verdana" w:hAnsi="Verdana"/>
        </w:rPr>
      </w:pPr>
      <w:r w:rsidRPr="006061F9">
        <w:rPr>
          <w:rFonts w:ascii="Verdana" w:hAnsi="Verdana"/>
          <w:b/>
        </w:rPr>
        <w:t>JESTEŚMY</w:t>
      </w:r>
      <w:r w:rsidRPr="006061F9">
        <w:rPr>
          <w:rFonts w:ascii="Verdana" w:hAnsi="Verdana"/>
        </w:rPr>
        <w:t xml:space="preserve"> związani ofertą przez okres wskazany w S</w:t>
      </w:r>
      <w:r w:rsidR="004A5EF7" w:rsidRPr="006061F9">
        <w:rPr>
          <w:rFonts w:ascii="Verdana" w:hAnsi="Verdana"/>
        </w:rPr>
        <w:t>IWZ</w:t>
      </w:r>
      <w:r w:rsidRPr="006061F9">
        <w:rPr>
          <w:rFonts w:ascii="Verdana" w:hAnsi="Verdana"/>
        </w:rPr>
        <w:t>.</w:t>
      </w:r>
      <w:r w:rsidR="004A5EF7" w:rsidRPr="006061F9">
        <w:rPr>
          <w:rFonts w:ascii="Verdana" w:hAnsi="Verdana"/>
        </w:rPr>
        <w:t xml:space="preserve"> </w:t>
      </w:r>
      <w:r w:rsidR="00357419" w:rsidRPr="006061F9">
        <w:rPr>
          <w:rFonts w:ascii="Verdana" w:hAnsi="Verdana"/>
        </w:rPr>
        <w:t>Na potwierdzenie powyższego wnieśliśmy wadium w wysokości …….. PLN w formie …………….. .</w:t>
      </w:r>
    </w:p>
    <w:p w:rsidR="00357419" w:rsidRPr="006061F9" w:rsidRDefault="00357419" w:rsidP="00357419">
      <w:pPr>
        <w:pStyle w:val="Zwykytekst1"/>
        <w:tabs>
          <w:tab w:val="left" w:pos="284"/>
        </w:tabs>
        <w:spacing w:after="120" w:line="360" w:lineRule="exact"/>
        <w:ind w:left="284"/>
        <w:jc w:val="both"/>
        <w:rPr>
          <w:rFonts w:ascii="Verdana" w:hAnsi="Verdana"/>
          <w:i/>
          <w:sz w:val="16"/>
          <w:szCs w:val="16"/>
        </w:rPr>
      </w:pPr>
      <w:r w:rsidRPr="006061F9">
        <w:rPr>
          <w:rFonts w:ascii="Verdana" w:hAnsi="Verdana"/>
        </w:rPr>
        <w:t>Wadium należy zwrócić przelewem na rachunek bankowy nr ………………</w:t>
      </w:r>
      <w:r w:rsidR="00183975" w:rsidRPr="006061F9">
        <w:rPr>
          <w:rFonts w:ascii="Verdana" w:hAnsi="Verdana"/>
        </w:rPr>
        <w:t>………………..</w:t>
      </w:r>
      <w:r w:rsidRPr="006061F9">
        <w:rPr>
          <w:rFonts w:ascii="Verdana" w:hAnsi="Verdana"/>
        </w:rPr>
        <w:t xml:space="preserve">… </w:t>
      </w:r>
      <w:r w:rsidR="00183975" w:rsidRPr="006061F9">
        <w:rPr>
          <w:rFonts w:ascii="Verdana" w:hAnsi="Verdana"/>
        </w:rPr>
        <w:t xml:space="preserve">* </w:t>
      </w:r>
      <w:r w:rsidRPr="006061F9">
        <w:rPr>
          <w:rFonts w:ascii="Verdana" w:hAnsi="Verdana"/>
        </w:rPr>
        <w:t>(w przypadku wniesienia w formie pieniądza).</w:t>
      </w:r>
    </w:p>
    <w:p w:rsidR="0069001B" w:rsidRPr="006061F9" w:rsidRDefault="0069001B" w:rsidP="00E606DB">
      <w:pPr>
        <w:pStyle w:val="Zwykytekst1"/>
        <w:numPr>
          <w:ilvl w:val="0"/>
          <w:numId w:val="7"/>
        </w:numPr>
        <w:tabs>
          <w:tab w:val="left" w:pos="284"/>
        </w:tabs>
        <w:spacing w:line="360" w:lineRule="exact"/>
        <w:jc w:val="both"/>
        <w:rPr>
          <w:rFonts w:ascii="Verdana" w:hAnsi="Verdana"/>
        </w:rPr>
      </w:pPr>
      <w:r w:rsidRPr="006061F9">
        <w:rPr>
          <w:rFonts w:ascii="Verdana" w:hAnsi="Verdana"/>
          <w:b/>
        </w:rPr>
        <w:t>OŚWIADCZAMY</w:t>
      </w:r>
      <w:r w:rsidRPr="006061F9">
        <w:rPr>
          <w:rFonts w:ascii="Verdana" w:hAnsi="Verdana"/>
        </w:rPr>
        <w:t xml:space="preserve">, że części </w:t>
      </w:r>
      <w:r w:rsidR="00072A86" w:rsidRPr="006061F9">
        <w:rPr>
          <w:rFonts w:ascii="Verdana" w:hAnsi="Verdana"/>
        </w:rPr>
        <w:t xml:space="preserve">(zakresy) </w:t>
      </w:r>
      <w:r w:rsidRPr="006061F9">
        <w:rPr>
          <w:rFonts w:ascii="Verdana" w:hAnsi="Verdana"/>
        </w:rPr>
        <w:t>zamówienia wykonamy</w:t>
      </w:r>
      <w:r w:rsidR="00072A86" w:rsidRPr="006061F9">
        <w:rPr>
          <w:rFonts w:ascii="Verdana" w:hAnsi="Verdana"/>
        </w:rPr>
        <w:t xml:space="preserve"> z udziałem podwykonawców </w:t>
      </w:r>
      <w:r w:rsidRPr="006061F9">
        <w:rPr>
          <w:rFonts w:ascii="Verdana" w:hAnsi="Verdana"/>
        </w:rPr>
        <w:t>:</w:t>
      </w:r>
    </w:p>
    <w:p w:rsidR="0069001B" w:rsidRPr="006061F9" w:rsidRDefault="0069001B" w:rsidP="0069001B">
      <w:pPr>
        <w:pStyle w:val="Zwykytekst1"/>
        <w:tabs>
          <w:tab w:val="left" w:pos="284"/>
        </w:tabs>
        <w:ind w:left="284"/>
        <w:jc w:val="both"/>
        <w:rPr>
          <w:rFonts w:ascii="Verdana" w:hAnsi="Verdana"/>
        </w:rPr>
      </w:pPr>
    </w:p>
    <w:tbl>
      <w:tblPr>
        <w:tblStyle w:val="Tabela-Siatka1"/>
        <w:tblW w:w="7225" w:type="dxa"/>
        <w:tblInd w:w="457" w:type="dxa"/>
        <w:tblLook w:val="04A0" w:firstRow="1" w:lastRow="0" w:firstColumn="1" w:lastColumn="0" w:noHBand="0" w:noVBand="1"/>
      </w:tblPr>
      <w:tblGrid>
        <w:gridCol w:w="638"/>
        <w:gridCol w:w="3468"/>
        <w:gridCol w:w="3119"/>
      </w:tblGrid>
      <w:tr w:rsidR="00072A86" w:rsidRPr="006061F9" w:rsidTr="00072A86">
        <w:trPr>
          <w:trHeight w:val="1266"/>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072A86" w:rsidRPr="006061F9" w:rsidRDefault="00072A86" w:rsidP="00802537">
            <w:pPr>
              <w:jc w:val="center"/>
              <w:rPr>
                <w:rFonts w:ascii="Verdana" w:eastAsiaTheme="minorHAnsi" w:hAnsi="Verdana" w:cs="Arial"/>
                <w:sz w:val="16"/>
                <w:szCs w:val="16"/>
                <w:lang w:eastAsia="en-US"/>
              </w:rPr>
            </w:pPr>
            <w:r w:rsidRPr="006061F9">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072A86" w:rsidRPr="006061F9" w:rsidRDefault="00072A86" w:rsidP="00802537">
            <w:pPr>
              <w:jc w:val="center"/>
              <w:rPr>
                <w:rFonts w:ascii="Verdana" w:eastAsiaTheme="minorHAnsi" w:hAnsi="Verdana" w:cstheme="minorBidi"/>
                <w:i/>
                <w:sz w:val="14"/>
                <w:szCs w:val="14"/>
                <w:lang w:eastAsia="en-US"/>
              </w:rPr>
            </w:pPr>
            <w:r w:rsidRPr="006061F9">
              <w:rPr>
                <w:rFonts w:ascii="Verdana" w:eastAsiaTheme="minorHAnsi" w:hAnsi="Verdana" w:cstheme="minorBidi"/>
                <w:sz w:val="16"/>
                <w:szCs w:val="16"/>
                <w:lang w:eastAsia="en-US"/>
              </w:rPr>
              <w:t>Podwykonawca                            (nazwa i adres)</w:t>
            </w:r>
          </w:p>
        </w:tc>
      </w:tr>
      <w:tr w:rsidR="00072A86" w:rsidRPr="006061F9" w:rsidTr="006A0B9B">
        <w:trPr>
          <w:trHeight w:val="333"/>
        </w:trPr>
        <w:tc>
          <w:tcPr>
            <w:tcW w:w="638" w:type="dxa"/>
            <w:tcBorders>
              <w:top w:val="single" w:sz="4" w:space="0" w:color="auto"/>
              <w:left w:val="single" w:sz="4" w:space="0" w:color="auto"/>
              <w:bottom w:val="single" w:sz="4" w:space="0" w:color="auto"/>
              <w:right w:val="single" w:sz="4" w:space="0" w:color="auto"/>
            </w:tcBorders>
            <w:vAlign w:val="center"/>
          </w:tcPr>
          <w:p w:rsidR="00072A86" w:rsidRPr="006061F9" w:rsidRDefault="00072A86" w:rsidP="00802537">
            <w:pPr>
              <w:jc w:val="center"/>
              <w:rPr>
                <w:rFonts w:ascii="Verdana" w:eastAsiaTheme="minorHAnsi" w:hAnsi="Verdana" w:cstheme="minorBidi"/>
                <w:sz w:val="16"/>
                <w:szCs w:val="16"/>
                <w:lang w:eastAsia="en-US"/>
              </w:rPr>
            </w:pPr>
            <w:r w:rsidRPr="006061F9">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072A86" w:rsidRPr="006061F9" w:rsidRDefault="00072A86" w:rsidP="00802537">
            <w:pPr>
              <w:rPr>
                <w:rFonts w:ascii="Verdana" w:eastAsiaTheme="minorHAnsi" w:hAnsi="Verdana" w:cs="Arial"/>
                <w:sz w:val="16"/>
                <w:szCs w:val="16"/>
                <w:lang w:eastAsia="en-US"/>
              </w:rPr>
            </w:pPr>
          </w:p>
        </w:tc>
        <w:tc>
          <w:tcPr>
            <w:tcW w:w="3119" w:type="dxa"/>
            <w:vAlign w:val="center"/>
          </w:tcPr>
          <w:p w:rsidR="00072A86" w:rsidRPr="006061F9" w:rsidRDefault="00072A86" w:rsidP="00802537">
            <w:pPr>
              <w:rPr>
                <w:rFonts w:ascii="Verdana" w:eastAsiaTheme="minorHAnsi" w:hAnsi="Verdana" w:cstheme="minorBidi"/>
                <w:sz w:val="16"/>
                <w:szCs w:val="16"/>
                <w:lang w:eastAsia="en-US"/>
              </w:rPr>
            </w:pPr>
          </w:p>
        </w:tc>
      </w:tr>
      <w:tr w:rsidR="00072A86" w:rsidRPr="006061F9" w:rsidTr="006A0B9B">
        <w:trPr>
          <w:cantSplit/>
          <w:trHeight w:val="397"/>
        </w:trPr>
        <w:tc>
          <w:tcPr>
            <w:tcW w:w="638" w:type="dxa"/>
            <w:tcBorders>
              <w:top w:val="nil"/>
              <w:left w:val="single" w:sz="4" w:space="0" w:color="auto"/>
              <w:bottom w:val="nil"/>
              <w:right w:val="single" w:sz="4" w:space="0" w:color="auto"/>
            </w:tcBorders>
            <w:vAlign w:val="center"/>
          </w:tcPr>
          <w:p w:rsidR="00072A86" w:rsidRPr="006061F9" w:rsidRDefault="00072A86" w:rsidP="00802537">
            <w:pPr>
              <w:jc w:val="center"/>
              <w:rPr>
                <w:rFonts w:ascii="Verdana" w:eastAsiaTheme="minorHAnsi" w:hAnsi="Verdana" w:cstheme="minorBidi"/>
                <w:sz w:val="16"/>
                <w:szCs w:val="16"/>
                <w:lang w:eastAsia="en-US"/>
              </w:rPr>
            </w:pPr>
            <w:r w:rsidRPr="006061F9">
              <w:rPr>
                <w:rFonts w:ascii="Verdana" w:eastAsiaTheme="minorHAnsi" w:hAnsi="Verdana" w:cstheme="minorBidi"/>
                <w:sz w:val="16"/>
                <w:szCs w:val="16"/>
                <w:lang w:eastAsia="en-US"/>
              </w:rPr>
              <w:t>1.2</w:t>
            </w:r>
          </w:p>
        </w:tc>
        <w:tc>
          <w:tcPr>
            <w:tcW w:w="3468" w:type="dxa"/>
            <w:tcBorders>
              <w:top w:val="nil"/>
              <w:left w:val="single" w:sz="4" w:space="0" w:color="auto"/>
              <w:bottom w:val="nil"/>
              <w:right w:val="single" w:sz="4" w:space="0" w:color="auto"/>
            </w:tcBorders>
            <w:shd w:val="clear" w:color="auto" w:fill="auto"/>
            <w:vAlign w:val="center"/>
          </w:tcPr>
          <w:p w:rsidR="00072A86" w:rsidRPr="006061F9" w:rsidRDefault="00072A86" w:rsidP="00802537">
            <w:pPr>
              <w:rPr>
                <w:rFonts w:ascii="Verdana" w:eastAsiaTheme="minorHAnsi" w:hAnsi="Verdana" w:cs="Arial"/>
                <w:sz w:val="16"/>
                <w:szCs w:val="16"/>
                <w:lang w:eastAsia="en-US"/>
              </w:rPr>
            </w:pPr>
          </w:p>
        </w:tc>
        <w:tc>
          <w:tcPr>
            <w:tcW w:w="3119" w:type="dxa"/>
            <w:vAlign w:val="center"/>
          </w:tcPr>
          <w:p w:rsidR="00072A86" w:rsidRPr="006061F9" w:rsidRDefault="00072A86" w:rsidP="00802537">
            <w:pPr>
              <w:rPr>
                <w:rFonts w:ascii="Verdana" w:eastAsiaTheme="minorHAnsi" w:hAnsi="Verdana" w:cstheme="minorBidi"/>
                <w:sz w:val="16"/>
                <w:szCs w:val="16"/>
                <w:lang w:eastAsia="en-US"/>
              </w:rPr>
            </w:pPr>
          </w:p>
        </w:tc>
      </w:tr>
      <w:tr w:rsidR="00072A86" w:rsidRPr="006061F9" w:rsidTr="006A0B9B">
        <w:trPr>
          <w:trHeight w:val="433"/>
        </w:trPr>
        <w:tc>
          <w:tcPr>
            <w:tcW w:w="638" w:type="dxa"/>
            <w:vAlign w:val="center"/>
          </w:tcPr>
          <w:p w:rsidR="00072A86" w:rsidRPr="006061F9" w:rsidRDefault="00072A86" w:rsidP="00802537">
            <w:pPr>
              <w:jc w:val="center"/>
              <w:rPr>
                <w:rFonts w:ascii="Verdana" w:eastAsiaTheme="minorHAnsi" w:hAnsi="Verdana" w:cstheme="minorBidi"/>
                <w:sz w:val="16"/>
                <w:szCs w:val="16"/>
                <w:lang w:eastAsia="en-US"/>
              </w:rPr>
            </w:pPr>
            <w:r w:rsidRPr="006061F9">
              <w:rPr>
                <w:rFonts w:ascii="Verdana" w:eastAsiaTheme="minorHAnsi" w:hAnsi="Verdana" w:cstheme="minorBidi"/>
                <w:sz w:val="16"/>
                <w:szCs w:val="16"/>
                <w:lang w:eastAsia="en-US"/>
              </w:rPr>
              <w:t>1.3</w:t>
            </w:r>
          </w:p>
        </w:tc>
        <w:tc>
          <w:tcPr>
            <w:tcW w:w="3468" w:type="dxa"/>
            <w:vAlign w:val="center"/>
          </w:tcPr>
          <w:p w:rsidR="00072A86" w:rsidRPr="006061F9" w:rsidRDefault="00072A86" w:rsidP="00802537">
            <w:pPr>
              <w:rPr>
                <w:rFonts w:ascii="Verdana" w:eastAsiaTheme="minorHAnsi" w:hAnsi="Verdana" w:cstheme="minorBidi"/>
                <w:sz w:val="16"/>
                <w:szCs w:val="16"/>
                <w:lang w:eastAsia="en-US"/>
              </w:rPr>
            </w:pPr>
          </w:p>
        </w:tc>
        <w:tc>
          <w:tcPr>
            <w:tcW w:w="3119" w:type="dxa"/>
            <w:vAlign w:val="center"/>
          </w:tcPr>
          <w:p w:rsidR="00072A86" w:rsidRPr="006061F9" w:rsidRDefault="00072A86" w:rsidP="00802537">
            <w:pPr>
              <w:rPr>
                <w:rFonts w:ascii="Verdana" w:eastAsiaTheme="minorHAnsi" w:hAnsi="Verdana" w:cstheme="minorBidi"/>
                <w:sz w:val="16"/>
                <w:szCs w:val="16"/>
                <w:lang w:eastAsia="en-US"/>
              </w:rPr>
            </w:pPr>
          </w:p>
        </w:tc>
      </w:tr>
    </w:tbl>
    <w:p w:rsidR="0069001B" w:rsidRPr="006061F9" w:rsidRDefault="0069001B" w:rsidP="0069001B">
      <w:pPr>
        <w:pStyle w:val="Zwykytekst1"/>
        <w:tabs>
          <w:tab w:val="left" w:pos="284"/>
        </w:tabs>
        <w:spacing w:line="360" w:lineRule="exact"/>
        <w:jc w:val="both"/>
        <w:rPr>
          <w:rFonts w:ascii="Verdana" w:hAnsi="Verdana"/>
        </w:rPr>
      </w:pPr>
    </w:p>
    <w:p w:rsidR="0069001B" w:rsidRPr="006061F9" w:rsidRDefault="0069001B" w:rsidP="00E606DB">
      <w:pPr>
        <w:pStyle w:val="Zwykytekst1"/>
        <w:numPr>
          <w:ilvl w:val="0"/>
          <w:numId w:val="7"/>
        </w:numPr>
        <w:tabs>
          <w:tab w:val="left" w:pos="426"/>
        </w:tabs>
        <w:spacing w:after="120" w:line="360" w:lineRule="exact"/>
        <w:ind w:left="426" w:hanging="426"/>
        <w:jc w:val="both"/>
        <w:rPr>
          <w:rFonts w:ascii="Verdana" w:hAnsi="Verdana"/>
        </w:rPr>
      </w:pPr>
      <w:r w:rsidRPr="006061F9">
        <w:rPr>
          <w:rFonts w:ascii="Verdana" w:hAnsi="Verdana"/>
          <w:b/>
        </w:rPr>
        <w:t>OŚWIADCZAMY</w:t>
      </w:r>
      <w:r w:rsidRPr="006061F9">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69001B" w:rsidRPr="006061F9" w:rsidRDefault="0069001B" w:rsidP="00E606DB">
      <w:pPr>
        <w:pStyle w:val="Zwykytekst1"/>
        <w:numPr>
          <w:ilvl w:val="0"/>
          <w:numId w:val="7"/>
        </w:numPr>
        <w:spacing w:after="120" w:line="360" w:lineRule="exact"/>
        <w:ind w:left="425" w:hanging="425"/>
        <w:jc w:val="both"/>
        <w:rPr>
          <w:rFonts w:ascii="Verdana" w:hAnsi="Verdana"/>
        </w:rPr>
      </w:pPr>
      <w:r w:rsidRPr="006061F9">
        <w:rPr>
          <w:rFonts w:ascii="Verdana" w:hAnsi="Verdana"/>
          <w:b/>
        </w:rPr>
        <w:t>OŚWIADCZAMY,</w:t>
      </w:r>
      <w:r w:rsidRPr="006061F9">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4A5EF7" w:rsidRPr="006061F9" w:rsidRDefault="004A5EF7" w:rsidP="00E606DB">
      <w:pPr>
        <w:pStyle w:val="Zwykytekst1"/>
        <w:numPr>
          <w:ilvl w:val="0"/>
          <w:numId w:val="7"/>
        </w:numPr>
        <w:tabs>
          <w:tab w:val="left" w:pos="426"/>
        </w:tabs>
        <w:spacing w:after="120" w:line="360" w:lineRule="exact"/>
        <w:ind w:left="425" w:hanging="425"/>
        <w:jc w:val="both"/>
        <w:rPr>
          <w:rFonts w:ascii="Verdana" w:hAnsi="Verdana"/>
        </w:rPr>
      </w:pPr>
      <w:r w:rsidRPr="006061F9">
        <w:rPr>
          <w:rFonts w:ascii="Verdana" w:hAnsi="Verdana"/>
          <w:b/>
        </w:rPr>
        <w:lastRenderedPageBreak/>
        <w:t>WSZELKĄ KORESPONDENCJĘ</w:t>
      </w:r>
      <w:r w:rsidR="00B6380A" w:rsidRPr="006061F9">
        <w:rPr>
          <w:rFonts w:ascii="Verdana" w:hAnsi="Verdana"/>
          <w:b/>
        </w:rPr>
        <w:t xml:space="preserve"> </w:t>
      </w:r>
      <w:r w:rsidR="00B6380A" w:rsidRPr="006061F9">
        <w:rPr>
          <w:rFonts w:ascii="Verdana" w:hAnsi="Verdana"/>
        </w:rPr>
        <w:t>w sprawie postępowania należy kierować na poniższy adres : Imię i nazwisko …………………………………………………………., adres : …………………………………………………………………………………………….., tel. ……………………………….., faks : ……………………………….., e-mail : …………………………………………………… .</w:t>
      </w:r>
    </w:p>
    <w:p w:rsidR="0069001B" w:rsidRPr="006061F9" w:rsidRDefault="0069001B" w:rsidP="00E606DB">
      <w:pPr>
        <w:pStyle w:val="Zwykytekst1"/>
        <w:numPr>
          <w:ilvl w:val="0"/>
          <w:numId w:val="7"/>
        </w:numPr>
        <w:tabs>
          <w:tab w:val="left" w:pos="426"/>
        </w:tabs>
        <w:spacing w:after="120" w:line="360" w:lineRule="exact"/>
        <w:ind w:left="425" w:hanging="425"/>
        <w:jc w:val="both"/>
        <w:rPr>
          <w:rFonts w:ascii="Verdana" w:hAnsi="Verdana"/>
        </w:rPr>
      </w:pPr>
      <w:r w:rsidRPr="006061F9">
        <w:rPr>
          <w:rFonts w:ascii="Verdana" w:hAnsi="Verdana"/>
          <w:b/>
        </w:rPr>
        <w:t xml:space="preserve">OFERTĘ </w:t>
      </w:r>
      <w:r w:rsidRPr="006061F9">
        <w:rPr>
          <w:rFonts w:ascii="Verdana" w:hAnsi="Verdana"/>
        </w:rPr>
        <w:t>składamy na _________ stronach.</w:t>
      </w:r>
    </w:p>
    <w:p w:rsidR="0069001B" w:rsidRPr="006061F9" w:rsidRDefault="0069001B" w:rsidP="00E606DB">
      <w:pPr>
        <w:pStyle w:val="Zwykytekst1"/>
        <w:numPr>
          <w:ilvl w:val="0"/>
          <w:numId w:val="7"/>
        </w:numPr>
        <w:tabs>
          <w:tab w:val="left" w:pos="426"/>
        </w:tabs>
        <w:spacing w:line="360" w:lineRule="exact"/>
        <w:ind w:left="426" w:hanging="426"/>
        <w:jc w:val="both"/>
        <w:rPr>
          <w:rFonts w:ascii="Verdana" w:hAnsi="Verdana"/>
        </w:rPr>
      </w:pPr>
      <w:r w:rsidRPr="006061F9">
        <w:rPr>
          <w:rFonts w:ascii="Verdana" w:hAnsi="Verdana"/>
          <w:b/>
        </w:rPr>
        <w:t xml:space="preserve">ZAŁĄCZNIKAMI </w:t>
      </w:r>
      <w:r w:rsidRPr="006061F9">
        <w:rPr>
          <w:rFonts w:ascii="Verdana" w:hAnsi="Verdana"/>
        </w:rPr>
        <w:t>do oferty, stanowiącymi jej integralną część są:</w:t>
      </w:r>
    </w:p>
    <w:p w:rsidR="0069001B" w:rsidRPr="006061F9" w:rsidRDefault="0069001B" w:rsidP="0069001B">
      <w:pPr>
        <w:pStyle w:val="Zwykytekst1"/>
        <w:tabs>
          <w:tab w:val="left" w:pos="1080"/>
        </w:tabs>
        <w:spacing w:before="120" w:after="120" w:line="360" w:lineRule="auto"/>
        <w:jc w:val="both"/>
        <w:rPr>
          <w:rFonts w:ascii="Verdana" w:hAnsi="Verdana"/>
        </w:rPr>
      </w:pPr>
      <w:r w:rsidRPr="006061F9">
        <w:rPr>
          <w:rFonts w:ascii="Verdana" w:hAnsi="Verdana"/>
        </w:rPr>
        <w:t>______________________________________________________________________________________________________________________________________________</w:t>
      </w:r>
    </w:p>
    <w:p w:rsidR="0069001B" w:rsidRPr="006061F9" w:rsidRDefault="0069001B" w:rsidP="00E606DB">
      <w:pPr>
        <w:pStyle w:val="Zwykytekst1"/>
        <w:numPr>
          <w:ilvl w:val="0"/>
          <w:numId w:val="7"/>
        </w:numPr>
        <w:tabs>
          <w:tab w:val="left" w:pos="426"/>
        </w:tabs>
        <w:spacing w:line="360" w:lineRule="exact"/>
        <w:ind w:left="426" w:hanging="426"/>
        <w:jc w:val="both"/>
        <w:rPr>
          <w:rFonts w:ascii="Verdana" w:hAnsi="Verdana"/>
        </w:rPr>
      </w:pPr>
      <w:r w:rsidRPr="006061F9">
        <w:rPr>
          <w:rFonts w:ascii="Verdana" w:hAnsi="Verdana"/>
          <w:b/>
        </w:rPr>
        <w:t>WRAZ Z OFERTĄ</w:t>
      </w:r>
      <w:r w:rsidRPr="006061F9">
        <w:rPr>
          <w:rFonts w:ascii="Verdana" w:hAnsi="Verdana"/>
        </w:rPr>
        <w:t xml:space="preserve"> składamy następujące oświadczenia i dokumenty na ___ stronach:</w:t>
      </w:r>
    </w:p>
    <w:p w:rsidR="0069001B" w:rsidRPr="006061F9" w:rsidRDefault="0069001B" w:rsidP="0069001B">
      <w:pPr>
        <w:spacing w:before="120"/>
        <w:rPr>
          <w:rFonts w:ascii="Verdana" w:hAnsi="Verdana"/>
          <w:sz w:val="20"/>
          <w:szCs w:val="20"/>
        </w:rPr>
      </w:pPr>
      <w:r w:rsidRPr="006061F9">
        <w:rPr>
          <w:rFonts w:ascii="Verdana" w:hAnsi="Verdana"/>
          <w:sz w:val="20"/>
          <w:szCs w:val="20"/>
        </w:rPr>
        <w:t>- __________________________________________________________________</w:t>
      </w:r>
    </w:p>
    <w:p w:rsidR="0069001B" w:rsidRPr="006061F9" w:rsidRDefault="0069001B" w:rsidP="0069001B">
      <w:pPr>
        <w:pStyle w:val="Zwykytekst1"/>
        <w:spacing w:before="120"/>
        <w:jc w:val="both"/>
        <w:rPr>
          <w:rFonts w:ascii="Verdana" w:hAnsi="Verdana"/>
        </w:rPr>
      </w:pPr>
      <w:r w:rsidRPr="006061F9">
        <w:rPr>
          <w:rFonts w:ascii="Verdana" w:hAnsi="Verdana"/>
        </w:rPr>
        <w:t>- __________________________________________________________________</w:t>
      </w:r>
    </w:p>
    <w:p w:rsidR="0069001B" w:rsidRPr="006061F9" w:rsidRDefault="0069001B" w:rsidP="0069001B">
      <w:pPr>
        <w:pStyle w:val="Zwykytekst1"/>
        <w:spacing w:before="120"/>
        <w:jc w:val="both"/>
        <w:rPr>
          <w:rFonts w:ascii="Verdana" w:hAnsi="Verdana"/>
        </w:rPr>
      </w:pPr>
    </w:p>
    <w:p w:rsidR="006A0B9B" w:rsidRPr="006061F9" w:rsidRDefault="006A0B9B" w:rsidP="0069001B">
      <w:pPr>
        <w:pStyle w:val="Zwykytekst1"/>
        <w:spacing w:before="120"/>
        <w:jc w:val="both"/>
        <w:rPr>
          <w:rFonts w:ascii="Verdana" w:hAnsi="Verdana"/>
        </w:rPr>
      </w:pPr>
    </w:p>
    <w:p w:rsidR="006A0B9B" w:rsidRPr="006061F9" w:rsidRDefault="006A0B9B" w:rsidP="0069001B">
      <w:pPr>
        <w:pStyle w:val="Zwykytekst1"/>
        <w:spacing w:before="120"/>
        <w:jc w:val="both"/>
        <w:rPr>
          <w:rFonts w:ascii="Verdana" w:hAnsi="Verdana"/>
        </w:rPr>
      </w:pPr>
    </w:p>
    <w:p w:rsidR="0069001B" w:rsidRPr="006061F9" w:rsidRDefault="0069001B" w:rsidP="0069001B">
      <w:pPr>
        <w:pStyle w:val="Zwykytekst1"/>
        <w:spacing w:before="120"/>
        <w:rPr>
          <w:rFonts w:ascii="Verdana" w:hAnsi="Verdana"/>
        </w:rPr>
      </w:pPr>
      <w:r w:rsidRPr="006061F9">
        <w:rPr>
          <w:rFonts w:ascii="Verdana" w:hAnsi="Verdana"/>
        </w:rPr>
        <w:t>__________________ dnia __ __ ____ roku</w:t>
      </w:r>
    </w:p>
    <w:p w:rsidR="0069001B" w:rsidRPr="006061F9" w:rsidRDefault="0069001B" w:rsidP="0069001B">
      <w:pPr>
        <w:pStyle w:val="Zwykytekst1"/>
        <w:spacing w:before="120"/>
        <w:ind w:firstLine="3960"/>
        <w:jc w:val="center"/>
        <w:rPr>
          <w:rFonts w:ascii="Verdana" w:hAnsi="Verdana"/>
          <w:i/>
        </w:rPr>
      </w:pPr>
      <w:r w:rsidRPr="006061F9">
        <w:rPr>
          <w:rFonts w:ascii="Verdana" w:hAnsi="Verdana"/>
          <w:i/>
        </w:rPr>
        <w:t>_____________________________________</w:t>
      </w:r>
    </w:p>
    <w:p w:rsidR="0069001B" w:rsidRPr="006061F9" w:rsidRDefault="0069001B" w:rsidP="0069001B">
      <w:pPr>
        <w:pStyle w:val="Zwykytekst1"/>
        <w:spacing w:before="120"/>
        <w:ind w:firstLine="3960"/>
        <w:jc w:val="center"/>
        <w:rPr>
          <w:rFonts w:ascii="Verdana" w:hAnsi="Verdana"/>
          <w:i/>
          <w:sz w:val="16"/>
          <w:szCs w:val="16"/>
        </w:rPr>
      </w:pPr>
      <w:r w:rsidRPr="006061F9">
        <w:rPr>
          <w:rFonts w:ascii="Verdana" w:hAnsi="Verdana"/>
          <w:i/>
          <w:sz w:val="16"/>
          <w:szCs w:val="16"/>
        </w:rPr>
        <w:t>(podpis Wykonawcy/Pełnomocnika)</w:t>
      </w:r>
    </w:p>
    <w:p w:rsidR="0069001B" w:rsidRPr="006061F9" w:rsidRDefault="0069001B" w:rsidP="0069001B">
      <w:pPr>
        <w:pStyle w:val="Zwykytekst1"/>
        <w:spacing w:before="120"/>
        <w:jc w:val="both"/>
        <w:rPr>
          <w:rFonts w:ascii="Verdana" w:hAnsi="Verdana"/>
        </w:rPr>
      </w:pPr>
    </w:p>
    <w:p w:rsidR="0069001B" w:rsidRPr="006061F9" w:rsidRDefault="0069001B" w:rsidP="0069001B">
      <w:pPr>
        <w:pStyle w:val="Zwykytekst1"/>
        <w:spacing w:before="120"/>
        <w:jc w:val="both"/>
        <w:rPr>
          <w:rFonts w:ascii="Verdana" w:hAnsi="Verdana"/>
        </w:rPr>
      </w:pPr>
      <w:r w:rsidRPr="006061F9">
        <w:rPr>
          <w:rFonts w:ascii="Verdana" w:hAnsi="Verdana"/>
        </w:rPr>
        <w:t>* niepotrzebne skreślić</w:t>
      </w:r>
    </w:p>
    <w:p w:rsidR="0069001B" w:rsidRPr="006061F9" w:rsidRDefault="0069001B" w:rsidP="0069001B">
      <w:pPr>
        <w:pStyle w:val="Zwykytekst1"/>
        <w:spacing w:before="120"/>
        <w:jc w:val="both"/>
        <w:rPr>
          <w:rFonts w:ascii="Verdana" w:hAnsi="Verdana"/>
          <w:i/>
        </w:rPr>
      </w:pPr>
    </w:p>
    <w:p w:rsidR="0069001B" w:rsidRPr="006061F9" w:rsidRDefault="0069001B" w:rsidP="0069001B">
      <w:pPr>
        <w:tabs>
          <w:tab w:val="left" w:pos="284"/>
        </w:tabs>
        <w:suppressAutoHyphens/>
        <w:jc w:val="both"/>
        <w:rPr>
          <w:rFonts w:ascii="Verdana" w:hAnsi="Verdana" w:cs="Arial"/>
          <w:color w:val="000000"/>
          <w:sz w:val="16"/>
          <w:szCs w:val="16"/>
          <w:lang w:eastAsia="ar-SA"/>
        </w:rPr>
      </w:pPr>
    </w:p>
    <w:p w:rsidR="0069001B" w:rsidRPr="006061F9" w:rsidRDefault="0069001B" w:rsidP="0069001B">
      <w:pPr>
        <w:tabs>
          <w:tab w:val="left" w:pos="284"/>
        </w:tabs>
        <w:suppressAutoHyphens/>
        <w:jc w:val="both"/>
        <w:rPr>
          <w:rFonts w:ascii="Verdana" w:hAnsi="Verdana" w:cs="Arial"/>
          <w:color w:val="000000"/>
          <w:sz w:val="16"/>
          <w:szCs w:val="16"/>
          <w:lang w:eastAsia="ar-SA"/>
        </w:rPr>
      </w:pPr>
    </w:p>
    <w:p w:rsidR="0069001B" w:rsidRPr="006061F9" w:rsidRDefault="0069001B" w:rsidP="0069001B">
      <w:pPr>
        <w:spacing w:after="160" w:line="259" w:lineRule="auto"/>
        <w:rPr>
          <w:rFonts w:ascii="Verdana" w:hAnsi="Verdana" w:cs="Verdana"/>
          <w:sz w:val="20"/>
          <w:szCs w:val="20"/>
        </w:rPr>
      </w:pPr>
      <w:r w:rsidRPr="006061F9">
        <w:rPr>
          <w:rFonts w:ascii="Verdana" w:hAnsi="Verdana" w:cs="Verdana"/>
          <w:sz w:val="20"/>
          <w:szCs w:val="20"/>
        </w:rPr>
        <w:br w:type="page"/>
      </w:r>
    </w:p>
    <w:p w:rsidR="00505009" w:rsidRPr="006061F9" w:rsidRDefault="00505009" w:rsidP="00505009">
      <w:pPr>
        <w:pStyle w:val="Nagwek6"/>
        <w:spacing w:before="0"/>
        <w:rPr>
          <w:rFonts w:ascii="Verdana" w:hAnsi="Verdana" w:cs="Verdana"/>
          <w:sz w:val="20"/>
          <w:szCs w:val="20"/>
        </w:rPr>
      </w:pPr>
    </w:p>
    <w:p w:rsidR="00505009" w:rsidRPr="006061F9" w:rsidRDefault="00505009"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Default="00774DE8" w:rsidP="00505009">
      <w:pPr>
        <w:jc w:val="center"/>
        <w:outlineLvl w:val="0"/>
        <w:rPr>
          <w:rFonts w:ascii="Verdana" w:hAnsi="Verdana" w:cs="Verdana"/>
          <w:b/>
          <w:bCs/>
          <w:sz w:val="20"/>
          <w:szCs w:val="20"/>
        </w:rPr>
      </w:pPr>
    </w:p>
    <w:p w:rsidR="009D301D" w:rsidRDefault="009D301D" w:rsidP="00505009">
      <w:pPr>
        <w:jc w:val="center"/>
        <w:outlineLvl w:val="0"/>
        <w:rPr>
          <w:rFonts w:ascii="Verdana" w:hAnsi="Verdana" w:cs="Verdana"/>
          <w:b/>
          <w:bCs/>
          <w:sz w:val="20"/>
          <w:szCs w:val="20"/>
        </w:rPr>
      </w:pPr>
    </w:p>
    <w:p w:rsidR="009D301D" w:rsidRDefault="009D301D" w:rsidP="00505009">
      <w:pPr>
        <w:jc w:val="center"/>
        <w:outlineLvl w:val="0"/>
        <w:rPr>
          <w:rFonts w:ascii="Verdana" w:hAnsi="Verdana" w:cs="Verdana"/>
          <w:b/>
          <w:bCs/>
          <w:sz w:val="20"/>
          <w:szCs w:val="20"/>
        </w:rPr>
      </w:pPr>
    </w:p>
    <w:p w:rsidR="009D301D" w:rsidRDefault="009D301D" w:rsidP="00505009">
      <w:pPr>
        <w:jc w:val="center"/>
        <w:outlineLvl w:val="0"/>
        <w:rPr>
          <w:rFonts w:ascii="Verdana" w:hAnsi="Verdana" w:cs="Verdana"/>
          <w:b/>
          <w:bCs/>
          <w:sz w:val="20"/>
          <w:szCs w:val="20"/>
        </w:rPr>
      </w:pPr>
    </w:p>
    <w:p w:rsidR="009D301D" w:rsidRDefault="009D301D" w:rsidP="00505009">
      <w:pPr>
        <w:jc w:val="center"/>
        <w:outlineLvl w:val="0"/>
        <w:rPr>
          <w:rFonts w:ascii="Verdana" w:hAnsi="Verdana" w:cs="Verdana"/>
          <w:b/>
          <w:bCs/>
          <w:sz w:val="20"/>
          <w:szCs w:val="20"/>
        </w:rPr>
      </w:pPr>
    </w:p>
    <w:p w:rsidR="009D301D" w:rsidRDefault="009D301D" w:rsidP="00505009">
      <w:pPr>
        <w:jc w:val="center"/>
        <w:outlineLvl w:val="0"/>
        <w:rPr>
          <w:rFonts w:ascii="Verdana" w:hAnsi="Verdana" w:cs="Verdana"/>
          <w:b/>
          <w:bCs/>
          <w:sz w:val="20"/>
          <w:szCs w:val="20"/>
        </w:rPr>
      </w:pPr>
    </w:p>
    <w:p w:rsidR="009D301D" w:rsidRDefault="009D301D" w:rsidP="00505009">
      <w:pPr>
        <w:jc w:val="center"/>
        <w:outlineLvl w:val="0"/>
        <w:rPr>
          <w:rFonts w:ascii="Verdana" w:hAnsi="Verdana" w:cs="Verdana"/>
          <w:b/>
          <w:bCs/>
          <w:sz w:val="20"/>
          <w:szCs w:val="20"/>
        </w:rPr>
      </w:pPr>
    </w:p>
    <w:p w:rsidR="009D301D" w:rsidRDefault="009D301D" w:rsidP="00505009">
      <w:pPr>
        <w:jc w:val="center"/>
        <w:outlineLvl w:val="0"/>
        <w:rPr>
          <w:rFonts w:ascii="Verdana" w:hAnsi="Verdana" w:cs="Verdana"/>
          <w:b/>
          <w:bCs/>
          <w:sz w:val="20"/>
          <w:szCs w:val="20"/>
        </w:rPr>
      </w:pPr>
    </w:p>
    <w:p w:rsidR="009D301D" w:rsidRDefault="009D301D" w:rsidP="00505009">
      <w:pPr>
        <w:jc w:val="center"/>
        <w:outlineLvl w:val="0"/>
        <w:rPr>
          <w:rFonts w:ascii="Verdana" w:hAnsi="Verdana" w:cs="Verdana"/>
          <w:b/>
          <w:bCs/>
          <w:sz w:val="20"/>
          <w:szCs w:val="20"/>
        </w:rPr>
      </w:pPr>
    </w:p>
    <w:p w:rsidR="009D301D" w:rsidRPr="006061F9" w:rsidRDefault="009D301D"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4DE8" w:rsidP="00505009">
      <w:pPr>
        <w:jc w:val="center"/>
        <w:outlineLvl w:val="0"/>
        <w:rPr>
          <w:rFonts w:ascii="Verdana" w:hAnsi="Verdana" w:cs="Verdana"/>
          <w:b/>
          <w:bCs/>
          <w:sz w:val="20"/>
          <w:szCs w:val="20"/>
        </w:rPr>
      </w:pPr>
    </w:p>
    <w:p w:rsidR="00774DE8" w:rsidRPr="006061F9" w:rsidRDefault="007761A2" w:rsidP="00505009">
      <w:pPr>
        <w:jc w:val="center"/>
        <w:outlineLvl w:val="0"/>
        <w:rPr>
          <w:rFonts w:ascii="Verdana" w:hAnsi="Verdana" w:cs="Verdana"/>
          <w:b/>
          <w:bCs/>
          <w:sz w:val="20"/>
          <w:szCs w:val="20"/>
        </w:rPr>
      </w:pPr>
      <w:r>
        <w:rPr>
          <w:rFonts w:ascii="Verdana" w:hAnsi="Verdana" w:cs="Verdana"/>
          <w:b/>
          <w:bCs/>
          <w:sz w:val="20"/>
          <w:szCs w:val="20"/>
        </w:rPr>
        <w:t>Formularz</w:t>
      </w:r>
      <w:r w:rsidR="00505009" w:rsidRPr="006061F9">
        <w:rPr>
          <w:rFonts w:ascii="Verdana" w:hAnsi="Verdana" w:cs="Verdana"/>
          <w:b/>
          <w:bCs/>
          <w:sz w:val="20"/>
          <w:szCs w:val="20"/>
        </w:rPr>
        <w:t xml:space="preserve"> cenowy / Załącznik nr 1 do umowy - Opis przedmiotu zamówienia </w:t>
      </w:r>
    </w:p>
    <w:p w:rsidR="00505009" w:rsidRPr="006061F9" w:rsidRDefault="00505009" w:rsidP="00505009">
      <w:pPr>
        <w:jc w:val="center"/>
        <w:outlineLvl w:val="0"/>
        <w:rPr>
          <w:rFonts w:ascii="Verdana" w:hAnsi="Verdana" w:cs="Verdana"/>
          <w:b/>
          <w:bCs/>
          <w:sz w:val="20"/>
          <w:szCs w:val="20"/>
        </w:rPr>
      </w:pPr>
      <w:r w:rsidRPr="006061F9">
        <w:rPr>
          <w:rFonts w:ascii="Verdana" w:hAnsi="Verdana" w:cs="Verdana"/>
          <w:b/>
          <w:bCs/>
          <w:sz w:val="20"/>
          <w:szCs w:val="20"/>
        </w:rPr>
        <w:t>znajduje się w odrębnym pliku</w:t>
      </w:r>
    </w:p>
    <w:p w:rsidR="00063EF4" w:rsidRPr="006061F9" w:rsidRDefault="00063EF4" w:rsidP="00063EF4">
      <w:pPr>
        <w:spacing w:after="160" w:line="259" w:lineRule="auto"/>
        <w:rPr>
          <w:rFonts w:ascii="Verdana" w:hAnsi="Verdana" w:cs="Arial"/>
          <w:color w:val="000000"/>
          <w:sz w:val="16"/>
          <w:szCs w:val="16"/>
          <w:lang w:eastAsia="ar-SA"/>
        </w:rPr>
      </w:pPr>
      <w:r w:rsidRPr="006061F9">
        <w:rPr>
          <w:rFonts w:ascii="Verdana" w:hAnsi="Verdana"/>
          <w:b/>
          <w:bCs/>
          <w:color w:val="000000"/>
          <w:sz w:val="16"/>
          <w:szCs w:val="16"/>
          <w:lang w:eastAsia="ar-SA"/>
        </w:rPr>
        <w:br w:type="page"/>
      </w:r>
    </w:p>
    <w:p w:rsidR="00063EF4" w:rsidRPr="006061F9" w:rsidRDefault="00063EF4" w:rsidP="0069001B">
      <w:pPr>
        <w:spacing w:after="160" w:line="259" w:lineRule="auto"/>
        <w:rPr>
          <w:rFonts w:ascii="Verdana" w:hAnsi="Verdana" w:cs="Verdana"/>
          <w:sz w:val="20"/>
          <w:szCs w:val="20"/>
        </w:rPr>
      </w:pPr>
    </w:p>
    <w:p w:rsidR="0069001B" w:rsidRPr="006061F9" w:rsidRDefault="0069001B" w:rsidP="0069001B">
      <w:pPr>
        <w:pStyle w:val="Zwykytekst"/>
        <w:spacing w:before="120"/>
        <w:jc w:val="right"/>
        <w:rPr>
          <w:rFonts w:ascii="Verdana" w:hAnsi="Verdana"/>
          <w:b/>
        </w:rPr>
      </w:pPr>
      <w:r w:rsidRPr="006061F9">
        <w:rPr>
          <w:rFonts w:ascii="Verdana" w:hAnsi="Verdana"/>
          <w:b/>
        </w:rPr>
        <w:t>Formularz 2.1</w:t>
      </w:r>
      <w:r w:rsidR="006B19AE" w:rsidRPr="006061F9">
        <w:rPr>
          <w:rFonts w:ascii="Verdana" w:hAnsi="Verdana"/>
          <w:noProof/>
        </w:rPr>
        <mc:AlternateContent>
          <mc:Choice Requires="wps">
            <w:drawing>
              <wp:anchor distT="0" distB="0" distL="114300" distR="114300" simplePos="0" relativeHeight="251659776" behindDoc="0" locked="0" layoutInCell="1" allowOverlap="1" wp14:anchorId="7A63E900" wp14:editId="65EEAF9E">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2C7E05" w:rsidRDefault="002C7E05" w:rsidP="0069001B">
                            <w:pPr>
                              <w:jc w:val="center"/>
                              <w:rPr>
                                <w:i/>
                                <w:sz w:val="18"/>
                              </w:rPr>
                            </w:pPr>
                          </w:p>
                          <w:p w:rsidR="002C7E05" w:rsidRDefault="002C7E05" w:rsidP="0069001B">
                            <w:pPr>
                              <w:jc w:val="center"/>
                              <w:rPr>
                                <w:i/>
                                <w:sz w:val="18"/>
                              </w:rPr>
                            </w:pPr>
                          </w:p>
                          <w:p w:rsidR="002C7E05" w:rsidRDefault="002C7E05" w:rsidP="0069001B">
                            <w:pPr>
                              <w:jc w:val="center"/>
                              <w:rPr>
                                <w:i/>
                                <w:sz w:val="18"/>
                              </w:rPr>
                            </w:pPr>
                          </w:p>
                          <w:p w:rsidR="002C7E05" w:rsidRDefault="002C7E05" w:rsidP="0069001B">
                            <w:pPr>
                              <w:jc w:val="center"/>
                              <w:rPr>
                                <w:i/>
                                <w:sz w:val="18"/>
                              </w:rPr>
                            </w:pPr>
                          </w:p>
                          <w:p w:rsidR="002C7E05" w:rsidRPr="005A79F8" w:rsidRDefault="002C7E05"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2C7E05" w:rsidRDefault="002C7E05" w:rsidP="0069001B">
                            <w:pPr>
                              <w:rPr>
                                <w:rFonts w:ascii="Verdana" w:hAnsi="Verdana"/>
                                <w:i/>
                                <w:sz w:val="16"/>
                                <w:szCs w:val="16"/>
                              </w:rPr>
                            </w:pPr>
                          </w:p>
                          <w:p w:rsidR="002C7E05" w:rsidRDefault="002C7E05" w:rsidP="0069001B">
                            <w:pPr>
                              <w:jc w:val="center"/>
                              <w:rPr>
                                <w:rFonts w:ascii="Verdana" w:hAnsi="Verdana"/>
                                <w:i/>
                                <w:sz w:val="16"/>
                                <w:szCs w:val="16"/>
                              </w:rPr>
                            </w:pPr>
                          </w:p>
                          <w:p w:rsidR="002C7E05" w:rsidRPr="00693E8B" w:rsidRDefault="002C7E05"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091020" w:rsidRDefault="00091020" w:rsidP="0069001B">
                      <w:pPr>
                        <w:jc w:val="center"/>
                        <w:rPr>
                          <w:i/>
                          <w:sz w:val="18"/>
                        </w:rPr>
                      </w:pPr>
                    </w:p>
                    <w:p w:rsidR="00091020" w:rsidRDefault="00091020" w:rsidP="0069001B">
                      <w:pPr>
                        <w:jc w:val="center"/>
                        <w:rPr>
                          <w:i/>
                          <w:sz w:val="18"/>
                        </w:rPr>
                      </w:pPr>
                    </w:p>
                    <w:p w:rsidR="00091020" w:rsidRDefault="00091020" w:rsidP="0069001B">
                      <w:pPr>
                        <w:jc w:val="center"/>
                        <w:rPr>
                          <w:i/>
                          <w:sz w:val="18"/>
                        </w:rPr>
                      </w:pPr>
                    </w:p>
                    <w:p w:rsidR="00091020" w:rsidRDefault="00091020" w:rsidP="0069001B">
                      <w:pPr>
                        <w:jc w:val="center"/>
                        <w:rPr>
                          <w:i/>
                          <w:sz w:val="18"/>
                        </w:rPr>
                      </w:pPr>
                    </w:p>
                    <w:p w:rsidR="00091020" w:rsidRPr="005A79F8" w:rsidRDefault="0009102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91020" w:rsidRDefault="00091020" w:rsidP="0069001B">
                      <w:pPr>
                        <w:rPr>
                          <w:rFonts w:ascii="Verdana" w:hAnsi="Verdana"/>
                          <w:i/>
                          <w:sz w:val="16"/>
                          <w:szCs w:val="16"/>
                        </w:rPr>
                      </w:pPr>
                    </w:p>
                    <w:p w:rsidR="00091020" w:rsidRDefault="00091020" w:rsidP="0069001B">
                      <w:pPr>
                        <w:jc w:val="center"/>
                        <w:rPr>
                          <w:rFonts w:ascii="Verdana" w:hAnsi="Verdana"/>
                          <w:i/>
                          <w:sz w:val="16"/>
                          <w:szCs w:val="16"/>
                        </w:rPr>
                      </w:pPr>
                    </w:p>
                    <w:p w:rsidR="00091020" w:rsidRPr="00693E8B" w:rsidRDefault="00091020" w:rsidP="0069001B">
                      <w:pPr>
                        <w:jc w:val="center"/>
                        <w:rPr>
                          <w:rFonts w:ascii="Verdana" w:hAnsi="Verdana"/>
                          <w:i/>
                          <w:sz w:val="16"/>
                          <w:szCs w:val="16"/>
                        </w:rPr>
                      </w:pPr>
                    </w:p>
                  </w:txbxContent>
                </v:textbox>
                <w10:wrap type="tight"/>
              </v:shape>
            </w:pict>
          </mc:Fallback>
        </mc:AlternateContent>
      </w:r>
      <w:r w:rsidR="006B19AE" w:rsidRPr="006061F9">
        <w:rPr>
          <w:rFonts w:ascii="Verdana" w:hAnsi="Verdana"/>
          <w:noProof/>
        </w:rPr>
        <mc:AlternateContent>
          <mc:Choice Requires="wps">
            <w:drawing>
              <wp:anchor distT="0" distB="0" distL="114300" distR="114300" simplePos="0" relativeHeight="251660800" behindDoc="0" locked="0" layoutInCell="1" allowOverlap="1" wp14:anchorId="10D41B97" wp14:editId="34332581">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2C7E05" w:rsidRPr="00B01581" w:rsidRDefault="002C7E05" w:rsidP="0069001B">
                            <w:pPr>
                              <w:pStyle w:val="Tekstpodstawowy3"/>
                              <w:spacing w:after="120"/>
                              <w:jc w:val="center"/>
                              <w:rPr>
                                <w:rFonts w:ascii="Verdana" w:hAnsi="Verdana"/>
                                <w:b/>
                                <w:i w:val="0"/>
                              </w:rPr>
                            </w:pPr>
                            <w:r w:rsidRPr="00B01581">
                              <w:rPr>
                                <w:rFonts w:ascii="Verdana" w:hAnsi="Verdana"/>
                                <w:b/>
                                <w:i w:val="0"/>
                              </w:rPr>
                              <w:t>OŚWIADCZENIE</w:t>
                            </w:r>
                          </w:p>
                          <w:p w:rsidR="002C7E05" w:rsidRPr="00B01581" w:rsidRDefault="002C7E05"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091020" w:rsidRPr="00B01581" w:rsidRDefault="00091020" w:rsidP="0069001B">
                      <w:pPr>
                        <w:pStyle w:val="Tekstpodstawowy3"/>
                        <w:spacing w:after="120"/>
                        <w:jc w:val="center"/>
                        <w:rPr>
                          <w:rFonts w:ascii="Verdana" w:hAnsi="Verdana"/>
                          <w:b/>
                          <w:i w:val="0"/>
                        </w:rPr>
                      </w:pPr>
                      <w:r w:rsidRPr="00B01581">
                        <w:rPr>
                          <w:rFonts w:ascii="Verdana" w:hAnsi="Verdana"/>
                          <w:b/>
                          <w:i w:val="0"/>
                        </w:rPr>
                        <w:t>OŚWIADCZENIE</w:t>
                      </w:r>
                    </w:p>
                    <w:p w:rsidR="00091020" w:rsidRPr="00B01581" w:rsidRDefault="00091020"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6061F9" w:rsidRDefault="0069001B" w:rsidP="0069001B">
      <w:pPr>
        <w:pStyle w:val="Zwykytekst"/>
        <w:spacing w:before="120" w:after="120"/>
        <w:jc w:val="both"/>
        <w:rPr>
          <w:rFonts w:ascii="Verdana" w:hAnsi="Verdana"/>
          <w:b/>
        </w:rPr>
      </w:pPr>
    </w:p>
    <w:p w:rsidR="0069001B" w:rsidRPr="006061F9" w:rsidRDefault="0069001B" w:rsidP="0069001B">
      <w:pPr>
        <w:spacing w:after="120"/>
        <w:jc w:val="both"/>
        <w:rPr>
          <w:rFonts w:ascii="Verdana" w:hAnsi="Verdana"/>
          <w:b/>
          <w:sz w:val="20"/>
          <w:szCs w:val="20"/>
        </w:rPr>
      </w:pPr>
      <w:r w:rsidRPr="006061F9">
        <w:rPr>
          <w:rFonts w:ascii="Verdana" w:hAnsi="Verdana"/>
          <w:b/>
          <w:sz w:val="20"/>
          <w:szCs w:val="20"/>
        </w:rPr>
        <w:t>Składając ofertę w postępowaniu o udzielenie zamówienia publicznego prowadzonym w trybie przetargu nieograniczonego na:</w:t>
      </w:r>
    </w:p>
    <w:p w:rsidR="0066372A" w:rsidRPr="006061F9" w:rsidRDefault="0066372A" w:rsidP="0066372A">
      <w:pPr>
        <w:jc w:val="both"/>
        <w:outlineLvl w:val="0"/>
        <w:rPr>
          <w:rFonts w:ascii="Verdana" w:hAnsi="Verdana"/>
          <w:spacing w:val="-2"/>
          <w:sz w:val="20"/>
          <w:szCs w:val="20"/>
        </w:rPr>
      </w:pPr>
      <w:r w:rsidRPr="006061F9">
        <w:rPr>
          <w:rFonts w:ascii="Verdana" w:hAnsi="Verdana" w:cs="Arial"/>
          <w:b/>
          <w:sz w:val="20"/>
          <w:szCs w:val="20"/>
        </w:rPr>
        <w:t>………………………………………………………………………………………………………………..</w:t>
      </w:r>
    </w:p>
    <w:p w:rsidR="0066372A" w:rsidRPr="006061F9" w:rsidRDefault="0066372A" w:rsidP="0066372A">
      <w:pPr>
        <w:pStyle w:val="Zwykytekst1"/>
        <w:tabs>
          <w:tab w:val="left" w:leader="dot" w:pos="9360"/>
        </w:tabs>
        <w:spacing w:before="120" w:after="120"/>
        <w:jc w:val="both"/>
        <w:rPr>
          <w:rFonts w:ascii="Verdana" w:hAnsi="Verdana"/>
          <w:b/>
        </w:rPr>
      </w:pPr>
      <w:r w:rsidRPr="006061F9">
        <w:rPr>
          <w:rFonts w:ascii="Verdana" w:hAnsi="Verdana"/>
          <w:spacing w:val="-2"/>
        </w:rPr>
        <w:t>oznaczonego nr ………………….</w:t>
      </w:r>
    </w:p>
    <w:p w:rsidR="0069001B" w:rsidRPr="006061F9" w:rsidRDefault="0069001B" w:rsidP="0069001B">
      <w:pPr>
        <w:jc w:val="both"/>
        <w:rPr>
          <w:rFonts w:ascii="Verdana" w:hAnsi="Verdana"/>
          <w:b/>
          <w:bCs/>
          <w:sz w:val="20"/>
          <w:szCs w:val="20"/>
        </w:rPr>
      </w:pPr>
      <w:r w:rsidRPr="006061F9">
        <w:rPr>
          <w:rFonts w:ascii="Verdana" w:hAnsi="Verdana"/>
          <w:b/>
          <w:bCs/>
          <w:sz w:val="20"/>
          <w:szCs w:val="20"/>
        </w:rPr>
        <w:t>w imieniu Wykonawcy:</w:t>
      </w:r>
    </w:p>
    <w:p w:rsidR="0069001B" w:rsidRPr="006061F9" w:rsidRDefault="0069001B" w:rsidP="0069001B">
      <w:pPr>
        <w:jc w:val="both"/>
        <w:rPr>
          <w:rFonts w:ascii="Verdana" w:hAnsi="Verdana"/>
          <w:b/>
          <w:bCs/>
          <w:sz w:val="20"/>
          <w:szCs w:val="20"/>
        </w:rPr>
      </w:pPr>
    </w:p>
    <w:p w:rsidR="0069001B" w:rsidRPr="006061F9" w:rsidRDefault="0069001B" w:rsidP="0069001B">
      <w:pPr>
        <w:spacing w:after="120"/>
        <w:jc w:val="both"/>
        <w:rPr>
          <w:rFonts w:ascii="Verdana" w:hAnsi="Verdana"/>
          <w:b/>
          <w:bCs/>
          <w:sz w:val="20"/>
          <w:szCs w:val="20"/>
        </w:rPr>
      </w:pPr>
      <w:r w:rsidRPr="006061F9">
        <w:rPr>
          <w:rFonts w:ascii="Verdana" w:hAnsi="Verdana"/>
          <w:b/>
          <w:bCs/>
          <w:sz w:val="20"/>
          <w:szCs w:val="20"/>
        </w:rPr>
        <w:t>_______________________________________________________________</w:t>
      </w:r>
    </w:p>
    <w:p w:rsidR="0069001B" w:rsidRPr="006061F9" w:rsidRDefault="0069001B" w:rsidP="0069001B">
      <w:pPr>
        <w:spacing w:after="120"/>
        <w:jc w:val="center"/>
        <w:rPr>
          <w:rFonts w:ascii="Verdana" w:hAnsi="Verdana"/>
          <w:b/>
          <w:bCs/>
          <w:sz w:val="20"/>
          <w:szCs w:val="20"/>
        </w:rPr>
      </w:pPr>
      <w:r w:rsidRPr="006061F9">
        <w:rPr>
          <w:rFonts w:ascii="Verdana" w:hAnsi="Verdana"/>
          <w:bCs/>
          <w:sz w:val="16"/>
          <w:szCs w:val="16"/>
        </w:rPr>
        <w:t>/wpisać nazwę (firmę) Wykonawcy/</w:t>
      </w:r>
    </w:p>
    <w:p w:rsidR="0069001B" w:rsidRPr="006061F9" w:rsidRDefault="0069001B" w:rsidP="0069001B">
      <w:pPr>
        <w:pStyle w:val="Zwykytekst"/>
        <w:tabs>
          <w:tab w:val="left" w:leader="dot" w:pos="9072"/>
        </w:tabs>
        <w:jc w:val="both"/>
        <w:rPr>
          <w:rFonts w:ascii="Verdana" w:hAnsi="Verdana" w:cs="LiberationSans"/>
          <w:b/>
        </w:rPr>
      </w:pPr>
    </w:p>
    <w:p w:rsidR="0069001B" w:rsidRPr="006061F9" w:rsidRDefault="0069001B" w:rsidP="0069001B">
      <w:pPr>
        <w:pStyle w:val="Zwykytekst"/>
        <w:tabs>
          <w:tab w:val="left" w:leader="dot" w:pos="9072"/>
        </w:tabs>
        <w:jc w:val="both"/>
        <w:rPr>
          <w:rFonts w:ascii="Verdana" w:hAnsi="Verdana"/>
          <w:b/>
        </w:rPr>
      </w:pPr>
      <w:r w:rsidRPr="006061F9">
        <w:rPr>
          <w:rFonts w:ascii="Verdana" w:hAnsi="Verdana"/>
          <w:b/>
        </w:rPr>
        <w:t xml:space="preserve">oświadczamy, że </w:t>
      </w:r>
      <w:r w:rsidRPr="006061F9">
        <w:rPr>
          <w:rFonts w:ascii="Verdana" w:hAnsi="Verdana" w:cs="Arial"/>
          <w:color w:val="000000"/>
        </w:rPr>
        <w:t>nie podlegamy wykluczeniu w okolicznościach, o których mowa art. 24 ust. 1 pkt 12-23 i ust. 5 pkt 1-8 ustawy z dnia 29 stycznia 2004 r. Prawo zamówień publicznych.</w:t>
      </w:r>
    </w:p>
    <w:p w:rsidR="0069001B" w:rsidRPr="006061F9" w:rsidRDefault="0069001B" w:rsidP="0069001B">
      <w:pPr>
        <w:jc w:val="both"/>
        <w:rPr>
          <w:rFonts w:ascii="Verdana" w:hAnsi="Verdana" w:cs="Arial"/>
          <w:i/>
          <w:sz w:val="20"/>
          <w:szCs w:val="20"/>
        </w:rPr>
      </w:pPr>
    </w:p>
    <w:p w:rsidR="0069001B" w:rsidRPr="006061F9" w:rsidRDefault="0069001B" w:rsidP="0069001B">
      <w:pPr>
        <w:jc w:val="both"/>
        <w:rPr>
          <w:rFonts w:ascii="Verdana" w:hAnsi="Verdana" w:cs="Arial"/>
          <w:b/>
          <w:sz w:val="20"/>
          <w:szCs w:val="20"/>
        </w:rPr>
      </w:pPr>
      <w:r w:rsidRPr="006061F9">
        <w:rPr>
          <w:rFonts w:ascii="Verdana" w:hAnsi="Verdana" w:cs="Arial"/>
          <w:b/>
          <w:sz w:val="20"/>
          <w:szCs w:val="20"/>
        </w:rPr>
        <w:t>OŚWIADCZENIE DOTYCZĄCE PODMIOTU, NA KTÓREGO ZASOBY POWOŁUJE SIĘ WYKONAWCA:</w:t>
      </w:r>
    </w:p>
    <w:p w:rsidR="0069001B" w:rsidRPr="006061F9" w:rsidRDefault="0069001B" w:rsidP="0069001B">
      <w:pPr>
        <w:jc w:val="both"/>
        <w:rPr>
          <w:rFonts w:ascii="Verdana" w:hAnsi="Verdana" w:cs="Arial"/>
          <w:b/>
          <w:sz w:val="20"/>
          <w:szCs w:val="20"/>
        </w:rPr>
      </w:pPr>
    </w:p>
    <w:p w:rsidR="0069001B" w:rsidRPr="006061F9" w:rsidRDefault="0069001B" w:rsidP="0069001B">
      <w:pPr>
        <w:jc w:val="both"/>
        <w:rPr>
          <w:rFonts w:ascii="Verdana" w:hAnsi="Verdana" w:cs="Arial"/>
          <w:sz w:val="20"/>
          <w:szCs w:val="20"/>
        </w:rPr>
      </w:pPr>
      <w:r w:rsidRPr="006061F9">
        <w:rPr>
          <w:rFonts w:ascii="Verdana" w:hAnsi="Verdana" w:cs="Arial"/>
          <w:sz w:val="20"/>
          <w:szCs w:val="20"/>
        </w:rPr>
        <w:t>Oświadczam, że w stosunku do następującego/</w:t>
      </w:r>
      <w:proofErr w:type="spellStart"/>
      <w:r w:rsidRPr="006061F9">
        <w:rPr>
          <w:rFonts w:ascii="Verdana" w:hAnsi="Verdana" w:cs="Arial"/>
          <w:sz w:val="20"/>
          <w:szCs w:val="20"/>
        </w:rPr>
        <w:t>ych</w:t>
      </w:r>
      <w:proofErr w:type="spellEnd"/>
      <w:r w:rsidRPr="006061F9">
        <w:rPr>
          <w:rFonts w:ascii="Verdana" w:hAnsi="Verdana" w:cs="Arial"/>
          <w:sz w:val="20"/>
          <w:szCs w:val="20"/>
        </w:rPr>
        <w:t xml:space="preserve"> podmiotu/</w:t>
      </w:r>
      <w:proofErr w:type="spellStart"/>
      <w:r w:rsidRPr="006061F9">
        <w:rPr>
          <w:rFonts w:ascii="Verdana" w:hAnsi="Verdana" w:cs="Arial"/>
          <w:sz w:val="20"/>
          <w:szCs w:val="20"/>
        </w:rPr>
        <w:t>tów</w:t>
      </w:r>
      <w:proofErr w:type="spellEnd"/>
      <w:r w:rsidRPr="006061F9">
        <w:rPr>
          <w:rFonts w:ascii="Verdana" w:hAnsi="Verdana" w:cs="Arial"/>
          <w:sz w:val="20"/>
          <w:szCs w:val="20"/>
        </w:rPr>
        <w:t>, na którego/</w:t>
      </w:r>
      <w:proofErr w:type="spellStart"/>
      <w:r w:rsidRPr="006061F9">
        <w:rPr>
          <w:rFonts w:ascii="Verdana" w:hAnsi="Verdana" w:cs="Arial"/>
          <w:sz w:val="20"/>
          <w:szCs w:val="20"/>
        </w:rPr>
        <w:t>ych</w:t>
      </w:r>
      <w:proofErr w:type="spellEnd"/>
      <w:r w:rsidRPr="006061F9">
        <w:rPr>
          <w:rFonts w:ascii="Verdana" w:hAnsi="Verdana" w:cs="Arial"/>
          <w:sz w:val="20"/>
          <w:szCs w:val="20"/>
        </w:rPr>
        <w:t xml:space="preserve"> zasoby powołuję się w niniejszym postępowaniu, tj.:</w:t>
      </w: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sz w:val="20"/>
          <w:szCs w:val="20"/>
        </w:rPr>
      </w:pPr>
      <w:r w:rsidRPr="006061F9">
        <w:rPr>
          <w:rFonts w:ascii="Verdana" w:hAnsi="Verdana" w:cs="Arial"/>
          <w:sz w:val="20"/>
          <w:szCs w:val="20"/>
        </w:rPr>
        <w:t>.........................................................................................................................</w:t>
      </w: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sz w:val="20"/>
          <w:szCs w:val="20"/>
        </w:rPr>
      </w:pPr>
      <w:r w:rsidRPr="006061F9">
        <w:rPr>
          <w:rFonts w:ascii="Verdana" w:hAnsi="Verdana" w:cs="Arial"/>
          <w:sz w:val="20"/>
          <w:szCs w:val="20"/>
        </w:rPr>
        <w:t>nie zachodzą podstawy wykluczenia z postępowania o udzielenie zamówienia.</w:t>
      </w: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b/>
          <w:sz w:val="20"/>
          <w:szCs w:val="20"/>
        </w:rPr>
      </w:pPr>
      <w:r w:rsidRPr="006061F9">
        <w:rPr>
          <w:rFonts w:ascii="Verdana" w:hAnsi="Verdana" w:cs="Arial"/>
          <w:b/>
          <w:sz w:val="20"/>
          <w:szCs w:val="20"/>
        </w:rPr>
        <w:t>OŚWIADCZENIE DOTYCZĄCE PODWYKONAWCY NIEBĘDĄCEGO PODMIOTEM, NA KTÓREGO ZASOBY POWOŁUJE SIĘ WYKONAWCA:</w:t>
      </w:r>
    </w:p>
    <w:p w:rsidR="0069001B" w:rsidRPr="006061F9" w:rsidRDefault="0069001B" w:rsidP="0069001B">
      <w:pPr>
        <w:jc w:val="both"/>
        <w:rPr>
          <w:rFonts w:ascii="Verdana" w:hAnsi="Verdana" w:cs="Arial"/>
          <w:b/>
          <w:sz w:val="20"/>
          <w:szCs w:val="20"/>
        </w:rPr>
      </w:pPr>
    </w:p>
    <w:p w:rsidR="0069001B" w:rsidRPr="006061F9" w:rsidRDefault="0069001B" w:rsidP="0069001B">
      <w:pPr>
        <w:jc w:val="both"/>
        <w:rPr>
          <w:rFonts w:ascii="Verdana" w:hAnsi="Verdana" w:cs="Arial"/>
          <w:sz w:val="20"/>
          <w:szCs w:val="20"/>
        </w:rPr>
      </w:pPr>
      <w:r w:rsidRPr="006061F9">
        <w:rPr>
          <w:rFonts w:ascii="Verdana" w:hAnsi="Verdana" w:cs="Arial"/>
          <w:sz w:val="20"/>
          <w:szCs w:val="20"/>
        </w:rPr>
        <w:t>Oświadczam, że w stosunku do następującego/</w:t>
      </w:r>
      <w:proofErr w:type="spellStart"/>
      <w:r w:rsidRPr="006061F9">
        <w:rPr>
          <w:rFonts w:ascii="Verdana" w:hAnsi="Verdana" w:cs="Arial"/>
          <w:sz w:val="20"/>
          <w:szCs w:val="20"/>
        </w:rPr>
        <w:t>ych</w:t>
      </w:r>
      <w:proofErr w:type="spellEnd"/>
      <w:r w:rsidRPr="006061F9">
        <w:rPr>
          <w:rFonts w:ascii="Verdana" w:hAnsi="Verdana" w:cs="Arial"/>
          <w:sz w:val="20"/>
          <w:szCs w:val="20"/>
        </w:rPr>
        <w:t xml:space="preserve"> podmiotu/</w:t>
      </w:r>
      <w:proofErr w:type="spellStart"/>
      <w:r w:rsidRPr="006061F9">
        <w:rPr>
          <w:rFonts w:ascii="Verdana" w:hAnsi="Verdana" w:cs="Arial"/>
          <w:sz w:val="20"/>
          <w:szCs w:val="20"/>
        </w:rPr>
        <w:t>tów</w:t>
      </w:r>
      <w:proofErr w:type="spellEnd"/>
      <w:r w:rsidRPr="006061F9">
        <w:rPr>
          <w:rFonts w:ascii="Verdana" w:hAnsi="Verdana" w:cs="Arial"/>
          <w:sz w:val="20"/>
          <w:szCs w:val="20"/>
        </w:rPr>
        <w:t>, będącego/</w:t>
      </w:r>
      <w:proofErr w:type="spellStart"/>
      <w:r w:rsidRPr="006061F9">
        <w:rPr>
          <w:rFonts w:ascii="Verdana" w:hAnsi="Verdana" w:cs="Arial"/>
          <w:sz w:val="20"/>
          <w:szCs w:val="20"/>
        </w:rPr>
        <w:t>ych</w:t>
      </w:r>
      <w:proofErr w:type="spellEnd"/>
      <w:r w:rsidRPr="006061F9">
        <w:rPr>
          <w:rFonts w:ascii="Verdana" w:hAnsi="Verdana" w:cs="Arial"/>
          <w:sz w:val="20"/>
          <w:szCs w:val="20"/>
        </w:rPr>
        <w:t xml:space="preserve"> podwykonawcą/</w:t>
      </w:r>
      <w:proofErr w:type="spellStart"/>
      <w:r w:rsidRPr="006061F9">
        <w:rPr>
          <w:rFonts w:ascii="Verdana" w:hAnsi="Verdana" w:cs="Arial"/>
          <w:sz w:val="20"/>
          <w:szCs w:val="20"/>
        </w:rPr>
        <w:t>ami</w:t>
      </w:r>
      <w:proofErr w:type="spellEnd"/>
      <w:r w:rsidRPr="006061F9">
        <w:rPr>
          <w:rFonts w:ascii="Verdana" w:hAnsi="Verdana" w:cs="Arial"/>
          <w:sz w:val="20"/>
          <w:szCs w:val="20"/>
        </w:rPr>
        <w:t>:</w:t>
      </w: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sz w:val="20"/>
          <w:szCs w:val="20"/>
        </w:rPr>
      </w:pPr>
      <w:r w:rsidRPr="006061F9">
        <w:rPr>
          <w:rFonts w:ascii="Verdana" w:hAnsi="Verdana" w:cs="Arial"/>
          <w:sz w:val="20"/>
          <w:szCs w:val="20"/>
        </w:rPr>
        <w:t>.........................................................................................................................</w:t>
      </w: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sz w:val="20"/>
          <w:szCs w:val="20"/>
        </w:rPr>
      </w:pPr>
      <w:r w:rsidRPr="006061F9">
        <w:rPr>
          <w:rFonts w:ascii="Verdana" w:hAnsi="Verdana" w:cs="Arial"/>
          <w:sz w:val="20"/>
          <w:szCs w:val="20"/>
        </w:rPr>
        <w:t>nie zachodzą podstawy wykluczenia z postępowania o udzielenie zamówienia.</w:t>
      </w:r>
    </w:p>
    <w:p w:rsidR="0069001B" w:rsidRPr="006061F9" w:rsidRDefault="0069001B" w:rsidP="0069001B">
      <w:pPr>
        <w:pStyle w:val="Zwykytekst1"/>
        <w:jc w:val="both"/>
        <w:rPr>
          <w:rFonts w:ascii="Verdana" w:hAnsi="Verdana" w:cs="Arial"/>
        </w:rPr>
      </w:pPr>
    </w:p>
    <w:p w:rsidR="0069001B" w:rsidRPr="006061F9" w:rsidRDefault="0069001B" w:rsidP="0069001B">
      <w:pPr>
        <w:pStyle w:val="Zwykytekst1"/>
        <w:jc w:val="both"/>
        <w:rPr>
          <w:rFonts w:ascii="Verdana" w:hAnsi="Verdana" w:cs="Arial"/>
        </w:rPr>
      </w:pPr>
    </w:p>
    <w:p w:rsidR="0069001B" w:rsidRPr="006061F9" w:rsidRDefault="0069001B" w:rsidP="0069001B">
      <w:pPr>
        <w:pStyle w:val="Zwykytekst1"/>
        <w:jc w:val="both"/>
        <w:rPr>
          <w:rFonts w:ascii="Verdana" w:hAnsi="Verdana" w:cs="Arial"/>
        </w:rPr>
      </w:pPr>
    </w:p>
    <w:p w:rsidR="0069001B" w:rsidRPr="006061F9" w:rsidRDefault="0069001B" w:rsidP="0069001B">
      <w:pPr>
        <w:pStyle w:val="Zwykytekst1"/>
        <w:spacing w:before="120"/>
        <w:rPr>
          <w:rFonts w:ascii="Verdana" w:hAnsi="Verdana"/>
        </w:rPr>
      </w:pPr>
      <w:r w:rsidRPr="006061F9">
        <w:rPr>
          <w:rFonts w:ascii="Verdana" w:hAnsi="Verdana"/>
        </w:rPr>
        <w:t>__________________ dnia __ __ ____ roku</w:t>
      </w:r>
    </w:p>
    <w:p w:rsidR="0069001B" w:rsidRPr="006061F9" w:rsidRDefault="0069001B" w:rsidP="0069001B">
      <w:pPr>
        <w:pStyle w:val="Zwykytekst1"/>
        <w:spacing w:before="120"/>
        <w:ind w:firstLine="3960"/>
        <w:jc w:val="center"/>
        <w:rPr>
          <w:rFonts w:ascii="Verdana" w:hAnsi="Verdana"/>
          <w:i/>
        </w:rPr>
      </w:pPr>
      <w:r w:rsidRPr="006061F9">
        <w:rPr>
          <w:rFonts w:ascii="Verdana" w:hAnsi="Verdana"/>
          <w:i/>
        </w:rPr>
        <w:t>_____________________________________</w:t>
      </w:r>
    </w:p>
    <w:p w:rsidR="0069001B" w:rsidRPr="006061F9" w:rsidRDefault="0069001B" w:rsidP="0069001B">
      <w:pPr>
        <w:pStyle w:val="Zwykytekst1"/>
        <w:spacing w:before="120"/>
        <w:ind w:firstLine="3960"/>
        <w:jc w:val="center"/>
        <w:rPr>
          <w:rFonts w:ascii="Verdana" w:hAnsi="Verdana"/>
          <w:i/>
        </w:rPr>
      </w:pPr>
      <w:r w:rsidRPr="006061F9">
        <w:rPr>
          <w:rFonts w:ascii="Verdana" w:hAnsi="Verdana"/>
          <w:i/>
        </w:rPr>
        <w:t>(podpis Wykonawcy/Pełnomocnika)</w:t>
      </w:r>
    </w:p>
    <w:p w:rsidR="0069001B" w:rsidRPr="006061F9" w:rsidRDefault="0069001B" w:rsidP="0069001B">
      <w:pPr>
        <w:spacing w:after="160" w:line="259" w:lineRule="auto"/>
        <w:rPr>
          <w:rFonts w:ascii="Verdana" w:hAnsi="Verdana" w:cs="Courier New"/>
          <w:i/>
          <w:sz w:val="20"/>
          <w:szCs w:val="20"/>
          <w:lang w:eastAsia="ar-SA"/>
        </w:rPr>
      </w:pPr>
      <w:r w:rsidRPr="006061F9">
        <w:rPr>
          <w:rFonts w:ascii="Verdana" w:hAnsi="Verdana"/>
          <w:i/>
        </w:rPr>
        <w:br w:type="page"/>
      </w:r>
    </w:p>
    <w:p w:rsidR="0069001B" w:rsidRPr="006061F9" w:rsidRDefault="0069001B" w:rsidP="0069001B">
      <w:pPr>
        <w:pStyle w:val="Zwykytekst"/>
        <w:spacing w:before="120"/>
        <w:jc w:val="right"/>
        <w:rPr>
          <w:rFonts w:ascii="Verdana" w:hAnsi="Verdana"/>
          <w:b/>
        </w:rPr>
      </w:pPr>
      <w:r w:rsidRPr="006061F9">
        <w:rPr>
          <w:rFonts w:ascii="Verdana" w:hAnsi="Verdana"/>
          <w:b/>
        </w:rPr>
        <w:lastRenderedPageBreak/>
        <w:t>Formularz 2.</w:t>
      </w:r>
      <w:r w:rsidR="006B19AE" w:rsidRPr="006061F9">
        <w:rPr>
          <w:rFonts w:ascii="Verdana" w:hAnsi="Verdana"/>
          <w:noProof/>
        </w:rPr>
        <mc:AlternateContent>
          <mc:Choice Requires="wps">
            <w:drawing>
              <wp:anchor distT="0" distB="0" distL="114300" distR="114300" simplePos="0" relativeHeight="251663872" behindDoc="0" locked="0" layoutInCell="1" allowOverlap="1" wp14:anchorId="2932A1CD" wp14:editId="16760A72">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2C7E05" w:rsidRDefault="002C7E05" w:rsidP="0069001B">
                            <w:pPr>
                              <w:jc w:val="center"/>
                              <w:rPr>
                                <w:i/>
                                <w:sz w:val="18"/>
                              </w:rPr>
                            </w:pPr>
                          </w:p>
                          <w:p w:rsidR="002C7E05" w:rsidRDefault="002C7E05" w:rsidP="0069001B">
                            <w:pPr>
                              <w:jc w:val="center"/>
                              <w:rPr>
                                <w:i/>
                                <w:sz w:val="18"/>
                              </w:rPr>
                            </w:pPr>
                          </w:p>
                          <w:p w:rsidR="002C7E05" w:rsidRDefault="002C7E05" w:rsidP="0069001B">
                            <w:pPr>
                              <w:jc w:val="center"/>
                              <w:rPr>
                                <w:i/>
                                <w:sz w:val="18"/>
                              </w:rPr>
                            </w:pPr>
                          </w:p>
                          <w:p w:rsidR="002C7E05" w:rsidRDefault="002C7E05" w:rsidP="0069001B">
                            <w:pPr>
                              <w:jc w:val="center"/>
                              <w:rPr>
                                <w:i/>
                                <w:sz w:val="18"/>
                              </w:rPr>
                            </w:pPr>
                          </w:p>
                          <w:p w:rsidR="002C7E05" w:rsidRPr="005A79F8" w:rsidRDefault="002C7E05"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2C7E05" w:rsidRDefault="002C7E05" w:rsidP="0069001B">
                            <w:pPr>
                              <w:rPr>
                                <w:rFonts w:ascii="Verdana" w:hAnsi="Verdana"/>
                                <w:i/>
                                <w:sz w:val="16"/>
                                <w:szCs w:val="16"/>
                              </w:rPr>
                            </w:pPr>
                          </w:p>
                          <w:p w:rsidR="002C7E05" w:rsidRDefault="002C7E05" w:rsidP="0069001B">
                            <w:pPr>
                              <w:jc w:val="center"/>
                              <w:rPr>
                                <w:rFonts w:ascii="Verdana" w:hAnsi="Verdana"/>
                                <w:i/>
                                <w:sz w:val="16"/>
                                <w:szCs w:val="16"/>
                              </w:rPr>
                            </w:pPr>
                          </w:p>
                          <w:p w:rsidR="002C7E05" w:rsidRPr="00693E8B" w:rsidRDefault="002C7E05"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091020" w:rsidRDefault="00091020" w:rsidP="0069001B">
                      <w:pPr>
                        <w:jc w:val="center"/>
                        <w:rPr>
                          <w:i/>
                          <w:sz w:val="18"/>
                        </w:rPr>
                      </w:pPr>
                    </w:p>
                    <w:p w:rsidR="00091020" w:rsidRDefault="00091020" w:rsidP="0069001B">
                      <w:pPr>
                        <w:jc w:val="center"/>
                        <w:rPr>
                          <w:i/>
                          <w:sz w:val="18"/>
                        </w:rPr>
                      </w:pPr>
                    </w:p>
                    <w:p w:rsidR="00091020" w:rsidRDefault="00091020" w:rsidP="0069001B">
                      <w:pPr>
                        <w:jc w:val="center"/>
                        <w:rPr>
                          <w:i/>
                          <w:sz w:val="18"/>
                        </w:rPr>
                      </w:pPr>
                    </w:p>
                    <w:p w:rsidR="00091020" w:rsidRDefault="00091020" w:rsidP="0069001B">
                      <w:pPr>
                        <w:jc w:val="center"/>
                        <w:rPr>
                          <w:i/>
                          <w:sz w:val="18"/>
                        </w:rPr>
                      </w:pPr>
                    </w:p>
                    <w:p w:rsidR="00091020" w:rsidRPr="005A79F8" w:rsidRDefault="0009102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91020" w:rsidRDefault="00091020" w:rsidP="0069001B">
                      <w:pPr>
                        <w:rPr>
                          <w:rFonts w:ascii="Verdana" w:hAnsi="Verdana"/>
                          <w:i/>
                          <w:sz w:val="16"/>
                          <w:szCs w:val="16"/>
                        </w:rPr>
                      </w:pPr>
                    </w:p>
                    <w:p w:rsidR="00091020" w:rsidRDefault="00091020" w:rsidP="0069001B">
                      <w:pPr>
                        <w:jc w:val="center"/>
                        <w:rPr>
                          <w:rFonts w:ascii="Verdana" w:hAnsi="Verdana"/>
                          <w:i/>
                          <w:sz w:val="16"/>
                          <w:szCs w:val="16"/>
                        </w:rPr>
                      </w:pPr>
                    </w:p>
                    <w:p w:rsidR="00091020" w:rsidRPr="00693E8B" w:rsidRDefault="00091020" w:rsidP="0069001B">
                      <w:pPr>
                        <w:jc w:val="center"/>
                        <w:rPr>
                          <w:rFonts w:ascii="Verdana" w:hAnsi="Verdana"/>
                          <w:i/>
                          <w:sz w:val="16"/>
                          <w:szCs w:val="16"/>
                        </w:rPr>
                      </w:pPr>
                    </w:p>
                  </w:txbxContent>
                </v:textbox>
                <w10:wrap type="tight"/>
              </v:shape>
            </w:pict>
          </mc:Fallback>
        </mc:AlternateContent>
      </w:r>
      <w:r w:rsidR="006B19AE" w:rsidRPr="006061F9">
        <w:rPr>
          <w:rFonts w:ascii="Verdana" w:hAnsi="Verdana"/>
          <w:noProof/>
        </w:rPr>
        <mc:AlternateContent>
          <mc:Choice Requires="wps">
            <w:drawing>
              <wp:anchor distT="0" distB="0" distL="114300" distR="114300" simplePos="0" relativeHeight="251664896" behindDoc="0" locked="0" layoutInCell="1" allowOverlap="1" wp14:anchorId="497B6A24" wp14:editId="1EA3BFCC">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2C7E05" w:rsidRPr="00B01581" w:rsidRDefault="002C7E05" w:rsidP="0069001B">
                            <w:pPr>
                              <w:pStyle w:val="Tekstpodstawowy3"/>
                              <w:spacing w:after="120"/>
                              <w:jc w:val="center"/>
                              <w:rPr>
                                <w:rFonts w:ascii="Verdana" w:hAnsi="Verdana"/>
                                <w:b/>
                                <w:i w:val="0"/>
                              </w:rPr>
                            </w:pPr>
                            <w:r w:rsidRPr="00B01581">
                              <w:rPr>
                                <w:rFonts w:ascii="Verdana" w:hAnsi="Verdana"/>
                                <w:b/>
                                <w:i w:val="0"/>
                              </w:rPr>
                              <w:t>OŚWIADCZENIE</w:t>
                            </w:r>
                          </w:p>
                          <w:p w:rsidR="002C7E05" w:rsidRPr="00B01581" w:rsidRDefault="002C7E05"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091020" w:rsidRPr="00B01581" w:rsidRDefault="00091020" w:rsidP="0069001B">
                      <w:pPr>
                        <w:pStyle w:val="Tekstpodstawowy3"/>
                        <w:spacing w:after="120"/>
                        <w:jc w:val="center"/>
                        <w:rPr>
                          <w:rFonts w:ascii="Verdana" w:hAnsi="Verdana"/>
                          <w:b/>
                          <w:i w:val="0"/>
                        </w:rPr>
                      </w:pPr>
                      <w:r w:rsidRPr="00B01581">
                        <w:rPr>
                          <w:rFonts w:ascii="Verdana" w:hAnsi="Verdana"/>
                          <w:b/>
                          <w:i w:val="0"/>
                        </w:rPr>
                        <w:t>OŚWIADCZENIE</w:t>
                      </w:r>
                    </w:p>
                    <w:p w:rsidR="00091020" w:rsidRPr="00B01581" w:rsidRDefault="00091020"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6061F9">
        <w:rPr>
          <w:rFonts w:ascii="Verdana" w:hAnsi="Verdana"/>
          <w:b/>
        </w:rPr>
        <w:t>2</w:t>
      </w:r>
    </w:p>
    <w:p w:rsidR="0069001B" w:rsidRPr="006061F9" w:rsidRDefault="0069001B" w:rsidP="0069001B">
      <w:pPr>
        <w:pStyle w:val="Zwykytekst"/>
        <w:spacing w:before="120" w:after="120"/>
        <w:jc w:val="both"/>
        <w:rPr>
          <w:rFonts w:ascii="Verdana" w:hAnsi="Verdana"/>
          <w:b/>
        </w:rPr>
      </w:pPr>
    </w:p>
    <w:p w:rsidR="0069001B" w:rsidRPr="006061F9" w:rsidRDefault="0069001B" w:rsidP="0069001B">
      <w:pPr>
        <w:spacing w:after="120"/>
        <w:jc w:val="both"/>
        <w:rPr>
          <w:rFonts w:ascii="Verdana" w:hAnsi="Verdana"/>
          <w:b/>
          <w:sz w:val="20"/>
          <w:szCs w:val="20"/>
        </w:rPr>
      </w:pPr>
      <w:r w:rsidRPr="006061F9">
        <w:rPr>
          <w:rFonts w:ascii="Verdana" w:hAnsi="Verdana"/>
          <w:b/>
          <w:sz w:val="20"/>
          <w:szCs w:val="20"/>
        </w:rPr>
        <w:t>Składając ofertę w postępowaniu o udzielenie zamówienia publicznego prowadzonym w trybie przetargu nieograniczonego na:</w:t>
      </w:r>
    </w:p>
    <w:p w:rsidR="0066372A" w:rsidRPr="006061F9" w:rsidRDefault="0066372A" w:rsidP="0066372A">
      <w:pPr>
        <w:jc w:val="both"/>
        <w:outlineLvl w:val="0"/>
        <w:rPr>
          <w:rFonts w:ascii="Verdana" w:hAnsi="Verdana"/>
          <w:spacing w:val="-2"/>
          <w:sz w:val="20"/>
          <w:szCs w:val="20"/>
        </w:rPr>
      </w:pPr>
      <w:r w:rsidRPr="006061F9">
        <w:rPr>
          <w:rFonts w:ascii="Verdana" w:hAnsi="Verdana" w:cs="Arial"/>
          <w:b/>
          <w:sz w:val="20"/>
          <w:szCs w:val="20"/>
        </w:rPr>
        <w:t>………………………………………………………………………………………………………………..</w:t>
      </w:r>
    </w:p>
    <w:p w:rsidR="0066372A" w:rsidRPr="006061F9" w:rsidRDefault="0066372A" w:rsidP="0066372A">
      <w:pPr>
        <w:pStyle w:val="Zwykytekst1"/>
        <w:tabs>
          <w:tab w:val="left" w:leader="dot" w:pos="9360"/>
        </w:tabs>
        <w:spacing w:before="120" w:after="120"/>
        <w:jc w:val="both"/>
        <w:rPr>
          <w:rFonts w:ascii="Verdana" w:hAnsi="Verdana"/>
          <w:b/>
        </w:rPr>
      </w:pPr>
      <w:r w:rsidRPr="006061F9">
        <w:rPr>
          <w:rFonts w:ascii="Verdana" w:hAnsi="Verdana"/>
          <w:spacing w:val="-2"/>
        </w:rPr>
        <w:t>oznaczonego nr ………………….</w:t>
      </w:r>
    </w:p>
    <w:p w:rsidR="0069001B" w:rsidRPr="006061F9" w:rsidRDefault="0069001B" w:rsidP="0069001B">
      <w:pPr>
        <w:jc w:val="both"/>
        <w:rPr>
          <w:rFonts w:ascii="Verdana" w:hAnsi="Verdana"/>
          <w:b/>
          <w:bCs/>
          <w:sz w:val="20"/>
          <w:szCs w:val="20"/>
        </w:rPr>
      </w:pPr>
      <w:r w:rsidRPr="006061F9">
        <w:rPr>
          <w:rFonts w:ascii="Verdana" w:hAnsi="Verdana"/>
          <w:b/>
          <w:bCs/>
          <w:sz w:val="20"/>
          <w:szCs w:val="20"/>
        </w:rPr>
        <w:t>w imieniu Wykonawcy:</w:t>
      </w:r>
    </w:p>
    <w:p w:rsidR="0069001B" w:rsidRPr="006061F9" w:rsidRDefault="0069001B" w:rsidP="0069001B">
      <w:pPr>
        <w:jc w:val="both"/>
        <w:rPr>
          <w:rFonts w:ascii="Verdana" w:hAnsi="Verdana"/>
          <w:b/>
          <w:bCs/>
          <w:sz w:val="20"/>
          <w:szCs w:val="20"/>
        </w:rPr>
      </w:pPr>
    </w:p>
    <w:p w:rsidR="0069001B" w:rsidRPr="006061F9" w:rsidRDefault="0069001B" w:rsidP="0069001B">
      <w:pPr>
        <w:spacing w:after="120"/>
        <w:jc w:val="both"/>
        <w:rPr>
          <w:rFonts w:ascii="Verdana" w:hAnsi="Verdana"/>
          <w:b/>
          <w:bCs/>
          <w:sz w:val="20"/>
          <w:szCs w:val="20"/>
        </w:rPr>
      </w:pPr>
      <w:r w:rsidRPr="006061F9">
        <w:rPr>
          <w:rFonts w:ascii="Verdana" w:hAnsi="Verdana"/>
          <w:b/>
          <w:bCs/>
          <w:sz w:val="20"/>
          <w:szCs w:val="20"/>
        </w:rPr>
        <w:t>_______________________________________________________________</w:t>
      </w:r>
    </w:p>
    <w:p w:rsidR="0069001B" w:rsidRPr="006061F9" w:rsidRDefault="0069001B" w:rsidP="0069001B">
      <w:pPr>
        <w:spacing w:after="120"/>
        <w:jc w:val="center"/>
        <w:rPr>
          <w:rFonts w:ascii="Verdana" w:hAnsi="Verdana"/>
          <w:b/>
          <w:bCs/>
          <w:sz w:val="20"/>
          <w:szCs w:val="20"/>
        </w:rPr>
      </w:pPr>
      <w:r w:rsidRPr="006061F9">
        <w:rPr>
          <w:rFonts w:ascii="Verdana" w:hAnsi="Verdana"/>
          <w:bCs/>
          <w:sz w:val="16"/>
          <w:szCs w:val="16"/>
        </w:rPr>
        <w:t>/wpisać nazwę (firmę) Wykonawcy/</w:t>
      </w:r>
    </w:p>
    <w:p w:rsidR="0069001B" w:rsidRPr="006061F9" w:rsidRDefault="0069001B" w:rsidP="0069001B">
      <w:pPr>
        <w:pStyle w:val="Zwykytekst"/>
        <w:tabs>
          <w:tab w:val="left" w:leader="dot" w:pos="9072"/>
        </w:tabs>
        <w:jc w:val="both"/>
        <w:rPr>
          <w:rFonts w:ascii="Verdana" w:hAnsi="Verdana" w:cs="LiberationSans"/>
          <w:b/>
        </w:rPr>
      </w:pPr>
    </w:p>
    <w:p w:rsidR="0069001B" w:rsidRPr="006061F9" w:rsidRDefault="0069001B" w:rsidP="0069001B">
      <w:pPr>
        <w:pStyle w:val="Zwykytekst"/>
        <w:tabs>
          <w:tab w:val="left" w:leader="dot" w:pos="9072"/>
        </w:tabs>
        <w:jc w:val="both"/>
        <w:rPr>
          <w:rFonts w:ascii="Verdana" w:hAnsi="Verdana"/>
          <w:b/>
        </w:rPr>
      </w:pPr>
      <w:r w:rsidRPr="006061F9">
        <w:rPr>
          <w:rFonts w:ascii="Verdana" w:hAnsi="Verdana"/>
          <w:b/>
        </w:rPr>
        <w:t xml:space="preserve">oświadczamy, że </w:t>
      </w:r>
      <w:r w:rsidRPr="006061F9">
        <w:rPr>
          <w:rFonts w:ascii="Verdana" w:hAnsi="Verdana" w:cs="Arial"/>
          <w:color w:val="000000"/>
        </w:rPr>
        <w:t>spełniamy warunki udziału w postępowaniu.</w:t>
      </w: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sz w:val="20"/>
          <w:szCs w:val="20"/>
        </w:rPr>
      </w:pPr>
      <w:r w:rsidRPr="006061F9">
        <w:rPr>
          <w:rFonts w:ascii="Verdana" w:hAnsi="Verdana" w:cs="Arial"/>
          <w:b/>
          <w:sz w:val="20"/>
          <w:szCs w:val="20"/>
        </w:rPr>
        <w:t>INFORMACJA W ZWIĄZKU Z POLEGANIEM NA ZASOBACH INNYCH PODMIOTÓW</w:t>
      </w:r>
      <w:r w:rsidRPr="006061F9">
        <w:rPr>
          <w:rFonts w:ascii="Verdana" w:hAnsi="Verdana" w:cs="Arial"/>
          <w:sz w:val="20"/>
          <w:szCs w:val="20"/>
        </w:rPr>
        <w:t xml:space="preserve">: </w:t>
      </w:r>
    </w:p>
    <w:p w:rsidR="0069001B" w:rsidRPr="006061F9" w:rsidRDefault="0069001B" w:rsidP="0069001B">
      <w:pPr>
        <w:jc w:val="both"/>
        <w:rPr>
          <w:rFonts w:ascii="Verdana" w:hAnsi="Verdana" w:cs="Arial"/>
          <w:sz w:val="20"/>
          <w:szCs w:val="20"/>
        </w:rPr>
      </w:pPr>
      <w:r w:rsidRPr="006061F9">
        <w:rPr>
          <w:rFonts w:ascii="Verdana" w:hAnsi="Verdana" w:cs="Arial"/>
          <w:sz w:val="20"/>
          <w:szCs w:val="20"/>
        </w:rPr>
        <w:t>Oświadczam, że w celu wykazania spełniania warunków udziału w postępowaniu, polegam na zasobach następującego/</w:t>
      </w:r>
      <w:proofErr w:type="spellStart"/>
      <w:r w:rsidRPr="006061F9">
        <w:rPr>
          <w:rFonts w:ascii="Verdana" w:hAnsi="Verdana" w:cs="Arial"/>
          <w:sz w:val="20"/>
          <w:szCs w:val="20"/>
        </w:rPr>
        <w:t>ych</w:t>
      </w:r>
      <w:proofErr w:type="spellEnd"/>
      <w:r w:rsidRPr="006061F9">
        <w:rPr>
          <w:rFonts w:ascii="Verdana" w:hAnsi="Verdana" w:cs="Arial"/>
          <w:sz w:val="20"/>
          <w:szCs w:val="20"/>
        </w:rPr>
        <w:t xml:space="preserve"> podmiotu/ów:</w:t>
      </w: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sz w:val="20"/>
          <w:szCs w:val="20"/>
        </w:rPr>
      </w:pPr>
      <w:r w:rsidRPr="006061F9">
        <w:rPr>
          <w:rFonts w:ascii="Verdana" w:hAnsi="Verdana" w:cs="Arial"/>
          <w:sz w:val="20"/>
          <w:szCs w:val="20"/>
        </w:rPr>
        <w:t>.........................................................................................................................</w:t>
      </w: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sz w:val="20"/>
          <w:szCs w:val="20"/>
        </w:rPr>
      </w:pPr>
      <w:r w:rsidRPr="006061F9">
        <w:rPr>
          <w:rFonts w:ascii="Verdana" w:hAnsi="Verdana" w:cs="Arial"/>
          <w:sz w:val="20"/>
          <w:szCs w:val="20"/>
        </w:rPr>
        <w:t xml:space="preserve">w następującym zakresie: </w:t>
      </w: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sz w:val="20"/>
          <w:szCs w:val="20"/>
        </w:rPr>
      </w:pPr>
      <w:r w:rsidRPr="006061F9">
        <w:rPr>
          <w:rFonts w:ascii="Verdana" w:hAnsi="Verdana" w:cs="Arial"/>
          <w:sz w:val="20"/>
          <w:szCs w:val="20"/>
        </w:rPr>
        <w:t>.........................................................................................................................</w:t>
      </w: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sz w:val="20"/>
          <w:szCs w:val="20"/>
        </w:rPr>
      </w:pPr>
    </w:p>
    <w:p w:rsidR="0069001B" w:rsidRPr="006061F9" w:rsidRDefault="0069001B" w:rsidP="0069001B">
      <w:pPr>
        <w:jc w:val="both"/>
        <w:rPr>
          <w:rFonts w:ascii="Verdana" w:hAnsi="Verdana" w:cs="Arial"/>
          <w:i/>
          <w:sz w:val="20"/>
          <w:szCs w:val="20"/>
        </w:rPr>
      </w:pPr>
    </w:p>
    <w:p w:rsidR="0069001B" w:rsidRPr="006061F9" w:rsidRDefault="0069001B" w:rsidP="0069001B">
      <w:pPr>
        <w:pStyle w:val="Zwykytekst1"/>
        <w:jc w:val="both"/>
        <w:rPr>
          <w:rFonts w:ascii="Verdana" w:hAnsi="Verdana" w:cs="Arial"/>
        </w:rPr>
      </w:pPr>
    </w:p>
    <w:p w:rsidR="0069001B" w:rsidRPr="006061F9" w:rsidRDefault="0069001B" w:rsidP="0069001B">
      <w:pPr>
        <w:pStyle w:val="Zwykytekst1"/>
        <w:spacing w:before="120"/>
        <w:rPr>
          <w:rFonts w:ascii="Verdana" w:hAnsi="Verdana"/>
        </w:rPr>
      </w:pPr>
      <w:r w:rsidRPr="006061F9">
        <w:rPr>
          <w:rFonts w:ascii="Verdana" w:hAnsi="Verdana"/>
        </w:rPr>
        <w:t>__________________ dnia __ __ ____ roku</w:t>
      </w:r>
    </w:p>
    <w:p w:rsidR="0069001B" w:rsidRPr="006061F9" w:rsidRDefault="0069001B" w:rsidP="0069001B">
      <w:pPr>
        <w:pStyle w:val="Zwykytekst1"/>
        <w:spacing w:before="120"/>
        <w:ind w:firstLine="3960"/>
        <w:jc w:val="center"/>
        <w:rPr>
          <w:rFonts w:ascii="Verdana" w:hAnsi="Verdana"/>
          <w:i/>
        </w:rPr>
      </w:pPr>
      <w:r w:rsidRPr="006061F9">
        <w:rPr>
          <w:rFonts w:ascii="Verdana" w:hAnsi="Verdana"/>
          <w:i/>
        </w:rPr>
        <w:t>_____________________________________</w:t>
      </w:r>
    </w:p>
    <w:p w:rsidR="0069001B" w:rsidRPr="006061F9" w:rsidRDefault="0069001B" w:rsidP="0069001B">
      <w:pPr>
        <w:pStyle w:val="Zwykytekst1"/>
        <w:spacing w:before="120"/>
        <w:ind w:firstLine="3960"/>
        <w:jc w:val="center"/>
        <w:rPr>
          <w:rFonts w:ascii="Verdana" w:hAnsi="Verdana"/>
          <w:i/>
        </w:rPr>
      </w:pPr>
      <w:r w:rsidRPr="006061F9">
        <w:rPr>
          <w:rFonts w:ascii="Verdana" w:hAnsi="Verdana"/>
          <w:i/>
        </w:rPr>
        <w:t>(podpis Wykonawcy/Pełnomocnika)</w:t>
      </w:r>
    </w:p>
    <w:p w:rsidR="0069001B" w:rsidRPr="006061F9" w:rsidRDefault="0069001B" w:rsidP="0069001B">
      <w:pPr>
        <w:spacing w:after="160" w:line="259" w:lineRule="auto"/>
        <w:rPr>
          <w:rFonts w:ascii="Verdana" w:hAnsi="Verdana"/>
          <w:i/>
        </w:rPr>
      </w:pPr>
      <w:r w:rsidRPr="006061F9">
        <w:rPr>
          <w:rFonts w:ascii="Verdana" w:hAnsi="Verdana"/>
          <w:i/>
        </w:rPr>
        <w:br w:type="page"/>
      </w:r>
    </w:p>
    <w:p w:rsidR="0069001B" w:rsidRPr="006061F9" w:rsidRDefault="006B19AE" w:rsidP="0069001B">
      <w:pPr>
        <w:ind w:firstLine="5580"/>
        <w:jc w:val="right"/>
        <w:rPr>
          <w:rFonts w:ascii="Verdana" w:eastAsia="Calibri" w:hAnsi="Verdana" w:cs="Arial"/>
          <w:b/>
          <w:sz w:val="20"/>
          <w:szCs w:val="20"/>
        </w:rPr>
      </w:pPr>
      <w:r w:rsidRPr="006061F9">
        <w:rPr>
          <w:rFonts w:ascii="Verdana" w:hAnsi="Verdana"/>
          <w:noProof/>
        </w:rPr>
        <w:lastRenderedPageBreak/>
        <mc:AlternateContent>
          <mc:Choice Requires="wps">
            <w:drawing>
              <wp:anchor distT="0" distB="0" distL="114935" distR="114935" simplePos="0" relativeHeight="251665920" behindDoc="0" locked="0" layoutInCell="1" allowOverlap="1" wp14:anchorId="0B01AAFD" wp14:editId="5A095006">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2C7E05" w:rsidRDefault="002C7E05" w:rsidP="0069001B">
                            <w:pPr>
                              <w:jc w:val="center"/>
                              <w:rPr>
                                <w:i/>
                                <w:sz w:val="18"/>
                              </w:rPr>
                            </w:pPr>
                          </w:p>
                          <w:p w:rsidR="002C7E05" w:rsidRDefault="002C7E05" w:rsidP="0069001B">
                            <w:pPr>
                              <w:rPr>
                                <w:rFonts w:ascii="Verdana" w:hAnsi="Verdana"/>
                                <w:i/>
                                <w:sz w:val="16"/>
                                <w:szCs w:val="16"/>
                              </w:rPr>
                            </w:pPr>
                          </w:p>
                          <w:p w:rsidR="002C7E05" w:rsidRDefault="002C7E05" w:rsidP="0069001B">
                            <w:pPr>
                              <w:rPr>
                                <w:rFonts w:ascii="Verdana" w:hAnsi="Verdana"/>
                                <w:i/>
                                <w:sz w:val="16"/>
                                <w:szCs w:val="16"/>
                              </w:rPr>
                            </w:pPr>
                          </w:p>
                          <w:p w:rsidR="002C7E05" w:rsidRDefault="002C7E05" w:rsidP="0069001B">
                            <w:pPr>
                              <w:rPr>
                                <w:rFonts w:ascii="Verdana" w:hAnsi="Verdana"/>
                                <w:i/>
                                <w:sz w:val="16"/>
                                <w:szCs w:val="16"/>
                              </w:rPr>
                            </w:pPr>
                          </w:p>
                          <w:p w:rsidR="002C7E05" w:rsidRDefault="002C7E05" w:rsidP="0069001B">
                            <w:pPr>
                              <w:rPr>
                                <w:rFonts w:ascii="Verdana" w:hAnsi="Verdana"/>
                                <w:i/>
                                <w:sz w:val="16"/>
                                <w:szCs w:val="16"/>
                              </w:rPr>
                            </w:pPr>
                          </w:p>
                          <w:p w:rsidR="002C7E05" w:rsidRDefault="002C7E05" w:rsidP="0069001B">
                            <w:pPr>
                              <w:rPr>
                                <w:rFonts w:ascii="Verdana" w:hAnsi="Verdana"/>
                                <w:i/>
                                <w:sz w:val="14"/>
                                <w:szCs w:val="14"/>
                              </w:rPr>
                            </w:pPr>
                          </w:p>
                          <w:p w:rsidR="002C7E05" w:rsidRDefault="002C7E05" w:rsidP="0069001B">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091020" w:rsidRDefault="00091020" w:rsidP="0069001B">
                      <w:pPr>
                        <w:jc w:val="center"/>
                        <w:rPr>
                          <w:i/>
                          <w:sz w:val="18"/>
                        </w:rPr>
                      </w:pPr>
                    </w:p>
                    <w:p w:rsidR="00091020" w:rsidRDefault="00091020" w:rsidP="0069001B">
                      <w:pPr>
                        <w:rPr>
                          <w:rFonts w:ascii="Verdana" w:hAnsi="Verdana"/>
                          <w:i/>
                          <w:sz w:val="16"/>
                          <w:szCs w:val="16"/>
                        </w:rPr>
                      </w:pPr>
                    </w:p>
                    <w:p w:rsidR="00091020" w:rsidRDefault="00091020" w:rsidP="0069001B">
                      <w:pPr>
                        <w:rPr>
                          <w:rFonts w:ascii="Verdana" w:hAnsi="Verdana"/>
                          <w:i/>
                          <w:sz w:val="16"/>
                          <w:szCs w:val="16"/>
                        </w:rPr>
                      </w:pPr>
                    </w:p>
                    <w:p w:rsidR="00091020" w:rsidRDefault="00091020" w:rsidP="0069001B">
                      <w:pPr>
                        <w:rPr>
                          <w:rFonts w:ascii="Verdana" w:hAnsi="Verdana"/>
                          <w:i/>
                          <w:sz w:val="16"/>
                          <w:szCs w:val="16"/>
                        </w:rPr>
                      </w:pPr>
                    </w:p>
                    <w:p w:rsidR="00091020" w:rsidRDefault="00091020" w:rsidP="0069001B">
                      <w:pPr>
                        <w:rPr>
                          <w:rFonts w:ascii="Verdana" w:hAnsi="Verdana"/>
                          <w:i/>
                          <w:sz w:val="16"/>
                          <w:szCs w:val="16"/>
                        </w:rPr>
                      </w:pPr>
                    </w:p>
                    <w:p w:rsidR="00091020" w:rsidRDefault="00091020" w:rsidP="0069001B">
                      <w:pPr>
                        <w:rPr>
                          <w:rFonts w:ascii="Verdana" w:hAnsi="Verdana"/>
                          <w:i/>
                          <w:sz w:val="14"/>
                          <w:szCs w:val="14"/>
                        </w:rPr>
                      </w:pPr>
                    </w:p>
                    <w:p w:rsidR="00091020" w:rsidRDefault="00091020" w:rsidP="0069001B">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061F9">
        <w:rPr>
          <w:rFonts w:ascii="Verdana" w:hAnsi="Verdana"/>
          <w:noProof/>
        </w:rPr>
        <mc:AlternateContent>
          <mc:Choice Requires="wps">
            <w:drawing>
              <wp:anchor distT="0" distB="0" distL="114935" distR="114935" simplePos="0" relativeHeight="251666944" behindDoc="0" locked="0" layoutInCell="1" allowOverlap="1" wp14:anchorId="324FE526" wp14:editId="3E16BD05">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2C7E05" w:rsidRDefault="002C7E05" w:rsidP="0069001B">
                            <w:pPr>
                              <w:jc w:val="center"/>
                              <w:rPr>
                                <w:rFonts w:ascii="Verdana" w:hAnsi="Verdana"/>
                                <w:b/>
                                <w:sz w:val="20"/>
                                <w:szCs w:val="20"/>
                              </w:rPr>
                            </w:pPr>
                          </w:p>
                          <w:p w:rsidR="002C7E05" w:rsidRDefault="002C7E05" w:rsidP="0069001B">
                            <w:pPr>
                              <w:jc w:val="center"/>
                              <w:rPr>
                                <w:rFonts w:ascii="Verdana" w:hAnsi="Verdana"/>
                                <w:b/>
                                <w:sz w:val="20"/>
                                <w:szCs w:val="20"/>
                              </w:rPr>
                            </w:pPr>
                            <w:r>
                              <w:rPr>
                                <w:rFonts w:ascii="Verdana" w:hAnsi="Verdana"/>
                                <w:b/>
                                <w:sz w:val="20"/>
                                <w:szCs w:val="20"/>
                              </w:rPr>
                              <w:t>ZOBOWIĄZANIE</w:t>
                            </w:r>
                          </w:p>
                          <w:p w:rsidR="002C7E05" w:rsidRDefault="002C7E05" w:rsidP="0069001B">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299.75pt;height:93.5pt;z-index:2516669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gezM80AgAAXwQAAA4AAAAAAAAAAAAA&#10;AAAALgIAAGRycy9lMm9Eb2MueG1sUEsBAi0AFAAGAAgAAAAhAKRavVrgAAAACgEAAA8AAAAAAAAA&#10;AAAAAAAAjgQAAGRycy9kb3ducmV2LnhtbFBLBQYAAAAABAAEAPMAAACbBQAAAAA=&#10;" fillcolor="silver" strokeweight=".5pt">
                <v:textbox inset="7.45pt,3.85pt,7.45pt,3.85pt">
                  <w:txbxContent>
                    <w:p w:rsidR="00091020" w:rsidRDefault="00091020" w:rsidP="0069001B">
                      <w:pPr>
                        <w:jc w:val="center"/>
                        <w:rPr>
                          <w:rFonts w:ascii="Verdana" w:hAnsi="Verdana"/>
                          <w:b/>
                          <w:sz w:val="20"/>
                          <w:szCs w:val="20"/>
                        </w:rPr>
                      </w:pPr>
                    </w:p>
                    <w:p w:rsidR="00091020" w:rsidRDefault="00091020" w:rsidP="0069001B">
                      <w:pPr>
                        <w:jc w:val="center"/>
                        <w:rPr>
                          <w:rFonts w:ascii="Verdana" w:hAnsi="Verdana"/>
                          <w:b/>
                          <w:sz w:val="20"/>
                          <w:szCs w:val="20"/>
                        </w:rPr>
                      </w:pPr>
                      <w:r>
                        <w:rPr>
                          <w:rFonts w:ascii="Verdana" w:hAnsi="Verdana"/>
                          <w:b/>
                          <w:sz w:val="20"/>
                          <w:szCs w:val="20"/>
                        </w:rPr>
                        <w:t>ZOBOWIĄZANIE</w:t>
                      </w:r>
                    </w:p>
                    <w:p w:rsidR="00091020" w:rsidRDefault="00091020" w:rsidP="0069001B">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v:textbox>
                <w10:wrap type="tight"/>
              </v:shape>
            </w:pict>
          </mc:Fallback>
        </mc:AlternateContent>
      </w:r>
      <w:r w:rsidR="0069001B" w:rsidRPr="006061F9">
        <w:rPr>
          <w:rFonts w:ascii="Verdana" w:eastAsia="Calibri" w:hAnsi="Verdana" w:cs="Arial"/>
          <w:b/>
          <w:sz w:val="20"/>
          <w:szCs w:val="20"/>
        </w:rPr>
        <w:t>Formularz 2.3</w:t>
      </w:r>
    </w:p>
    <w:p w:rsidR="0069001B" w:rsidRPr="006061F9" w:rsidRDefault="0069001B" w:rsidP="0069001B">
      <w:pPr>
        <w:tabs>
          <w:tab w:val="left" w:pos="9214"/>
        </w:tabs>
        <w:suppressAutoHyphens/>
        <w:ind w:right="-1"/>
        <w:jc w:val="both"/>
        <w:rPr>
          <w:rFonts w:ascii="Verdana" w:eastAsia="Calibri" w:hAnsi="Verdana" w:cs="Arial"/>
          <w:b/>
          <w:sz w:val="20"/>
          <w:szCs w:val="20"/>
          <w:lang w:eastAsia="ar-SA"/>
        </w:rPr>
      </w:pPr>
    </w:p>
    <w:p w:rsidR="0069001B" w:rsidRPr="006061F9" w:rsidRDefault="0069001B" w:rsidP="0069001B">
      <w:pPr>
        <w:tabs>
          <w:tab w:val="left" w:pos="9214"/>
        </w:tabs>
        <w:suppressAutoHyphens/>
        <w:ind w:right="-1"/>
        <w:jc w:val="both"/>
        <w:rPr>
          <w:rFonts w:ascii="Verdana" w:eastAsia="Calibri" w:hAnsi="Verdana" w:cs="Arial"/>
          <w:b/>
          <w:sz w:val="20"/>
          <w:szCs w:val="20"/>
          <w:lang w:eastAsia="ar-SA"/>
        </w:rPr>
      </w:pPr>
    </w:p>
    <w:p w:rsidR="0069001B" w:rsidRPr="006061F9" w:rsidRDefault="0069001B" w:rsidP="0069001B">
      <w:pPr>
        <w:tabs>
          <w:tab w:val="left" w:pos="9214"/>
        </w:tabs>
        <w:suppressAutoHyphens/>
        <w:ind w:right="-1"/>
        <w:jc w:val="both"/>
        <w:rPr>
          <w:rFonts w:ascii="Verdana" w:eastAsia="Calibri" w:hAnsi="Verdana" w:cs="Arial"/>
          <w:b/>
          <w:sz w:val="20"/>
          <w:szCs w:val="20"/>
          <w:lang w:eastAsia="ar-SA"/>
        </w:rPr>
      </w:pPr>
      <w:r w:rsidRPr="006061F9">
        <w:rPr>
          <w:rFonts w:ascii="Verdana" w:eastAsia="Calibri" w:hAnsi="Verdana" w:cs="Arial"/>
          <w:b/>
          <w:sz w:val="20"/>
          <w:szCs w:val="20"/>
          <w:lang w:eastAsia="ar-SA"/>
        </w:rPr>
        <w:t>W imieniu: _______________________________________________________________</w:t>
      </w:r>
    </w:p>
    <w:p w:rsidR="0069001B" w:rsidRPr="006061F9" w:rsidRDefault="0069001B" w:rsidP="0069001B">
      <w:pPr>
        <w:jc w:val="center"/>
        <w:rPr>
          <w:rFonts w:ascii="Verdana" w:hAnsi="Verdana" w:cs="Arial"/>
          <w:i/>
          <w:sz w:val="20"/>
          <w:szCs w:val="20"/>
        </w:rPr>
      </w:pPr>
      <w:r w:rsidRPr="006061F9">
        <w:rPr>
          <w:rFonts w:ascii="Verdana" w:hAnsi="Verdana" w:cs="Arial"/>
          <w:i/>
          <w:sz w:val="20"/>
          <w:szCs w:val="20"/>
        </w:rPr>
        <w:t>(nazwa Podmiotu, na zasobach którego polega Wykonawca)</w:t>
      </w:r>
    </w:p>
    <w:p w:rsidR="0069001B" w:rsidRPr="006061F9" w:rsidRDefault="0069001B" w:rsidP="0069001B">
      <w:pPr>
        <w:tabs>
          <w:tab w:val="left" w:pos="9214"/>
        </w:tabs>
        <w:suppressAutoHyphens/>
        <w:ind w:right="-1"/>
        <w:jc w:val="both"/>
        <w:rPr>
          <w:rFonts w:ascii="Verdana" w:hAnsi="Verdana" w:cs="Arial"/>
          <w:sz w:val="20"/>
          <w:szCs w:val="20"/>
          <w:lang w:eastAsia="ar-SA"/>
        </w:rPr>
      </w:pPr>
      <w:r w:rsidRPr="006061F9">
        <w:rPr>
          <w:rFonts w:ascii="Verdana" w:hAnsi="Verdana" w:cs="Arial"/>
          <w:sz w:val="20"/>
          <w:szCs w:val="20"/>
          <w:lang w:eastAsia="ar-SA"/>
        </w:rPr>
        <w:t xml:space="preserve">Zobowiązuję się do oddania swoich zasobów </w:t>
      </w:r>
    </w:p>
    <w:p w:rsidR="0069001B" w:rsidRPr="006061F9" w:rsidRDefault="0069001B" w:rsidP="0069001B">
      <w:pPr>
        <w:suppressAutoHyphens/>
        <w:ind w:right="-1"/>
        <w:jc w:val="both"/>
        <w:rPr>
          <w:rFonts w:ascii="Verdana" w:hAnsi="Verdana" w:cs="Arial"/>
          <w:sz w:val="20"/>
          <w:szCs w:val="20"/>
          <w:lang w:eastAsia="ar-SA"/>
        </w:rPr>
      </w:pPr>
    </w:p>
    <w:p w:rsidR="0069001B" w:rsidRPr="006061F9" w:rsidRDefault="0069001B" w:rsidP="0069001B">
      <w:pPr>
        <w:suppressAutoHyphens/>
        <w:ind w:right="-1"/>
        <w:jc w:val="both"/>
        <w:rPr>
          <w:rFonts w:ascii="Verdana" w:hAnsi="Verdana" w:cs="Arial"/>
          <w:sz w:val="20"/>
          <w:szCs w:val="20"/>
          <w:lang w:eastAsia="ar-SA"/>
        </w:rPr>
      </w:pPr>
      <w:r w:rsidRPr="006061F9">
        <w:rPr>
          <w:rFonts w:ascii="Verdana" w:hAnsi="Verdana" w:cs="Arial"/>
          <w:sz w:val="20"/>
          <w:szCs w:val="20"/>
          <w:lang w:eastAsia="ar-SA"/>
        </w:rPr>
        <w:t>_______________________________________________________________________</w:t>
      </w:r>
    </w:p>
    <w:p w:rsidR="0069001B" w:rsidRPr="006061F9" w:rsidRDefault="0069001B" w:rsidP="0069001B">
      <w:pPr>
        <w:jc w:val="center"/>
        <w:rPr>
          <w:rFonts w:ascii="Verdana" w:hAnsi="Verdana" w:cs="Arial"/>
          <w:i/>
          <w:sz w:val="20"/>
          <w:szCs w:val="20"/>
        </w:rPr>
      </w:pPr>
      <w:r w:rsidRPr="006061F9">
        <w:rPr>
          <w:rFonts w:ascii="Verdana" w:hAnsi="Verdana" w:cs="Arial"/>
          <w:i/>
          <w:sz w:val="20"/>
          <w:szCs w:val="20"/>
        </w:rPr>
        <w:t>(określenie zasobu)</w:t>
      </w:r>
    </w:p>
    <w:p w:rsidR="0069001B" w:rsidRPr="006061F9" w:rsidRDefault="0069001B" w:rsidP="0069001B">
      <w:pPr>
        <w:tabs>
          <w:tab w:val="left" w:pos="9214"/>
        </w:tabs>
        <w:suppressAutoHyphens/>
        <w:ind w:right="-1"/>
        <w:jc w:val="both"/>
        <w:rPr>
          <w:rFonts w:ascii="Verdana" w:hAnsi="Verdana" w:cs="Arial"/>
          <w:sz w:val="20"/>
          <w:szCs w:val="20"/>
          <w:lang w:eastAsia="ar-SA"/>
        </w:rPr>
      </w:pPr>
    </w:p>
    <w:p w:rsidR="0069001B" w:rsidRPr="006061F9" w:rsidRDefault="0069001B" w:rsidP="0069001B">
      <w:pPr>
        <w:tabs>
          <w:tab w:val="left" w:pos="9214"/>
        </w:tabs>
        <w:suppressAutoHyphens/>
        <w:ind w:right="-1"/>
        <w:jc w:val="both"/>
        <w:rPr>
          <w:rFonts w:ascii="Verdana" w:hAnsi="Verdana" w:cs="Arial"/>
          <w:sz w:val="20"/>
          <w:szCs w:val="20"/>
          <w:lang w:eastAsia="ar-SA"/>
        </w:rPr>
      </w:pPr>
      <w:r w:rsidRPr="006061F9">
        <w:rPr>
          <w:rFonts w:ascii="Verdana" w:hAnsi="Verdana" w:cs="Arial"/>
          <w:sz w:val="20"/>
          <w:szCs w:val="20"/>
          <w:lang w:eastAsia="ar-SA"/>
        </w:rPr>
        <w:t>do dyspozycji Wykonawcy:</w:t>
      </w:r>
    </w:p>
    <w:p w:rsidR="0069001B" w:rsidRPr="006061F9" w:rsidRDefault="0069001B" w:rsidP="0069001B">
      <w:pPr>
        <w:suppressAutoHyphens/>
        <w:ind w:right="-1"/>
        <w:jc w:val="both"/>
        <w:rPr>
          <w:rFonts w:ascii="Verdana" w:hAnsi="Verdana" w:cs="Arial"/>
          <w:sz w:val="20"/>
          <w:szCs w:val="20"/>
          <w:lang w:eastAsia="ar-SA"/>
        </w:rPr>
      </w:pPr>
      <w:r w:rsidRPr="006061F9">
        <w:rPr>
          <w:rFonts w:ascii="Verdana" w:hAnsi="Verdana" w:cs="Arial"/>
          <w:sz w:val="20"/>
          <w:szCs w:val="20"/>
          <w:lang w:eastAsia="ar-SA"/>
        </w:rPr>
        <w:t>_______________________________________________________________________</w:t>
      </w:r>
    </w:p>
    <w:p w:rsidR="0069001B" w:rsidRPr="006061F9" w:rsidRDefault="0069001B" w:rsidP="0069001B">
      <w:pPr>
        <w:jc w:val="center"/>
        <w:rPr>
          <w:rFonts w:ascii="Verdana" w:hAnsi="Verdana" w:cs="Arial"/>
          <w:i/>
          <w:sz w:val="20"/>
          <w:szCs w:val="20"/>
        </w:rPr>
      </w:pPr>
      <w:r w:rsidRPr="006061F9">
        <w:rPr>
          <w:rFonts w:ascii="Verdana" w:hAnsi="Verdana" w:cs="Arial"/>
          <w:i/>
          <w:sz w:val="20"/>
          <w:szCs w:val="20"/>
        </w:rPr>
        <w:t>(nazwa Wykonawcy)</w:t>
      </w:r>
    </w:p>
    <w:p w:rsidR="0069001B" w:rsidRPr="006061F9" w:rsidRDefault="0069001B" w:rsidP="0069001B">
      <w:pPr>
        <w:rPr>
          <w:rFonts w:ascii="Verdana" w:hAnsi="Verdana" w:cs="Arial"/>
          <w:sz w:val="20"/>
          <w:szCs w:val="20"/>
        </w:rPr>
      </w:pPr>
    </w:p>
    <w:p w:rsidR="0069001B" w:rsidRPr="006061F9" w:rsidRDefault="0069001B" w:rsidP="0069001B">
      <w:pPr>
        <w:tabs>
          <w:tab w:val="left" w:pos="-142"/>
        </w:tabs>
        <w:jc w:val="both"/>
        <w:rPr>
          <w:rFonts w:ascii="Verdana" w:hAnsi="Verdana" w:cs="Arial"/>
          <w:b/>
          <w:bCs/>
          <w:iCs/>
          <w:sz w:val="20"/>
          <w:szCs w:val="20"/>
        </w:rPr>
      </w:pPr>
      <w:r w:rsidRPr="006061F9">
        <w:rPr>
          <w:rFonts w:ascii="Verdana" w:hAnsi="Verdana" w:cs="Arial"/>
          <w:i/>
          <w:iCs/>
          <w:sz w:val="20"/>
          <w:szCs w:val="20"/>
        </w:rPr>
        <w:t>Na potrzeby wykonania zamówienia pod nazwą:</w:t>
      </w:r>
      <w:r w:rsidRPr="006061F9">
        <w:rPr>
          <w:rFonts w:ascii="Verdana" w:hAnsi="Verdana" w:cs="Arial"/>
          <w:b/>
          <w:bCs/>
          <w:iCs/>
          <w:sz w:val="20"/>
          <w:szCs w:val="20"/>
        </w:rPr>
        <w:t xml:space="preserve"> </w:t>
      </w:r>
    </w:p>
    <w:p w:rsidR="0069001B" w:rsidRPr="006061F9" w:rsidRDefault="0069001B" w:rsidP="0069001B">
      <w:pPr>
        <w:outlineLvl w:val="0"/>
        <w:rPr>
          <w:rFonts w:ascii="Verdana" w:hAnsi="Verdana" w:cs="Arial"/>
          <w:b/>
          <w:sz w:val="20"/>
          <w:szCs w:val="20"/>
        </w:rPr>
      </w:pPr>
    </w:p>
    <w:p w:rsidR="0066372A" w:rsidRPr="006061F9" w:rsidRDefault="0066372A" w:rsidP="0066372A">
      <w:pPr>
        <w:jc w:val="both"/>
        <w:outlineLvl w:val="0"/>
        <w:rPr>
          <w:rFonts w:ascii="Verdana" w:hAnsi="Verdana"/>
          <w:spacing w:val="-2"/>
          <w:sz w:val="20"/>
          <w:szCs w:val="20"/>
        </w:rPr>
      </w:pPr>
      <w:r w:rsidRPr="006061F9">
        <w:rPr>
          <w:rFonts w:ascii="Verdana" w:hAnsi="Verdana" w:cs="Arial"/>
          <w:b/>
          <w:sz w:val="20"/>
          <w:szCs w:val="20"/>
        </w:rPr>
        <w:t>………………………………………………………………………………………………………………..</w:t>
      </w:r>
    </w:p>
    <w:p w:rsidR="0066372A" w:rsidRPr="006061F9" w:rsidRDefault="0066372A" w:rsidP="0066372A">
      <w:pPr>
        <w:pStyle w:val="Zwykytekst1"/>
        <w:tabs>
          <w:tab w:val="left" w:leader="dot" w:pos="9360"/>
        </w:tabs>
        <w:spacing w:before="120" w:after="120"/>
        <w:jc w:val="both"/>
        <w:rPr>
          <w:rFonts w:ascii="Verdana" w:hAnsi="Verdana"/>
          <w:b/>
        </w:rPr>
      </w:pPr>
      <w:r w:rsidRPr="006061F9">
        <w:rPr>
          <w:rFonts w:ascii="Verdana" w:hAnsi="Verdana"/>
          <w:spacing w:val="-2"/>
        </w:rPr>
        <w:t>oznaczonego nr ………………….</w:t>
      </w:r>
    </w:p>
    <w:p w:rsidR="0069001B" w:rsidRPr="006061F9" w:rsidRDefault="0069001B" w:rsidP="0069001B">
      <w:pPr>
        <w:ind w:right="-427"/>
        <w:rPr>
          <w:rFonts w:ascii="Verdana" w:hAnsi="Verdana" w:cs="Arial"/>
          <w:sz w:val="20"/>
          <w:szCs w:val="20"/>
          <w:lang w:eastAsia="ar-SA"/>
        </w:rPr>
      </w:pPr>
    </w:p>
    <w:p w:rsidR="0069001B" w:rsidRPr="006061F9" w:rsidRDefault="0069001B" w:rsidP="0069001B">
      <w:pPr>
        <w:suppressAutoHyphens/>
        <w:ind w:right="283"/>
        <w:jc w:val="both"/>
        <w:rPr>
          <w:rFonts w:ascii="Verdana" w:hAnsi="Verdana" w:cs="Arial"/>
          <w:b/>
          <w:sz w:val="20"/>
          <w:szCs w:val="20"/>
          <w:lang w:eastAsia="ar-SA"/>
        </w:rPr>
      </w:pPr>
      <w:r w:rsidRPr="006061F9">
        <w:rPr>
          <w:rFonts w:ascii="Verdana" w:hAnsi="Verdana" w:cs="Arial"/>
          <w:b/>
          <w:sz w:val="20"/>
          <w:szCs w:val="20"/>
          <w:lang w:eastAsia="ar-SA"/>
        </w:rPr>
        <w:t>Oświadczam, iż:</w:t>
      </w:r>
    </w:p>
    <w:p w:rsidR="0069001B" w:rsidRPr="006061F9" w:rsidRDefault="0069001B" w:rsidP="0069001B">
      <w:pPr>
        <w:suppressAutoHyphens/>
        <w:ind w:right="283"/>
        <w:jc w:val="both"/>
        <w:rPr>
          <w:rFonts w:ascii="Verdana" w:hAnsi="Verdana" w:cs="Arial"/>
          <w:b/>
          <w:sz w:val="20"/>
          <w:szCs w:val="20"/>
          <w:lang w:eastAsia="ar-SA"/>
        </w:rPr>
      </w:pPr>
    </w:p>
    <w:p w:rsidR="0069001B" w:rsidRPr="006061F9" w:rsidRDefault="0069001B" w:rsidP="00E606DB">
      <w:pPr>
        <w:numPr>
          <w:ilvl w:val="0"/>
          <w:numId w:val="8"/>
        </w:numPr>
        <w:suppressAutoHyphens/>
        <w:jc w:val="both"/>
        <w:rPr>
          <w:rFonts w:ascii="Verdana" w:hAnsi="Verdana" w:cs="Arial"/>
          <w:sz w:val="20"/>
          <w:szCs w:val="20"/>
          <w:lang w:eastAsia="ar-SA"/>
        </w:rPr>
      </w:pPr>
      <w:r w:rsidRPr="006061F9">
        <w:rPr>
          <w:rFonts w:ascii="Verdana" w:hAnsi="Verdana" w:cs="Arial"/>
          <w:sz w:val="20"/>
          <w:szCs w:val="20"/>
          <w:lang w:eastAsia="ar-SA"/>
        </w:rPr>
        <w:t>udostępniam Wykonawcy ww. zasoby, w następującym zakresie:</w:t>
      </w:r>
    </w:p>
    <w:p w:rsidR="0069001B" w:rsidRPr="006061F9" w:rsidRDefault="0069001B" w:rsidP="0069001B">
      <w:pPr>
        <w:suppressAutoHyphens/>
        <w:ind w:left="720"/>
        <w:jc w:val="both"/>
        <w:rPr>
          <w:rFonts w:ascii="Verdana" w:hAnsi="Verdana" w:cs="Arial"/>
          <w:sz w:val="20"/>
          <w:szCs w:val="20"/>
          <w:lang w:eastAsia="ar-SA"/>
        </w:rPr>
      </w:pPr>
      <w:r w:rsidRPr="006061F9">
        <w:rPr>
          <w:rFonts w:ascii="Verdana" w:hAnsi="Verdana" w:cs="Arial"/>
          <w:sz w:val="20"/>
          <w:szCs w:val="20"/>
          <w:lang w:eastAsia="ar-SA"/>
        </w:rPr>
        <w:t>_________________________________________________________________</w:t>
      </w:r>
    </w:p>
    <w:p w:rsidR="0069001B" w:rsidRPr="006061F9" w:rsidRDefault="0069001B" w:rsidP="0069001B">
      <w:pPr>
        <w:suppressAutoHyphens/>
        <w:ind w:left="720"/>
        <w:jc w:val="both"/>
        <w:rPr>
          <w:rFonts w:ascii="Verdana" w:hAnsi="Verdana" w:cs="Arial"/>
          <w:sz w:val="20"/>
          <w:szCs w:val="20"/>
          <w:lang w:eastAsia="ar-SA"/>
        </w:rPr>
      </w:pPr>
      <w:r w:rsidRPr="006061F9">
        <w:rPr>
          <w:rFonts w:ascii="Verdana" w:hAnsi="Verdana" w:cs="Arial"/>
          <w:sz w:val="20"/>
          <w:szCs w:val="20"/>
          <w:lang w:eastAsia="ar-SA"/>
        </w:rPr>
        <w:t>_________________________________________________________________</w:t>
      </w:r>
    </w:p>
    <w:p w:rsidR="0069001B" w:rsidRPr="006061F9" w:rsidRDefault="0069001B" w:rsidP="0069001B">
      <w:pPr>
        <w:suppressAutoHyphens/>
        <w:ind w:left="720"/>
        <w:jc w:val="both"/>
        <w:rPr>
          <w:rFonts w:ascii="Verdana" w:hAnsi="Verdana" w:cs="Arial"/>
          <w:sz w:val="20"/>
          <w:szCs w:val="20"/>
          <w:lang w:eastAsia="ar-SA"/>
        </w:rPr>
      </w:pPr>
    </w:p>
    <w:p w:rsidR="0069001B" w:rsidRPr="006061F9" w:rsidRDefault="0069001B" w:rsidP="00E606DB">
      <w:pPr>
        <w:numPr>
          <w:ilvl w:val="0"/>
          <w:numId w:val="8"/>
        </w:numPr>
        <w:suppressAutoHyphens/>
        <w:ind w:right="283"/>
        <w:jc w:val="both"/>
        <w:rPr>
          <w:rFonts w:ascii="Verdana" w:hAnsi="Verdana" w:cs="Arial"/>
          <w:sz w:val="20"/>
          <w:szCs w:val="20"/>
          <w:lang w:eastAsia="ar-SA"/>
        </w:rPr>
      </w:pPr>
      <w:r w:rsidRPr="006061F9">
        <w:rPr>
          <w:rFonts w:ascii="Verdana" w:hAnsi="Verdana" w:cs="Arial"/>
          <w:sz w:val="20"/>
          <w:szCs w:val="20"/>
          <w:lang w:eastAsia="ar-SA"/>
        </w:rPr>
        <w:t>sposób wykorzystania udostępnionych przeze mnie zasobów będzie następujący:</w:t>
      </w:r>
    </w:p>
    <w:p w:rsidR="0069001B" w:rsidRPr="006061F9" w:rsidRDefault="0069001B" w:rsidP="0069001B">
      <w:pPr>
        <w:suppressAutoHyphens/>
        <w:ind w:left="720" w:right="-2"/>
        <w:jc w:val="both"/>
        <w:rPr>
          <w:rFonts w:ascii="Verdana" w:hAnsi="Verdana" w:cs="Arial"/>
          <w:sz w:val="20"/>
          <w:szCs w:val="20"/>
          <w:lang w:eastAsia="ar-SA"/>
        </w:rPr>
      </w:pPr>
      <w:r w:rsidRPr="006061F9">
        <w:rPr>
          <w:rFonts w:ascii="Verdana" w:hAnsi="Verdana" w:cs="Arial"/>
          <w:sz w:val="20"/>
          <w:szCs w:val="20"/>
          <w:lang w:eastAsia="ar-SA"/>
        </w:rPr>
        <w:t>_________________________________________________________________</w:t>
      </w:r>
    </w:p>
    <w:p w:rsidR="0069001B" w:rsidRPr="006061F9" w:rsidRDefault="0069001B" w:rsidP="0069001B">
      <w:pPr>
        <w:suppressAutoHyphens/>
        <w:ind w:left="720"/>
        <w:jc w:val="both"/>
        <w:rPr>
          <w:rFonts w:ascii="Verdana" w:hAnsi="Verdana" w:cs="Arial"/>
          <w:sz w:val="20"/>
          <w:szCs w:val="20"/>
          <w:lang w:eastAsia="ar-SA"/>
        </w:rPr>
      </w:pPr>
      <w:r w:rsidRPr="006061F9">
        <w:rPr>
          <w:rFonts w:ascii="Verdana" w:hAnsi="Verdana" w:cs="Arial"/>
          <w:sz w:val="20"/>
          <w:szCs w:val="20"/>
          <w:lang w:eastAsia="ar-SA"/>
        </w:rPr>
        <w:t>_________________________________________________________________</w:t>
      </w:r>
    </w:p>
    <w:p w:rsidR="0069001B" w:rsidRPr="006061F9" w:rsidRDefault="0069001B" w:rsidP="0069001B">
      <w:pPr>
        <w:suppressAutoHyphens/>
        <w:ind w:right="284"/>
        <w:rPr>
          <w:rFonts w:ascii="Verdana" w:hAnsi="Verdana" w:cs="Arial"/>
          <w:i/>
          <w:sz w:val="20"/>
          <w:szCs w:val="20"/>
          <w:lang w:eastAsia="ar-SA"/>
        </w:rPr>
      </w:pPr>
    </w:p>
    <w:p w:rsidR="0069001B" w:rsidRPr="006061F9" w:rsidRDefault="0069001B" w:rsidP="00E606DB">
      <w:pPr>
        <w:numPr>
          <w:ilvl w:val="0"/>
          <w:numId w:val="8"/>
        </w:numPr>
        <w:suppressAutoHyphens/>
        <w:ind w:right="283"/>
        <w:jc w:val="both"/>
        <w:rPr>
          <w:rFonts w:ascii="Verdana" w:hAnsi="Verdana" w:cs="Arial"/>
          <w:sz w:val="20"/>
          <w:szCs w:val="20"/>
          <w:lang w:eastAsia="ar-SA"/>
        </w:rPr>
      </w:pPr>
      <w:r w:rsidRPr="006061F9">
        <w:rPr>
          <w:rFonts w:ascii="Verdana" w:hAnsi="Verdana" w:cs="Arial"/>
          <w:sz w:val="20"/>
          <w:szCs w:val="20"/>
          <w:lang w:eastAsia="ar-SA"/>
        </w:rPr>
        <w:t>zakres mojego udziału przy wykonywaniu zamówienia będzie następujący:</w:t>
      </w:r>
    </w:p>
    <w:p w:rsidR="0069001B" w:rsidRPr="006061F9" w:rsidRDefault="0069001B" w:rsidP="0069001B">
      <w:pPr>
        <w:suppressAutoHyphens/>
        <w:ind w:left="720"/>
        <w:jc w:val="both"/>
        <w:rPr>
          <w:rFonts w:ascii="Verdana" w:hAnsi="Verdana" w:cs="Arial"/>
          <w:sz w:val="20"/>
          <w:szCs w:val="20"/>
          <w:lang w:eastAsia="ar-SA"/>
        </w:rPr>
      </w:pPr>
      <w:r w:rsidRPr="006061F9">
        <w:rPr>
          <w:rFonts w:ascii="Verdana" w:hAnsi="Verdana" w:cs="Arial"/>
          <w:sz w:val="20"/>
          <w:szCs w:val="20"/>
          <w:lang w:eastAsia="ar-SA"/>
        </w:rPr>
        <w:t>_________________________________________________________________</w:t>
      </w:r>
    </w:p>
    <w:p w:rsidR="0069001B" w:rsidRPr="006061F9" w:rsidRDefault="0069001B" w:rsidP="0069001B">
      <w:pPr>
        <w:suppressAutoHyphens/>
        <w:ind w:left="720"/>
        <w:jc w:val="both"/>
        <w:rPr>
          <w:rFonts w:ascii="Verdana" w:hAnsi="Verdana" w:cs="Arial"/>
          <w:sz w:val="20"/>
          <w:szCs w:val="20"/>
          <w:lang w:eastAsia="ar-SA"/>
        </w:rPr>
      </w:pPr>
      <w:r w:rsidRPr="006061F9">
        <w:rPr>
          <w:rFonts w:ascii="Verdana" w:hAnsi="Verdana" w:cs="Arial"/>
          <w:sz w:val="20"/>
          <w:szCs w:val="20"/>
          <w:lang w:eastAsia="ar-SA"/>
        </w:rPr>
        <w:t>_________________________________________________________________</w:t>
      </w:r>
    </w:p>
    <w:p w:rsidR="0069001B" w:rsidRPr="006061F9" w:rsidRDefault="0069001B" w:rsidP="0069001B">
      <w:pPr>
        <w:suppressAutoHyphens/>
        <w:ind w:left="720"/>
        <w:jc w:val="both"/>
        <w:rPr>
          <w:rFonts w:ascii="Verdana" w:hAnsi="Verdana" w:cs="Arial"/>
          <w:sz w:val="20"/>
          <w:szCs w:val="20"/>
          <w:lang w:eastAsia="ar-SA"/>
        </w:rPr>
      </w:pPr>
    </w:p>
    <w:p w:rsidR="0069001B" w:rsidRPr="006061F9" w:rsidRDefault="0069001B" w:rsidP="00E606DB">
      <w:pPr>
        <w:numPr>
          <w:ilvl w:val="0"/>
          <w:numId w:val="8"/>
        </w:numPr>
        <w:suppressAutoHyphens/>
        <w:ind w:right="283"/>
        <w:jc w:val="both"/>
        <w:rPr>
          <w:rFonts w:ascii="Verdana" w:hAnsi="Verdana" w:cs="Arial"/>
          <w:sz w:val="20"/>
          <w:szCs w:val="20"/>
          <w:lang w:eastAsia="ar-SA"/>
        </w:rPr>
      </w:pPr>
      <w:r w:rsidRPr="006061F9">
        <w:rPr>
          <w:rFonts w:ascii="Verdana" w:hAnsi="Verdana" w:cs="Arial"/>
          <w:sz w:val="20"/>
          <w:szCs w:val="20"/>
          <w:lang w:eastAsia="ar-SA"/>
        </w:rPr>
        <w:t>okres mojego udziału przy wykonywaniu zamówienia będzie następujący:</w:t>
      </w:r>
    </w:p>
    <w:p w:rsidR="0069001B" w:rsidRPr="006061F9" w:rsidRDefault="0069001B" w:rsidP="0069001B">
      <w:pPr>
        <w:suppressAutoHyphens/>
        <w:ind w:left="720"/>
        <w:jc w:val="both"/>
        <w:rPr>
          <w:rFonts w:ascii="Verdana" w:hAnsi="Verdana" w:cs="Arial"/>
          <w:sz w:val="20"/>
          <w:szCs w:val="20"/>
          <w:lang w:eastAsia="ar-SA"/>
        </w:rPr>
      </w:pPr>
      <w:r w:rsidRPr="006061F9">
        <w:rPr>
          <w:rFonts w:ascii="Verdana" w:hAnsi="Verdana" w:cs="Arial"/>
          <w:sz w:val="20"/>
          <w:szCs w:val="20"/>
          <w:lang w:eastAsia="ar-SA"/>
        </w:rPr>
        <w:t>_________________________________________________________________</w:t>
      </w:r>
    </w:p>
    <w:p w:rsidR="0069001B" w:rsidRPr="006061F9" w:rsidRDefault="0069001B" w:rsidP="0069001B">
      <w:pPr>
        <w:suppressAutoHyphens/>
        <w:ind w:left="720"/>
        <w:jc w:val="both"/>
        <w:rPr>
          <w:rFonts w:ascii="Verdana" w:hAnsi="Verdana" w:cs="Arial"/>
          <w:sz w:val="20"/>
          <w:szCs w:val="20"/>
          <w:lang w:eastAsia="ar-SA"/>
        </w:rPr>
      </w:pPr>
      <w:r w:rsidRPr="006061F9">
        <w:rPr>
          <w:rFonts w:ascii="Verdana" w:hAnsi="Verdana" w:cs="Arial"/>
          <w:sz w:val="20"/>
          <w:szCs w:val="20"/>
          <w:lang w:eastAsia="ar-SA"/>
        </w:rPr>
        <w:t>_________________________________________________________________</w:t>
      </w:r>
    </w:p>
    <w:p w:rsidR="0069001B" w:rsidRPr="006061F9" w:rsidRDefault="0069001B" w:rsidP="0069001B">
      <w:pPr>
        <w:suppressAutoHyphens/>
        <w:ind w:right="283"/>
        <w:jc w:val="both"/>
        <w:rPr>
          <w:rFonts w:ascii="Verdana" w:hAnsi="Verdana" w:cs="Arial"/>
          <w:sz w:val="20"/>
          <w:szCs w:val="20"/>
          <w:lang w:eastAsia="ar-SA"/>
        </w:rPr>
      </w:pPr>
    </w:p>
    <w:p w:rsidR="0069001B" w:rsidRPr="006061F9" w:rsidRDefault="0069001B" w:rsidP="00E606DB">
      <w:pPr>
        <w:numPr>
          <w:ilvl w:val="0"/>
          <w:numId w:val="8"/>
        </w:numPr>
        <w:suppressAutoHyphens/>
        <w:ind w:right="283"/>
        <w:jc w:val="both"/>
        <w:rPr>
          <w:rFonts w:ascii="Verdana" w:hAnsi="Verdana" w:cs="Arial"/>
          <w:sz w:val="20"/>
          <w:szCs w:val="20"/>
          <w:lang w:eastAsia="ar-SA"/>
        </w:rPr>
      </w:pPr>
      <w:r w:rsidRPr="006061F9">
        <w:rPr>
          <w:rFonts w:ascii="Verdana" w:hAnsi="Verdana" w:cs="Arial"/>
          <w:sz w:val="20"/>
          <w:szCs w:val="20"/>
          <w:lang w:eastAsia="ar-SA"/>
        </w:rPr>
        <w:t>zrealizujemy usługę, której wskazane zdolności dotyczą.</w:t>
      </w:r>
    </w:p>
    <w:p w:rsidR="0069001B" w:rsidRPr="006061F9" w:rsidRDefault="0069001B" w:rsidP="0069001B">
      <w:pPr>
        <w:suppressAutoHyphens/>
        <w:ind w:right="-1"/>
        <w:jc w:val="both"/>
        <w:rPr>
          <w:rFonts w:ascii="Verdana" w:eastAsia="Calibri" w:hAnsi="Verdana" w:cs="Arial"/>
          <w:b/>
          <w:sz w:val="20"/>
          <w:szCs w:val="20"/>
          <w:lang w:eastAsia="ar-SA"/>
        </w:rPr>
      </w:pPr>
    </w:p>
    <w:p w:rsidR="0069001B" w:rsidRPr="006061F9" w:rsidRDefault="0069001B" w:rsidP="0069001B">
      <w:pPr>
        <w:suppressAutoHyphens/>
        <w:ind w:right="-1"/>
        <w:jc w:val="both"/>
        <w:rPr>
          <w:rFonts w:ascii="Verdana" w:hAnsi="Verdana" w:cs="Arial"/>
          <w:color w:val="FF0000"/>
          <w:sz w:val="20"/>
          <w:szCs w:val="20"/>
          <w:lang w:eastAsia="ar-SA"/>
        </w:rPr>
      </w:pPr>
    </w:p>
    <w:p w:rsidR="0069001B" w:rsidRPr="006061F9" w:rsidRDefault="0069001B" w:rsidP="0069001B">
      <w:pPr>
        <w:suppressAutoHyphens/>
        <w:ind w:right="-341"/>
        <w:jc w:val="both"/>
        <w:rPr>
          <w:rFonts w:ascii="Verdana" w:hAnsi="Verdana" w:cs="Arial"/>
          <w:sz w:val="20"/>
          <w:szCs w:val="20"/>
          <w:lang w:eastAsia="ar-SA"/>
        </w:rPr>
      </w:pPr>
      <w:r w:rsidRPr="006061F9">
        <w:rPr>
          <w:rFonts w:ascii="Verdana" w:hAnsi="Verdana" w:cs="Arial"/>
          <w:sz w:val="20"/>
          <w:szCs w:val="20"/>
          <w:lang w:eastAsia="ar-SA"/>
        </w:rPr>
        <w:t>__________________ dnia __ __ 2016 roku</w:t>
      </w:r>
    </w:p>
    <w:p w:rsidR="0069001B" w:rsidRPr="006061F9" w:rsidRDefault="0069001B" w:rsidP="0069001B">
      <w:pPr>
        <w:suppressAutoHyphens/>
        <w:ind w:right="-341"/>
        <w:jc w:val="both"/>
        <w:rPr>
          <w:rFonts w:ascii="Verdana" w:hAnsi="Verdana" w:cs="Arial"/>
          <w:sz w:val="20"/>
          <w:szCs w:val="20"/>
          <w:lang w:eastAsia="ar-SA"/>
        </w:rPr>
      </w:pPr>
    </w:p>
    <w:p w:rsidR="0069001B" w:rsidRPr="006061F9" w:rsidRDefault="0069001B" w:rsidP="0069001B">
      <w:pPr>
        <w:ind w:left="2836" w:firstLine="709"/>
        <w:jc w:val="center"/>
        <w:rPr>
          <w:rFonts w:ascii="Verdana" w:hAnsi="Verdana" w:cs="Arial"/>
          <w:b/>
          <w:sz w:val="20"/>
          <w:szCs w:val="20"/>
        </w:rPr>
      </w:pPr>
      <w:r w:rsidRPr="006061F9">
        <w:rPr>
          <w:rFonts w:ascii="Verdana" w:hAnsi="Verdana" w:cs="Arial"/>
          <w:i/>
          <w:sz w:val="20"/>
          <w:szCs w:val="20"/>
        </w:rPr>
        <w:t>___________________________________________</w:t>
      </w:r>
    </w:p>
    <w:p w:rsidR="0069001B" w:rsidRPr="006061F9" w:rsidRDefault="0069001B" w:rsidP="0069001B">
      <w:pPr>
        <w:ind w:left="2836" w:firstLine="709"/>
        <w:jc w:val="center"/>
        <w:rPr>
          <w:rFonts w:ascii="Verdana" w:eastAsia="Calibri" w:hAnsi="Verdana" w:cs="Arial"/>
          <w:sz w:val="20"/>
          <w:szCs w:val="20"/>
        </w:rPr>
      </w:pPr>
      <w:r w:rsidRPr="006061F9">
        <w:rPr>
          <w:rFonts w:ascii="Verdana" w:eastAsia="Calibri" w:hAnsi="Verdana" w:cs="Arial"/>
          <w:sz w:val="20"/>
          <w:szCs w:val="20"/>
        </w:rPr>
        <w:t>(podpis Podmiotu na zasobach którego polega Wykonawca / osoby upoważnionej do reprezentacji Podmiotu)</w:t>
      </w:r>
    </w:p>
    <w:p w:rsidR="0069001B" w:rsidRPr="006061F9" w:rsidRDefault="0069001B" w:rsidP="0069001B">
      <w:pPr>
        <w:spacing w:after="160" w:line="259" w:lineRule="auto"/>
        <w:rPr>
          <w:rFonts w:ascii="Verdana" w:hAnsi="Verdana"/>
          <w:i/>
        </w:rPr>
      </w:pPr>
    </w:p>
    <w:p w:rsidR="0069001B" w:rsidRPr="006061F9" w:rsidRDefault="0069001B" w:rsidP="0069001B">
      <w:pPr>
        <w:spacing w:after="160" w:line="259" w:lineRule="auto"/>
        <w:rPr>
          <w:rFonts w:ascii="Verdana" w:hAnsi="Verdana" w:cs="Courier New"/>
          <w:i/>
          <w:sz w:val="20"/>
          <w:szCs w:val="20"/>
          <w:lang w:eastAsia="ar-SA"/>
        </w:rPr>
      </w:pPr>
    </w:p>
    <w:p w:rsidR="0069001B" w:rsidRPr="006061F9" w:rsidRDefault="0069001B" w:rsidP="0069001B">
      <w:pPr>
        <w:pStyle w:val="Zwykytekst1"/>
        <w:spacing w:before="120"/>
        <w:jc w:val="center"/>
        <w:rPr>
          <w:rFonts w:ascii="Verdana" w:hAnsi="Verdana" w:cs="Verdana"/>
          <w:b/>
        </w:rPr>
      </w:pPr>
    </w:p>
    <w:p w:rsidR="0069001B" w:rsidRPr="006061F9" w:rsidRDefault="0069001B" w:rsidP="0069001B">
      <w:pPr>
        <w:pStyle w:val="Zwykytekst1"/>
        <w:spacing w:before="120"/>
        <w:jc w:val="center"/>
        <w:rPr>
          <w:rFonts w:ascii="Verdana" w:hAnsi="Verdana" w:cs="Verdana"/>
          <w:b/>
        </w:rPr>
      </w:pPr>
    </w:p>
    <w:p w:rsidR="0069001B" w:rsidRPr="006061F9" w:rsidRDefault="0069001B" w:rsidP="0069001B">
      <w:pPr>
        <w:pStyle w:val="Zwykytekst1"/>
        <w:spacing w:before="120"/>
        <w:jc w:val="center"/>
        <w:rPr>
          <w:rFonts w:ascii="Verdana" w:hAnsi="Verdana" w:cs="Verdana"/>
          <w:b/>
        </w:rPr>
      </w:pPr>
    </w:p>
    <w:p w:rsidR="0069001B" w:rsidRPr="006061F9" w:rsidRDefault="0069001B" w:rsidP="0069001B">
      <w:pPr>
        <w:pStyle w:val="Zwykytekst1"/>
        <w:spacing w:before="120"/>
        <w:jc w:val="center"/>
        <w:rPr>
          <w:rFonts w:ascii="Verdana" w:hAnsi="Verdana" w:cs="Verdana"/>
          <w:b/>
        </w:rPr>
      </w:pPr>
    </w:p>
    <w:p w:rsidR="0069001B" w:rsidRPr="006061F9" w:rsidRDefault="0069001B" w:rsidP="0069001B">
      <w:pPr>
        <w:pStyle w:val="Zwykytekst1"/>
        <w:spacing w:before="120"/>
        <w:jc w:val="center"/>
        <w:rPr>
          <w:rFonts w:ascii="Verdana" w:hAnsi="Verdana" w:cs="Verdana"/>
          <w:b/>
        </w:rPr>
      </w:pPr>
    </w:p>
    <w:p w:rsidR="0069001B" w:rsidRPr="006061F9" w:rsidRDefault="0069001B" w:rsidP="0069001B">
      <w:pPr>
        <w:pStyle w:val="Zwykytekst1"/>
        <w:spacing w:before="120"/>
        <w:jc w:val="center"/>
        <w:rPr>
          <w:rFonts w:ascii="Verdana" w:hAnsi="Verdana"/>
          <w:i/>
        </w:rPr>
      </w:pPr>
      <w:r w:rsidRPr="006061F9">
        <w:rPr>
          <w:rFonts w:ascii="Verdana" w:hAnsi="Verdana" w:cs="Verdana"/>
          <w:b/>
        </w:rPr>
        <w:t>Rozdział 3</w:t>
      </w:r>
    </w:p>
    <w:p w:rsidR="0069001B" w:rsidRPr="006061F9" w:rsidRDefault="0069001B" w:rsidP="0069001B">
      <w:pPr>
        <w:jc w:val="center"/>
        <w:outlineLvl w:val="0"/>
        <w:rPr>
          <w:rFonts w:ascii="Verdana" w:hAnsi="Verdana" w:cs="Verdana"/>
          <w:b/>
          <w:bCs/>
          <w:sz w:val="20"/>
          <w:szCs w:val="20"/>
        </w:rPr>
      </w:pPr>
    </w:p>
    <w:p w:rsidR="0069001B" w:rsidRPr="006061F9" w:rsidRDefault="0069001B" w:rsidP="0069001B">
      <w:pPr>
        <w:jc w:val="center"/>
        <w:outlineLvl w:val="0"/>
        <w:rPr>
          <w:rFonts w:ascii="Verdana" w:hAnsi="Verdana" w:cs="Verdana"/>
          <w:b/>
          <w:bCs/>
          <w:sz w:val="20"/>
          <w:szCs w:val="20"/>
        </w:rPr>
      </w:pPr>
      <w:r w:rsidRPr="006061F9">
        <w:rPr>
          <w:rFonts w:ascii="Verdana" w:hAnsi="Verdana" w:cs="Verdana"/>
          <w:b/>
          <w:bCs/>
          <w:sz w:val="20"/>
          <w:szCs w:val="20"/>
        </w:rPr>
        <w:t>Wzory oświadczeń i dokumentów innych, niż składane wraz z ofertą</w:t>
      </w:r>
    </w:p>
    <w:p w:rsidR="0069001B" w:rsidRPr="006061F9" w:rsidRDefault="0069001B" w:rsidP="0069001B">
      <w:pPr>
        <w:pStyle w:val="Akapitzlist"/>
        <w:spacing w:line="240" w:lineRule="auto"/>
        <w:ind w:left="0"/>
        <w:contextualSpacing/>
        <w:rPr>
          <w:rFonts w:ascii="Verdana" w:hAnsi="Verdana"/>
          <w:b/>
        </w:rPr>
      </w:pPr>
    </w:p>
    <w:p w:rsidR="0069001B" w:rsidRPr="006061F9" w:rsidRDefault="0069001B" w:rsidP="0069001B">
      <w:pPr>
        <w:pStyle w:val="Akapitzlist"/>
        <w:spacing w:line="240" w:lineRule="auto"/>
        <w:ind w:left="0"/>
        <w:contextualSpacing/>
        <w:rPr>
          <w:rFonts w:ascii="Verdana" w:hAnsi="Verdana"/>
          <w:b/>
        </w:rPr>
      </w:pPr>
    </w:p>
    <w:p w:rsidR="0069001B" w:rsidRPr="006061F9" w:rsidRDefault="0069001B" w:rsidP="0069001B">
      <w:pPr>
        <w:pStyle w:val="Akapitzlist"/>
        <w:spacing w:line="240" w:lineRule="auto"/>
        <w:ind w:left="0"/>
        <w:contextualSpacing/>
        <w:rPr>
          <w:rFonts w:ascii="Verdana" w:hAnsi="Verdana"/>
          <w:b/>
        </w:rPr>
      </w:pPr>
    </w:p>
    <w:p w:rsidR="0069001B" w:rsidRPr="006061F9" w:rsidRDefault="0069001B" w:rsidP="0069001B">
      <w:pPr>
        <w:pStyle w:val="Akapitzlist"/>
        <w:spacing w:line="240" w:lineRule="auto"/>
        <w:ind w:left="0"/>
        <w:contextualSpacing/>
        <w:rPr>
          <w:rFonts w:ascii="Verdana" w:hAnsi="Verdana"/>
          <w:b/>
        </w:rPr>
      </w:pPr>
    </w:p>
    <w:p w:rsidR="0069001B" w:rsidRPr="006061F9" w:rsidRDefault="0069001B" w:rsidP="0069001B">
      <w:pPr>
        <w:pStyle w:val="Akapitzlist"/>
        <w:spacing w:line="240" w:lineRule="auto"/>
        <w:ind w:left="0"/>
        <w:contextualSpacing/>
        <w:rPr>
          <w:rFonts w:ascii="Verdana" w:hAnsi="Verdana"/>
          <w:b/>
        </w:rPr>
      </w:pPr>
    </w:p>
    <w:p w:rsidR="0069001B" w:rsidRPr="006061F9" w:rsidRDefault="0069001B" w:rsidP="0069001B">
      <w:pPr>
        <w:pStyle w:val="Akapitzlist"/>
        <w:spacing w:line="240" w:lineRule="auto"/>
        <w:ind w:left="0"/>
        <w:contextualSpacing/>
        <w:rPr>
          <w:rFonts w:ascii="Verdana" w:hAnsi="Verdana"/>
          <w:b/>
        </w:rPr>
      </w:pPr>
    </w:p>
    <w:p w:rsidR="0069001B" w:rsidRPr="006061F9" w:rsidRDefault="0069001B" w:rsidP="0069001B">
      <w:pPr>
        <w:pStyle w:val="Akapitzlist"/>
        <w:spacing w:line="240" w:lineRule="auto"/>
        <w:ind w:left="0"/>
        <w:contextualSpacing/>
        <w:rPr>
          <w:rFonts w:ascii="Verdana" w:hAnsi="Verdana"/>
          <w:b/>
        </w:rPr>
      </w:pPr>
    </w:p>
    <w:p w:rsidR="0069001B" w:rsidRPr="006061F9" w:rsidRDefault="0069001B" w:rsidP="0069001B">
      <w:pPr>
        <w:spacing w:after="160" w:line="259" w:lineRule="auto"/>
        <w:rPr>
          <w:rFonts w:ascii="Verdana" w:hAnsi="Verdana" w:cs="Courier New"/>
          <w:b/>
          <w:sz w:val="20"/>
          <w:szCs w:val="20"/>
        </w:rPr>
      </w:pPr>
      <w:r w:rsidRPr="006061F9">
        <w:rPr>
          <w:rFonts w:ascii="Verdana" w:hAnsi="Verdana" w:cs="Arial"/>
          <w:b/>
          <w:sz w:val="22"/>
          <w:szCs w:val="22"/>
          <w:lang w:eastAsia="en-US"/>
        </w:rPr>
        <w:br w:type="page"/>
      </w:r>
    </w:p>
    <w:p w:rsidR="0069001B" w:rsidRPr="006061F9" w:rsidRDefault="0069001B" w:rsidP="0069001B">
      <w:pPr>
        <w:pStyle w:val="Zwykytekst1"/>
        <w:spacing w:before="120"/>
        <w:jc w:val="right"/>
        <w:rPr>
          <w:rFonts w:ascii="Verdana" w:hAnsi="Verdana"/>
          <w:b/>
        </w:rPr>
      </w:pPr>
      <w:r w:rsidRPr="006061F9">
        <w:rPr>
          <w:rFonts w:ascii="Verdana" w:hAnsi="Verdana"/>
          <w:b/>
        </w:rPr>
        <w:lastRenderedPageBreak/>
        <w:t>Formularz 3.1</w:t>
      </w:r>
    </w:p>
    <w:p w:rsidR="0069001B" w:rsidRPr="006061F9" w:rsidRDefault="006B19AE" w:rsidP="0069001B">
      <w:pPr>
        <w:suppressAutoHyphens/>
        <w:spacing w:after="120"/>
        <w:jc w:val="both"/>
        <w:rPr>
          <w:rFonts w:ascii="Verdana" w:hAnsi="Verdana"/>
          <w:b/>
          <w:sz w:val="20"/>
          <w:szCs w:val="20"/>
          <w:lang w:eastAsia="ar-SA"/>
        </w:rPr>
      </w:pPr>
      <w:r w:rsidRPr="006061F9">
        <w:rPr>
          <w:rFonts w:ascii="Verdana" w:hAnsi="Verdana"/>
          <w:noProof/>
        </w:rPr>
        <mc:AlternateContent>
          <mc:Choice Requires="wps">
            <w:drawing>
              <wp:anchor distT="0" distB="0" distL="114935" distR="114935" simplePos="0" relativeHeight="251661824" behindDoc="0" locked="0" layoutInCell="1" allowOverlap="1" wp14:anchorId="095E36F8" wp14:editId="7E6F8CE0">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2C7E05" w:rsidRDefault="002C7E05" w:rsidP="0069001B">
                            <w:pPr>
                              <w:jc w:val="center"/>
                              <w:rPr>
                                <w:i/>
                                <w:sz w:val="18"/>
                              </w:rPr>
                            </w:pPr>
                          </w:p>
                          <w:p w:rsidR="002C7E05" w:rsidRDefault="002C7E05" w:rsidP="0069001B">
                            <w:pPr>
                              <w:jc w:val="center"/>
                              <w:rPr>
                                <w:i/>
                                <w:sz w:val="18"/>
                              </w:rPr>
                            </w:pPr>
                          </w:p>
                          <w:p w:rsidR="002C7E05" w:rsidRDefault="002C7E05" w:rsidP="0069001B">
                            <w:pPr>
                              <w:jc w:val="center"/>
                              <w:rPr>
                                <w:i/>
                                <w:sz w:val="18"/>
                              </w:rPr>
                            </w:pPr>
                          </w:p>
                          <w:p w:rsidR="002C7E05" w:rsidRDefault="002C7E05" w:rsidP="0069001B">
                            <w:pPr>
                              <w:jc w:val="center"/>
                              <w:rPr>
                                <w:i/>
                                <w:sz w:val="18"/>
                              </w:rPr>
                            </w:pPr>
                          </w:p>
                          <w:p w:rsidR="002C7E05" w:rsidRPr="00F564FC" w:rsidRDefault="002C7E05"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" strokeweight=".5pt">
                <v:textbox inset="7.45pt,3.85pt,7.45pt,3.85pt">
                  <w:txbxContent>
                    <w:p w:rsidR="00091020" w:rsidRDefault="00091020" w:rsidP="0069001B">
                      <w:pPr>
                        <w:jc w:val="center"/>
                        <w:rPr>
                          <w:i/>
                          <w:sz w:val="18"/>
                        </w:rPr>
                      </w:pPr>
                    </w:p>
                    <w:p w:rsidR="00091020" w:rsidRDefault="00091020" w:rsidP="0069001B">
                      <w:pPr>
                        <w:jc w:val="center"/>
                        <w:rPr>
                          <w:i/>
                          <w:sz w:val="18"/>
                        </w:rPr>
                      </w:pPr>
                    </w:p>
                    <w:p w:rsidR="00091020" w:rsidRDefault="00091020" w:rsidP="0069001B">
                      <w:pPr>
                        <w:jc w:val="center"/>
                        <w:rPr>
                          <w:i/>
                          <w:sz w:val="18"/>
                        </w:rPr>
                      </w:pPr>
                    </w:p>
                    <w:p w:rsidR="00091020" w:rsidRDefault="00091020" w:rsidP="0069001B">
                      <w:pPr>
                        <w:jc w:val="center"/>
                        <w:rPr>
                          <w:i/>
                          <w:sz w:val="18"/>
                        </w:rPr>
                      </w:pPr>
                    </w:p>
                    <w:p w:rsidR="00091020" w:rsidRPr="00F564FC" w:rsidRDefault="00091020"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6061F9">
        <w:rPr>
          <w:rFonts w:ascii="Verdana" w:hAnsi="Verdana"/>
          <w:noProof/>
        </w:rPr>
        <mc:AlternateContent>
          <mc:Choice Requires="wps">
            <w:drawing>
              <wp:anchor distT="0" distB="0" distL="114935" distR="114935" simplePos="0" relativeHeight="251662848" behindDoc="0" locked="0" layoutInCell="1" allowOverlap="1" wp14:anchorId="187C63D7" wp14:editId="770EE952">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2C7E05" w:rsidRDefault="002C7E05"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2C7E05" w:rsidRDefault="002C7E05"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2C7E05" w:rsidRPr="00464551" w:rsidRDefault="002C7E05" w:rsidP="0069001B">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2C7E05" w:rsidRPr="003152D8" w:rsidRDefault="002C7E05" w:rsidP="0069001B">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290.95pt;height:73.95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" fillcolor="silver" strokeweight=".5pt">
                <v:textbox inset="7.45pt,3.85pt,7.45pt,3.85pt">
                  <w:txbxContent>
                    <w:p w:rsidR="00091020" w:rsidRDefault="00091020"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091020" w:rsidRDefault="00091020"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091020" w:rsidRPr="00464551" w:rsidRDefault="00091020" w:rsidP="0069001B">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091020" w:rsidRPr="003152D8" w:rsidRDefault="00091020" w:rsidP="0069001B">
                      <w:pPr>
                        <w:jc w:val="center"/>
                        <w:rPr>
                          <w:rFonts w:ascii="Verdana" w:hAnsi="Verdana"/>
                          <w:b/>
                          <w:sz w:val="20"/>
                          <w:szCs w:val="20"/>
                        </w:rPr>
                      </w:pPr>
                    </w:p>
                  </w:txbxContent>
                </v:textbox>
                <w10:wrap type="tight"/>
              </v:shape>
            </w:pict>
          </mc:Fallback>
        </mc:AlternateContent>
      </w:r>
    </w:p>
    <w:p w:rsidR="0069001B" w:rsidRPr="006061F9" w:rsidRDefault="0069001B" w:rsidP="0069001B">
      <w:pPr>
        <w:pStyle w:val="Zwykytekst2"/>
        <w:spacing w:before="120"/>
        <w:jc w:val="both"/>
        <w:rPr>
          <w:rFonts w:ascii="Verdana" w:hAnsi="Verdana"/>
          <w:b/>
        </w:rPr>
      </w:pPr>
    </w:p>
    <w:p w:rsidR="0069001B" w:rsidRPr="006061F9" w:rsidRDefault="0069001B" w:rsidP="0069001B">
      <w:pPr>
        <w:spacing w:after="120"/>
        <w:jc w:val="both"/>
        <w:rPr>
          <w:rFonts w:ascii="Verdana" w:hAnsi="Verdana"/>
          <w:b/>
          <w:sz w:val="20"/>
          <w:szCs w:val="20"/>
        </w:rPr>
      </w:pPr>
      <w:r w:rsidRPr="006061F9">
        <w:rPr>
          <w:rFonts w:ascii="Verdana" w:hAnsi="Verdana"/>
          <w:b/>
          <w:sz w:val="20"/>
          <w:szCs w:val="20"/>
        </w:rPr>
        <w:t>Składając ofertę w postępowaniu o udzielenie zamówienia publicznego prowadzonym w trybie przetargu nieograniczonego na:</w:t>
      </w:r>
    </w:p>
    <w:p w:rsidR="0066372A" w:rsidRPr="006061F9" w:rsidRDefault="0066372A" w:rsidP="0066372A">
      <w:pPr>
        <w:jc w:val="both"/>
        <w:outlineLvl w:val="0"/>
        <w:rPr>
          <w:rFonts w:ascii="Verdana" w:hAnsi="Verdana"/>
          <w:spacing w:val="-2"/>
          <w:sz w:val="20"/>
          <w:szCs w:val="20"/>
        </w:rPr>
      </w:pPr>
      <w:r w:rsidRPr="006061F9">
        <w:rPr>
          <w:rFonts w:ascii="Verdana" w:hAnsi="Verdana" w:cs="Arial"/>
          <w:b/>
          <w:sz w:val="20"/>
          <w:szCs w:val="20"/>
        </w:rPr>
        <w:t>………………………………………………………………………………………………………………..</w:t>
      </w:r>
    </w:p>
    <w:p w:rsidR="0066372A" w:rsidRPr="006061F9" w:rsidRDefault="0066372A" w:rsidP="0066372A">
      <w:pPr>
        <w:pStyle w:val="Zwykytekst1"/>
        <w:tabs>
          <w:tab w:val="left" w:leader="dot" w:pos="9360"/>
        </w:tabs>
        <w:spacing w:before="120" w:after="120"/>
        <w:jc w:val="both"/>
        <w:rPr>
          <w:rFonts w:ascii="Verdana" w:hAnsi="Verdana"/>
          <w:b/>
        </w:rPr>
      </w:pPr>
      <w:r w:rsidRPr="006061F9">
        <w:rPr>
          <w:rFonts w:ascii="Verdana" w:hAnsi="Verdana"/>
          <w:spacing w:val="-2"/>
        </w:rPr>
        <w:t>oznaczonego nr ………………….</w:t>
      </w:r>
    </w:p>
    <w:p w:rsidR="0069001B" w:rsidRPr="006061F9" w:rsidRDefault="0069001B" w:rsidP="0069001B">
      <w:pPr>
        <w:jc w:val="both"/>
        <w:rPr>
          <w:rFonts w:ascii="Verdana" w:hAnsi="Verdana"/>
          <w:b/>
          <w:bCs/>
          <w:sz w:val="20"/>
          <w:szCs w:val="20"/>
        </w:rPr>
      </w:pPr>
      <w:r w:rsidRPr="006061F9">
        <w:rPr>
          <w:rFonts w:ascii="Verdana" w:hAnsi="Verdana"/>
          <w:b/>
          <w:bCs/>
          <w:sz w:val="20"/>
          <w:szCs w:val="20"/>
        </w:rPr>
        <w:t>w imieniu Wykonawcy:</w:t>
      </w:r>
    </w:p>
    <w:p w:rsidR="0069001B" w:rsidRPr="006061F9" w:rsidRDefault="0069001B" w:rsidP="0069001B">
      <w:pPr>
        <w:jc w:val="both"/>
        <w:rPr>
          <w:rFonts w:ascii="Verdana" w:hAnsi="Verdana"/>
          <w:b/>
          <w:bCs/>
          <w:sz w:val="20"/>
          <w:szCs w:val="20"/>
        </w:rPr>
      </w:pPr>
    </w:p>
    <w:p w:rsidR="0069001B" w:rsidRPr="006061F9" w:rsidRDefault="0069001B" w:rsidP="0069001B">
      <w:pPr>
        <w:spacing w:after="120"/>
        <w:jc w:val="both"/>
        <w:rPr>
          <w:rFonts w:ascii="Verdana" w:hAnsi="Verdana"/>
          <w:b/>
          <w:bCs/>
          <w:sz w:val="20"/>
          <w:szCs w:val="20"/>
        </w:rPr>
      </w:pPr>
      <w:r w:rsidRPr="006061F9">
        <w:rPr>
          <w:rFonts w:ascii="Verdana" w:hAnsi="Verdana"/>
          <w:b/>
          <w:bCs/>
          <w:sz w:val="20"/>
          <w:szCs w:val="20"/>
        </w:rPr>
        <w:t>_______________________________________________________________</w:t>
      </w:r>
    </w:p>
    <w:p w:rsidR="0069001B" w:rsidRPr="006061F9" w:rsidRDefault="0069001B" w:rsidP="0069001B">
      <w:pPr>
        <w:spacing w:after="120"/>
        <w:jc w:val="center"/>
        <w:rPr>
          <w:rFonts w:ascii="Verdana" w:hAnsi="Verdana"/>
          <w:b/>
          <w:bCs/>
          <w:sz w:val="20"/>
          <w:szCs w:val="20"/>
        </w:rPr>
      </w:pPr>
      <w:r w:rsidRPr="006061F9">
        <w:rPr>
          <w:rFonts w:ascii="Verdana" w:hAnsi="Verdana"/>
          <w:bCs/>
          <w:sz w:val="16"/>
          <w:szCs w:val="16"/>
        </w:rPr>
        <w:t>/wpisać nazwę (firmę) Wykonawcy/</w:t>
      </w:r>
    </w:p>
    <w:p w:rsidR="0069001B" w:rsidRPr="006061F9" w:rsidRDefault="0069001B" w:rsidP="00E606DB">
      <w:pPr>
        <w:pStyle w:val="Akapitzlist"/>
        <w:numPr>
          <w:ilvl w:val="0"/>
          <w:numId w:val="6"/>
        </w:numPr>
        <w:jc w:val="both"/>
        <w:rPr>
          <w:rFonts w:ascii="Verdana" w:hAnsi="Verdana"/>
          <w:b/>
          <w:sz w:val="20"/>
          <w:szCs w:val="20"/>
        </w:rPr>
      </w:pPr>
      <w:r w:rsidRPr="006061F9">
        <w:rPr>
          <w:rFonts w:ascii="Verdana" w:hAnsi="Verdana"/>
          <w:b/>
          <w:sz w:val="20"/>
          <w:szCs w:val="20"/>
        </w:rPr>
        <w:t>Przedkładam(y) poniżej listę podmiotów należących do tej samej grupy kapitałowej</w:t>
      </w:r>
      <w:r w:rsidRPr="006061F9">
        <w:rPr>
          <w:rFonts w:ascii="Verdana" w:hAnsi="Verdana"/>
          <w:b/>
          <w:iCs/>
          <w:sz w:val="20"/>
          <w:szCs w:val="20"/>
        </w:rPr>
        <w:t xml:space="preserve">, o której mowa w art. 24 ust. 1 pkt 23 ustawy </w:t>
      </w:r>
      <w:proofErr w:type="spellStart"/>
      <w:r w:rsidRPr="006061F9">
        <w:rPr>
          <w:rFonts w:ascii="Verdana" w:hAnsi="Verdana"/>
          <w:b/>
          <w:iCs/>
          <w:sz w:val="20"/>
          <w:szCs w:val="20"/>
        </w:rPr>
        <w:t>Pzp</w:t>
      </w:r>
      <w:proofErr w:type="spellEnd"/>
      <w:r w:rsidRPr="006061F9">
        <w:rPr>
          <w:rFonts w:ascii="Verdana" w:hAnsi="Verdana"/>
          <w:b/>
          <w:sz w:val="20"/>
          <w:szCs w:val="20"/>
        </w:rPr>
        <w:t>, do której należy Wykonawca*:</w:t>
      </w:r>
    </w:p>
    <w:p w:rsidR="0069001B" w:rsidRPr="006061F9" w:rsidRDefault="0069001B" w:rsidP="0069001B">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69001B" w:rsidRPr="006061F9" w:rsidTr="00802537">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6061F9" w:rsidRDefault="0069001B" w:rsidP="00802537">
            <w:pPr>
              <w:jc w:val="center"/>
              <w:rPr>
                <w:rFonts w:ascii="Verdana" w:hAnsi="Verdana"/>
                <w:b/>
                <w:sz w:val="20"/>
                <w:szCs w:val="20"/>
              </w:rPr>
            </w:pPr>
            <w:r w:rsidRPr="006061F9">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69001B" w:rsidRPr="006061F9" w:rsidRDefault="0069001B" w:rsidP="00802537">
            <w:pPr>
              <w:jc w:val="center"/>
              <w:rPr>
                <w:rFonts w:ascii="Verdana" w:hAnsi="Verdana"/>
                <w:b/>
                <w:sz w:val="20"/>
                <w:szCs w:val="20"/>
              </w:rPr>
            </w:pPr>
            <w:r w:rsidRPr="006061F9">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69001B" w:rsidRPr="006061F9" w:rsidRDefault="0069001B" w:rsidP="00802537">
            <w:pPr>
              <w:jc w:val="center"/>
              <w:rPr>
                <w:rFonts w:ascii="Verdana" w:hAnsi="Verdana"/>
                <w:b/>
                <w:sz w:val="20"/>
                <w:szCs w:val="20"/>
              </w:rPr>
            </w:pPr>
            <w:r w:rsidRPr="006061F9">
              <w:rPr>
                <w:rFonts w:ascii="Verdana" w:hAnsi="Verdana"/>
                <w:b/>
                <w:sz w:val="20"/>
                <w:szCs w:val="20"/>
              </w:rPr>
              <w:t>Siedziba</w:t>
            </w:r>
          </w:p>
        </w:tc>
      </w:tr>
      <w:tr w:rsidR="0069001B" w:rsidRPr="006061F9"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6061F9" w:rsidRDefault="0069001B" w:rsidP="00802537">
            <w:pPr>
              <w:jc w:val="center"/>
              <w:rPr>
                <w:rFonts w:ascii="Verdana" w:hAnsi="Verdana"/>
                <w:b/>
                <w:sz w:val="20"/>
                <w:szCs w:val="20"/>
              </w:rPr>
            </w:pPr>
            <w:r w:rsidRPr="006061F9">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69001B" w:rsidRPr="006061F9" w:rsidRDefault="0069001B" w:rsidP="00802537">
            <w:pPr>
              <w:jc w:val="center"/>
              <w:rPr>
                <w:rFonts w:ascii="Verdana" w:hAnsi="Verdana"/>
                <w:b/>
                <w:sz w:val="20"/>
                <w:szCs w:val="20"/>
              </w:rPr>
            </w:pPr>
          </w:p>
          <w:p w:rsidR="0069001B" w:rsidRPr="006061F9"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6061F9" w:rsidRDefault="0069001B" w:rsidP="00802537">
            <w:pPr>
              <w:jc w:val="center"/>
              <w:rPr>
                <w:rFonts w:ascii="Verdana" w:hAnsi="Verdana"/>
                <w:b/>
                <w:sz w:val="20"/>
                <w:szCs w:val="20"/>
              </w:rPr>
            </w:pPr>
          </w:p>
        </w:tc>
      </w:tr>
      <w:tr w:rsidR="0069001B" w:rsidRPr="006061F9"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6061F9" w:rsidRDefault="0069001B" w:rsidP="00802537">
            <w:pPr>
              <w:jc w:val="center"/>
              <w:rPr>
                <w:rFonts w:ascii="Verdana" w:hAnsi="Verdana"/>
                <w:b/>
                <w:sz w:val="20"/>
                <w:szCs w:val="20"/>
              </w:rPr>
            </w:pPr>
            <w:r w:rsidRPr="006061F9">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69001B" w:rsidRPr="006061F9" w:rsidRDefault="0069001B" w:rsidP="00802537">
            <w:pPr>
              <w:jc w:val="center"/>
              <w:rPr>
                <w:rFonts w:ascii="Verdana" w:hAnsi="Verdana"/>
                <w:b/>
                <w:sz w:val="20"/>
                <w:szCs w:val="20"/>
              </w:rPr>
            </w:pPr>
          </w:p>
          <w:p w:rsidR="0069001B" w:rsidRPr="006061F9"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6061F9" w:rsidRDefault="0069001B" w:rsidP="00802537">
            <w:pPr>
              <w:jc w:val="center"/>
              <w:rPr>
                <w:rFonts w:ascii="Verdana" w:hAnsi="Verdana"/>
                <w:b/>
                <w:sz w:val="20"/>
                <w:szCs w:val="20"/>
              </w:rPr>
            </w:pPr>
          </w:p>
        </w:tc>
      </w:tr>
      <w:tr w:rsidR="0069001B" w:rsidRPr="006061F9"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6061F9" w:rsidRDefault="0069001B" w:rsidP="00802537">
            <w:pPr>
              <w:jc w:val="center"/>
              <w:rPr>
                <w:rFonts w:ascii="Verdana" w:hAnsi="Verdana"/>
                <w:b/>
                <w:sz w:val="20"/>
                <w:szCs w:val="20"/>
              </w:rPr>
            </w:pPr>
            <w:r w:rsidRPr="006061F9">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69001B" w:rsidRPr="006061F9" w:rsidRDefault="0069001B" w:rsidP="00802537">
            <w:pPr>
              <w:jc w:val="center"/>
              <w:rPr>
                <w:rFonts w:ascii="Verdana" w:hAnsi="Verdana"/>
                <w:b/>
                <w:sz w:val="20"/>
                <w:szCs w:val="20"/>
              </w:rPr>
            </w:pPr>
          </w:p>
          <w:p w:rsidR="0069001B" w:rsidRPr="006061F9"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6061F9" w:rsidRDefault="0069001B" w:rsidP="00802537">
            <w:pPr>
              <w:jc w:val="center"/>
              <w:rPr>
                <w:rFonts w:ascii="Verdana" w:hAnsi="Verdana"/>
                <w:b/>
                <w:sz w:val="20"/>
                <w:szCs w:val="20"/>
              </w:rPr>
            </w:pPr>
          </w:p>
        </w:tc>
      </w:tr>
    </w:tbl>
    <w:p w:rsidR="0069001B" w:rsidRPr="006061F9" w:rsidRDefault="0069001B" w:rsidP="0069001B">
      <w:pPr>
        <w:spacing w:before="120"/>
        <w:jc w:val="both"/>
        <w:rPr>
          <w:rFonts w:ascii="Verdana" w:hAnsi="Verdana"/>
          <w:sz w:val="20"/>
          <w:szCs w:val="20"/>
          <w:lang w:eastAsia="ar-SA"/>
        </w:rPr>
      </w:pPr>
    </w:p>
    <w:p w:rsidR="0069001B" w:rsidRPr="006061F9" w:rsidRDefault="0069001B" w:rsidP="0069001B">
      <w:pPr>
        <w:spacing w:before="120"/>
        <w:rPr>
          <w:rFonts w:ascii="Verdana" w:hAnsi="Verdana"/>
          <w:sz w:val="20"/>
          <w:szCs w:val="20"/>
        </w:rPr>
      </w:pPr>
      <w:r w:rsidRPr="006061F9">
        <w:rPr>
          <w:rFonts w:ascii="Verdana" w:hAnsi="Verdana"/>
          <w:sz w:val="20"/>
          <w:szCs w:val="20"/>
        </w:rPr>
        <w:t>__________________ dnia __ __ 2016 roku</w:t>
      </w:r>
    </w:p>
    <w:p w:rsidR="0069001B" w:rsidRPr="006061F9" w:rsidRDefault="0069001B" w:rsidP="0069001B">
      <w:pPr>
        <w:spacing w:before="120"/>
        <w:ind w:firstLine="5220"/>
        <w:jc w:val="center"/>
        <w:rPr>
          <w:rFonts w:ascii="Verdana" w:hAnsi="Verdana"/>
          <w:i/>
          <w:sz w:val="20"/>
          <w:szCs w:val="20"/>
        </w:rPr>
      </w:pPr>
      <w:r w:rsidRPr="006061F9">
        <w:rPr>
          <w:rFonts w:ascii="Verdana" w:hAnsi="Verdana"/>
          <w:i/>
          <w:sz w:val="20"/>
          <w:szCs w:val="20"/>
        </w:rPr>
        <w:t>______________________________</w:t>
      </w:r>
    </w:p>
    <w:p w:rsidR="0069001B" w:rsidRPr="006061F9" w:rsidRDefault="0069001B" w:rsidP="0069001B">
      <w:pPr>
        <w:spacing w:before="120"/>
        <w:ind w:firstLine="4500"/>
        <w:jc w:val="center"/>
        <w:rPr>
          <w:rFonts w:ascii="Verdana" w:hAnsi="Verdana"/>
          <w:i/>
          <w:sz w:val="16"/>
          <w:szCs w:val="16"/>
        </w:rPr>
      </w:pPr>
      <w:r w:rsidRPr="006061F9">
        <w:rPr>
          <w:rFonts w:ascii="Verdana" w:hAnsi="Verdana"/>
          <w:i/>
          <w:sz w:val="16"/>
          <w:szCs w:val="16"/>
        </w:rPr>
        <w:t xml:space="preserve">         (podpis(y) Wykonawcy/Pełnomocnika)</w:t>
      </w:r>
    </w:p>
    <w:p w:rsidR="0069001B" w:rsidRPr="006061F9" w:rsidRDefault="0069001B" w:rsidP="0069001B">
      <w:pPr>
        <w:tabs>
          <w:tab w:val="left" w:pos="4032"/>
        </w:tabs>
        <w:jc w:val="both"/>
        <w:rPr>
          <w:rFonts w:ascii="Verdana" w:hAnsi="Verdana"/>
          <w:b/>
          <w:sz w:val="20"/>
          <w:szCs w:val="20"/>
        </w:rPr>
      </w:pPr>
      <w:r w:rsidRPr="006061F9">
        <w:rPr>
          <w:rFonts w:ascii="Verdana" w:hAnsi="Verdana"/>
          <w:b/>
          <w:sz w:val="20"/>
          <w:szCs w:val="20"/>
        </w:rPr>
        <w:t>_______________________________________________________________</w:t>
      </w:r>
    </w:p>
    <w:p w:rsidR="0069001B" w:rsidRPr="006061F9" w:rsidRDefault="0069001B" w:rsidP="0069001B">
      <w:pPr>
        <w:tabs>
          <w:tab w:val="left" w:pos="4032"/>
        </w:tabs>
        <w:jc w:val="both"/>
        <w:rPr>
          <w:rFonts w:ascii="Verdana" w:hAnsi="Verdana"/>
          <w:b/>
          <w:sz w:val="20"/>
          <w:szCs w:val="20"/>
        </w:rPr>
      </w:pPr>
    </w:p>
    <w:p w:rsidR="0069001B" w:rsidRPr="006061F9" w:rsidRDefault="0069001B" w:rsidP="00E606DB">
      <w:pPr>
        <w:pStyle w:val="Akapitzlist"/>
        <w:numPr>
          <w:ilvl w:val="0"/>
          <w:numId w:val="6"/>
        </w:numPr>
        <w:jc w:val="both"/>
        <w:rPr>
          <w:rFonts w:ascii="Verdana" w:hAnsi="Verdana"/>
          <w:iCs/>
          <w:sz w:val="20"/>
          <w:szCs w:val="20"/>
          <w:lang w:eastAsia="pl-PL"/>
        </w:rPr>
      </w:pPr>
      <w:r w:rsidRPr="006061F9">
        <w:rPr>
          <w:rFonts w:ascii="Verdana" w:hAnsi="Verdana"/>
          <w:b/>
          <w:sz w:val="20"/>
          <w:szCs w:val="20"/>
          <w:lang w:eastAsia="pl-PL"/>
        </w:rPr>
        <w:t xml:space="preserve">Informuje(my), że Wykonawca nie należy do grupy kapitałowej, o której mowa w art. 24 ust. 1 pkt 23 ustawy </w:t>
      </w:r>
      <w:proofErr w:type="spellStart"/>
      <w:r w:rsidRPr="006061F9">
        <w:rPr>
          <w:rFonts w:ascii="Verdana" w:hAnsi="Verdana"/>
          <w:b/>
          <w:sz w:val="20"/>
          <w:szCs w:val="20"/>
          <w:lang w:eastAsia="pl-PL"/>
        </w:rPr>
        <w:t>Pzp</w:t>
      </w:r>
      <w:proofErr w:type="spellEnd"/>
      <w:r w:rsidRPr="006061F9">
        <w:rPr>
          <w:rFonts w:ascii="Verdana" w:hAnsi="Verdana"/>
          <w:b/>
          <w:sz w:val="20"/>
          <w:szCs w:val="20"/>
          <w:lang w:eastAsia="pl-PL"/>
        </w:rPr>
        <w:t>*</w:t>
      </w:r>
      <w:r w:rsidRPr="006061F9">
        <w:rPr>
          <w:rFonts w:ascii="Verdana" w:hAnsi="Verdana"/>
          <w:b/>
          <w:iCs/>
          <w:sz w:val="20"/>
          <w:szCs w:val="20"/>
          <w:lang w:eastAsia="pl-PL"/>
        </w:rPr>
        <w:t xml:space="preserve">. </w:t>
      </w:r>
    </w:p>
    <w:p w:rsidR="0069001B" w:rsidRPr="006061F9" w:rsidRDefault="0069001B" w:rsidP="0069001B">
      <w:pPr>
        <w:pStyle w:val="Zwykytekst1"/>
        <w:spacing w:before="120"/>
        <w:jc w:val="both"/>
        <w:rPr>
          <w:rFonts w:ascii="Verdana" w:hAnsi="Verdana"/>
        </w:rPr>
      </w:pPr>
    </w:p>
    <w:p w:rsidR="0069001B" w:rsidRPr="006061F9" w:rsidRDefault="0069001B" w:rsidP="0069001B">
      <w:pPr>
        <w:pStyle w:val="Zwykytekst1"/>
        <w:spacing w:before="120"/>
        <w:rPr>
          <w:rFonts w:ascii="Verdana" w:hAnsi="Verdana"/>
        </w:rPr>
      </w:pPr>
      <w:r w:rsidRPr="006061F9">
        <w:rPr>
          <w:rFonts w:ascii="Verdana" w:hAnsi="Verdana"/>
        </w:rPr>
        <w:t>__________________ dnia __ __ ____ roku</w:t>
      </w:r>
    </w:p>
    <w:p w:rsidR="0069001B" w:rsidRPr="006061F9" w:rsidRDefault="0069001B" w:rsidP="0069001B">
      <w:pPr>
        <w:pStyle w:val="Zwykytekst1"/>
        <w:spacing w:before="120"/>
        <w:ind w:firstLine="3960"/>
        <w:jc w:val="center"/>
        <w:rPr>
          <w:rFonts w:ascii="Verdana" w:hAnsi="Verdana"/>
          <w:i/>
        </w:rPr>
      </w:pPr>
      <w:r w:rsidRPr="006061F9">
        <w:rPr>
          <w:rFonts w:ascii="Verdana" w:hAnsi="Verdana"/>
          <w:i/>
        </w:rPr>
        <w:t>_____________________________________</w:t>
      </w:r>
    </w:p>
    <w:p w:rsidR="0069001B" w:rsidRPr="006061F9" w:rsidRDefault="0069001B" w:rsidP="0069001B">
      <w:pPr>
        <w:pStyle w:val="Zwykytekst1"/>
        <w:spacing w:before="120"/>
        <w:ind w:firstLine="3960"/>
        <w:jc w:val="center"/>
        <w:rPr>
          <w:rFonts w:ascii="Verdana" w:hAnsi="Verdana"/>
          <w:i/>
          <w:sz w:val="16"/>
          <w:szCs w:val="16"/>
        </w:rPr>
      </w:pPr>
      <w:r w:rsidRPr="006061F9">
        <w:rPr>
          <w:rFonts w:ascii="Verdana" w:hAnsi="Verdana"/>
          <w:i/>
          <w:sz w:val="16"/>
          <w:szCs w:val="16"/>
        </w:rPr>
        <w:t>(podpis Wykonawcy/Pełnomocnika)</w:t>
      </w:r>
    </w:p>
    <w:p w:rsidR="0069001B" w:rsidRPr="006061F9" w:rsidRDefault="0069001B" w:rsidP="0069001B">
      <w:pPr>
        <w:pStyle w:val="Zwykytekst1"/>
        <w:spacing w:before="120"/>
        <w:jc w:val="both"/>
        <w:rPr>
          <w:rFonts w:ascii="Verdana" w:hAnsi="Verdana"/>
        </w:rPr>
      </w:pPr>
    </w:p>
    <w:p w:rsidR="0069001B" w:rsidRPr="006061F9" w:rsidRDefault="0069001B" w:rsidP="0069001B">
      <w:pPr>
        <w:spacing w:after="120"/>
        <w:jc w:val="both"/>
        <w:rPr>
          <w:rFonts w:ascii="Verdana" w:hAnsi="Verdana"/>
          <w:spacing w:val="4"/>
          <w:sz w:val="20"/>
          <w:szCs w:val="20"/>
        </w:rPr>
      </w:pPr>
      <w:r w:rsidRPr="006061F9">
        <w:rPr>
          <w:rFonts w:ascii="Verdana" w:hAnsi="Verdana"/>
          <w:spacing w:val="4"/>
          <w:sz w:val="20"/>
          <w:szCs w:val="20"/>
        </w:rPr>
        <w:t>*niepotrzebne skreślić</w:t>
      </w:r>
    </w:p>
    <w:p w:rsidR="0069001B" w:rsidRPr="006061F9" w:rsidRDefault="0069001B" w:rsidP="0069001B">
      <w:pPr>
        <w:spacing w:after="120"/>
        <w:jc w:val="both"/>
        <w:rPr>
          <w:rFonts w:ascii="Verdana" w:hAnsi="Verdana"/>
          <w:spacing w:val="4"/>
          <w:sz w:val="20"/>
          <w:szCs w:val="20"/>
        </w:rPr>
      </w:pPr>
    </w:p>
    <w:p w:rsidR="0069001B" w:rsidRPr="006061F9" w:rsidRDefault="0069001B" w:rsidP="0069001B">
      <w:pPr>
        <w:spacing w:after="120"/>
        <w:ind w:left="993" w:hanging="993"/>
        <w:jc w:val="both"/>
        <w:rPr>
          <w:rFonts w:ascii="Verdana" w:hAnsi="Verdana"/>
          <w:i/>
          <w:spacing w:val="4"/>
          <w:sz w:val="16"/>
          <w:szCs w:val="16"/>
        </w:rPr>
      </w:pPr>
      <w:r w:rsidRPr="006061F9">
        <w:rPr>
          <w:rFonts w:ascii="Verdana" w:hAnsi="Verdana"/>
          <w:i/>
          <w:spacing w:val="4"/>
          <w:sz w:val="16"/>
          <w:szCs w:val="16"/>
        </w:rPr>
        <w:t xml:space="preserve">UWAGA: </w:t>
      </w:r>
      <w:r w:rsidRPr="006061F9">
        <w:rPr>
          <w:rFonts w:ascii="Verdana" w:hAnsi="Verdana"/>
          <w:i/>
          <w:spacing w:val="4"/>
          <w:sz w:val="16"/>
          <w:szCs w:val="16"/>
        </w:rPr>
        <w:tab/>
        <w:t>niniejszy „Formularz” składa Wykonawca ubiegający się o udzielenie zamówienia. W przypadku Wykonawców wspólnie ubiegających się o udzielenie zamówienia składa go każdy z członków Konsorcjum lub wspólników spółki cywilnej.</w:t>
      </w:r>
    </w:p>
    <w:p w:rsidR="0069001B" w:rsidRPr="006061F9" w:rsidRDefault="0069001B" w:rsidP="0069001B">
      <w:pPr>
        <w:pStyle w:val="Zwykytekst1"/>
        <w:spacing w:before="120"/>
        <w:ind w:firstLine="3960"/>
        <w:jc w:val="center"/>
        <w:rPr>
          <w:rFonts w:ascii="Verdana" w:hAnsi="Verdana"/>
          <w:i/>
        </w:rPr>
        <w:sectPr w:rsidR="0069001B" w:rsidRPr="006061F9" w:rsidSect="00485D1C">
          <w:footerReference w:type="default" r:id="rId9"/>
          <w:pgSz w:w="11906" w:h="16838"/>
          <w:pgMar w:top="1276" w:right="1418" w:bottom="1418" w:left="1418" w:header="709" w:footer="709" w:gutter="0"/>
          <w:cols w:space="708"/>
          <w:titlePg/>
          <w:docGrid w:linePitch="360"/>
        </w:sect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245A">
      <w:pPr>
        <w:tabs>
          <w:tab w:val="left" w:pos="284"/>
        </w:tabs>
        <w:suppressAutoHyphens/>
        <w:jc w:val="both"/>
        <w:rPr>
          <w:rFonts w:ascii="Verdana" w:hAnsi="Verdana" w:cs="Arial"/>
          <w:color w:val="000000"/>
          <w:sz w:val="16"/>
          <w:szCs w:val="16"/>
          <w:lang w:eastAsia="ar-SA"/>
        </w:rPr>
      </w:pPr>
    </w:p>
    <w:p w:rsidR="00BE082B" w:rsidRDefault="00BE082B" w:rsidP="00BE245A">
      <w:pPr>
        <w:tabs>
          <w:tab w:val="left" w:pos="284"/>
        </w:tabs>
        <w:suppressAutoHyphens/>
        <w:jc w:val="both"/>
        <w:rPr>
          <w:rFonts w:ascii="Verdana" w:hAnsi="Verdana" w:cs="Arial"/>
          <w:color w:val="000000"/>
          <w:sz w:val="16"/>
          <w:szCs w:val="16"/>
          <w:lang w:eastAsia="ar-SA"/>
        </w:rPr>
      </w:pPr>
    </w:p>
    <w:p w:rsidR="006061F9" w:rsidRDefault="006061F9" w:rsidP="00BE245A">
      <w:pPr>
        <w:tabs>
          <w:tab w:val="left" w:pos="284"/>
        </w:tabs>
        <w:suppressAutoHyphens/>
        <w:jc w:val="both"/>
        <w:rPr>
          <w:rFonts w:ascii="Verdana" w:hAnsi="Verdana" w:cs="Arial"/>
          <w:color w:val="000000"/>
          <w:sz w:val="16"/>
          <w:szCs w:val="16"/>
          <w:lang w:eastAsia="ar-SA"/>
        </w:rPr>
      </w:pPr>
    </w:p>
    <w:p w:rsidR="006061F9" w:rsidRDefault="006061F9" w:rsidP="00BE245A">
      <w:pPr>
        <w:tabs>
          <w:tab w:val="left" w:pos="284"/>
        </w:tabs>
        <w:suppressAutoHyphens/>
        <w:jc w:val="both"/>
        <w:rPr>
          <w:rFonts w:ascii="Verdana" w:hAnsi="Verdana" w:cs="Arial"/>
          <w:color w:val="000000"/>
          <w:sz w:val="16"/>
          <w:szCs w:val="16"/>
          <w:lang w:eastAsia="ar-SA"/>
        </w:rPr>
      </w:pPr>
    </w:p>
    <w:p w:rsidR="006061F9" w:rsidRDefault="006061F9" w:rsidP="00BE245A">
      <w:pPr>
        <w:tabs>
          <w:tab w:val="left" w:pos="284"/>
        </w:tabs>
        <w:suppressAutoHyphens/>
        <w:jc w:val="both"/>
        <w:rPr>
          <w:rFonts w:ascii="Verdana" w:hAnsi="Verdana" w:cs="Arial"/>
          <w:color w:val="000000"/>
          <w:sz w:val="16"/>
          <w:szCs w:val="16"/>
          <w:lang w:eastAsia="ar-SA"/>
        </w:rPr>
      </w:pPr>
    </w:p>
    <w:p w:rsidR="006061F9" w:rsidRPr="006061F9" w:rsidRDefault="006061F9"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BE082B" w:rsidRPr="006061F9" w:rsidRDefault="00BE082B" w:rsidP="00BE082B">
      <w:pPr>
        <w:jc w:val="center"/>
        <w:rPr>
          <w:rFonts w:ascii="Verdana" w:hAnsi="Verdana" w:cs="Verdana"/>
          <w:b/>
          <w:bCs/>
          <w:sz w:val="20"/>
          <w:szCs w:val="18"/>
        </w:rPr>
      </w:pPr>
      <w:r w:rsidRPr="006061F9">
        <w:rPr>
          <w:rFonts w:ascii="Verdana" w:hAnsi="Verdana" w:cs="Verdana"/>
          <w:b/>
          <w:bCs/>
          <w:sz w:val="20"/>
          <w:szCs w:val="18"/>
        </w:rPr>
        <w:t>Tom II</w:t>
      </w:r>
    </w:p>
    <w:p w:rsidR="00BE082B" w:rsidRPr="006061F9" w:rsidRDefault="00BE082B" w:rsidP="00BE082B">
      <w:pPr>
        <w:jc w:val="center"/>
        <w:rPr>
          <w:rFonts w:ascii="Verdana" w:hAnsi="Verdana" w:cs="Verdana"/>
          <w:b/>
          <w:bCs/>
          <w:sz w:val="20"/>
          <w:szCs w:val="18"/>
        </w:rPr>
      </w:pPr>
    </w:p>
    <w:p w:rsidR="00BE082B" w:rsidRPr="006061F9" w:rsidRDefault="00BE082B" w:rsidP="00BE082B">
      <w:pPr>
        <w:jc w:val="center"/>
        <w:rPr>
          <w:rFonts w:ascii="Verdana" w:hAnsi="Verdana" w:cs="Verdana"/>
          <w:b/>
          <w:bCs/>
          <w:sz w:val="20"/>
          <w:szCs w:val="18"/>
        </w:rPr>
      </w:pPr>
      <w:r w:rsidRPr="006061F9">
        <w:rPr>
          <w:rStyle w:val="tekstdokbold"/>
          <w:rFonts w:ascii="Verdana" w:hAnsi="Verdana"/>
          <w:bCs w:val="0"/>
          <w:sz w:val="20"/>
          <w:szCs w:val="18"/>
        </w:rPr>
        <w:t xml:space="preserve">ISTOTNE DLA STRON </w:t>
      </w:r>
      <w:r w:rsidRPr="006061F9">
        <w:rPr>
          <w:rFonts w:ascii="Verdana" w:hAnsi="Verdana" w:cs="Verdana"/>
          <w:b/>
          <w:sz w:val="20"/>
          <w:szCs w:val="18"/>
        </w:rPr>
        <w:t>POSTANOWIENIA</w:t>
      </w:r>
      <w:r w:rsidRPr="006061F9">
        <w:rPr>
          <w:rStyle w:val="tekstdokbold"/>
          <w:rFonts w:ascii="Verdana" w:hAnsi="Verdana"/>
          <w:bCs w:val="0"/>
          <w:sz w:val="20"/>
          <w:szCs w:val="18"/>
        </w:rPr>
        <w:t xml:space="preserve"> UMOWY</w:t>
      </w: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E119A3" w:rsidRPr="006061F9" w:rsidRDefault="00E119A3" w:rsidP="00BE245A">
      <w:pPr>
        <w:tabs>
          <w:tab w:val="left" w:pos="284"/>
        </w:tabs>
        <w:suppressAutoHyphens/>
        <w:jc w:val="both"/>
        <w:rPr>
          <w:rFonts w:ascii="Verdana" w:hAnsi="Verdana" w:cs="Arial"/>
          <w:color w:val="000000"/>
          <w:sz w:val="16"/>
          <w:szCs w:val="16"/>
          <w:lang w:eastAsia="ar-SA"/>
        </w:rPr>
      </w:pPr>
    </w:p>
    <w:p w:rsidR="001C2EEB" w:rsidRPr="006061F9" w:rsidRDefault="001C2EEB" w:rsidP="001C2EEB">
      <w:pPr>
        <w:spacing w:line="360" w:lineRule="auto"/>
        <w:jc w:val="center"/>
        <w:outlineLvl w:val="0"/>
        <w:rPr>
          <w:rStyle w:val="FontStyle14"/>
          <w:rFonts w:ascii="Verdana" w:hAnsi="Verdana"/>
          <w:color w:val="000000"/>
        </w:rPr>
      </w:pPr>
      <w:r w:rsidRPr="006061F9">
        <w:rPr>
          <w:rStyle w:val="FontStyle14"/>
          <w:rFonts w:ascii="Verdana" w:hAnsi="Verdana"/>
          <w:color w:val="000000"/>
        </w:rPr>
        <w:t xml:space="preserve">UMOWA Nr </w:t>
      </w:r>
      <w:r w:rsidRPr="006061F9">
        <w:rPr>
          <w:rStyle w:val="readonlytext"/>
          <w:rFonts w:ascii="Verdana" w:hAnsi="Verdana"/>
          <w:color w:val="000000"/>
          <w:sz w:val="20"/>
          <w:szCs w:val="20"/>
        </w:rPr>
        <w:t>BA-F-V-…………- …………./16</w:t>
      </w:r>
    </w:p>
    <w:p w:rsidR="001C2EEB" w:rsidRPr="006061F9" w:rsidRDefault="001C2EEB" w:rsidP="001C2EEB">
      <w:pPr>
        <w:spacing w:line="360" w:lineRule="auto"/>
        <w:jc w:val="both"/>
        <w:rPr>
          <w:rStyle w:val="FontStyle14"/>
          <w:rFonts w:ascii="Verdana" w:hAnsi="Verdana"/>
          <w:color w:val="000000"/>
        </w:rPr>
      </w:pPr>
    </w:p>
    <w:p w:rsidR="001C2EEB" w:rsidRPr="006061F9" w:rsidRDefault="001C2EEB" w:rsidP="001C2EEB">
      <w:pPr>
        <w:spacing w:line="360" w:lineRule="auto"/>
        <w:jc w:val="both"/>
        <w:rPr>
          <w:rFonts w:ascii="Verdana" w:hAnsi="Verdana"/>
          <w:color w:val="000000"/>
          <w:sz w:val="20"/>
          <w:szCs w:val="20"/>
        </w:rPr>
      </w:pPr>
      <w:r w:rsidRPr="006061F9">
        <w:rPr>
          <w:rFonts w:ascii="Verdana" w:hAnsi="Verdana"/>
          <w:color w:val="000000"/>
          <w:sz w:val="20"/>
          <w:szCs w:val="20"/>
        </w:rPr>
        <w:t>Zawarta w dniu.....................2016 r. pomiędzy Skarbem Państwa - Ministerstwem Sprawiedliwości, Al. Ujazdowskie 11, 00-950 Warszawa, NIP 526 16 73 166, zwanym dalej „Zamawiającym” reprezentowanym przez:</w:t>
      </w:r>
    </w:p>
    <w:p w:rsidR="001C2EEB" w:rsidRPr="006061F9" w:rsidRDefault="001C2EEB" w:rsidP="001C2EEB">
      <w:pPr>
        <w:spacing w:line="360" w:lineRule="auto"/>
        <w:jc w:val="both"/>
        <w:rPr>
          <w:rFonts w:ascii="Verdana" w:hAnsi="Verdana"/>
          <w:color w:val="000000"/>
          <w:sz w:val="20"/>
          <w:szCs w:val="20"/>
        </w:rPr>
      </w:pPr>
      <w:r w:rsidRPr="006061F9">
        <w:rPr>
          <w:rFonts w:ascii="Verdana" w:hAnsi="Verdana"/>
          <w:color w:val="000000"/>
          <w:sz w:val="20"/>
          <w:szCs w:val="20"/>
        </w:rPr>
        <w:t>……………………………………………………………………………………………………,</w:t>
      </w:r>
    </w:p>
    <w:p w:rsidR="001C2EEB" w:rsidRPr="006061F9" w:rsidRDefault="001C2EEB" w:rsidP="001C2EEB">
      <w:pPr>
        <w:spacing w:line="360" w:lineRule="auto"/>
        <w:jc w:val="both"/>
        <w:rPr>
          <w:rFonts w:ascii="Verdana" w:hAnsi="Verdana"/>
          <w:color w:val="000000"/>
          <w:sz w:val="20"/>
          <w:szCs w:val="20"/>
        </w:rPr>
      </w:pPr>
      <w:r w:rsidRPr="006061F9">
        <w:rPr>
          <w:rFonts w:ascii="Verdana" w:hAnsi="Verdana"/>
          <w:color w:val="000000"/>
          <w:sz w:val="20"/>
          <w:szCs w:val="20"/>
        </w:rPr>
        <w:t>a</w:t>
      </w:r>
    </w:p>
    <w:p w:rsidR="001C2EEB" w:rsidRPr="006061F9" w:rsidRDefault="001C2EEB" w:rsidP="001C2EEB">
      <w:pPr>
        <w:autoSpaceDE w:val="0"/>
        <w:autoSpaceDN w:val="0"/>
        <w:adjustRightInd w:val="0"/>
        <w:spacing w:line="360" w:lineRule="auto"/>
        <w:jc w:val="both"/>
        <w:rPr>
          <w:rFonts w:ascii="Verdana" w:hAnsi="Verdana" w:cs="Verdana-Bold"/>
          <w:bCs/>
          <w:color w:val="000000" w:themeColor="text1"/>
          <w:sz w:val="20"/>
          <w:szCs w:val="20"/>
        </w:rPr>
      </w:pPr>
      <w:r w:rsidRPr="006061F9">
        <w:rPr>
          <w:rFonts w:ascii="Verdana" w:hAnsi="Verdana" w:cs="Verdana-Bold"/>
          <w:bCs/>
          <w:color w:val="000000" w:themeColor="text1"/>
          <w:sz w:val="20"/>
          <w:szCs w:val="20"/>
        </w:rPr>
        <w:t>…………………………………………………………………………………………………….</w:t>
      </w:r>
    </w:p>
    <w:p w:rsidR="001C2EEB" w:rsidRPr="006061F9" w:rsidRDefault="001C2EEB" w:rsidP="001C2EEB">
      <w:pPr>
        <w:autoSpaceDE w:val="0"/>
        <w:autoSpaceDN w:val="0"/>
        <w:adjustRightInd w:val="0"/>
        <w:spacing w:line="360" w:lineRule="auto"/>
        <w:jc w:val="both"/>
        <w:rPr>
          <w:rFonts w:ascii="Verdana" w:hAnsi="Verdana"/>
          <w:color w:val="000000"/>
          <w:sz w:val="20"/>
          <w:szCs w:val="20"/>
        </w:rPr>
      </w:pPr>
      <w:r w:rsidRPr="006061F9">
        <w:rPr>
          <w:rFonts w:ascii="Verdana" w:hAnsi="Verdana"/>
          <w:color w:val="000000"/>
          <w:sz w:val="20"/>
          <w:szCs w:val="20"/>
        </w:rPr>
        <w:t>- zwanym dalej „Wykonawcą”,</w:t>
      </w:r>
    </w:p>
    <w:p w:rsidR="001C2EEB" w:rsidRPr="006061F9" w:rsidRDefault="001C2EEB" w:rsidP="001C2EEB">
      <w:pPr>
        <w:spacing w:line="360" w:lineRule="auto"/>
        <w:jc w:val="both"/>
        <w:rPr>
          <w:rStyle w:val="FontStyle14"/>
          <w:rFonts w:ascii="Verdana" w:hAnsi="Verdana"/>
          <w:color w:val="000000"/>
        </w:rPr>
      </w:pPr>
      <w:r w:rsidRPr="006061F9">
        <w:rPr>
          <w:rStyle w:val="FontStyle14"/>
          <w:rFonts w:ascii="Verdana" w:hAnsi="Verdana"/>
          <w:color w:val="000000"/>
        </w:rPr>
        <w:t xml:space="preserve">w wyniku postępowania przeprowadzonego w trybie przetargu nieograniczonego na podstawie ustawy Prawo Zamówień Publicznych </w:t>
      </w:r>
      <w:proofErr w:type="spellStart"/>
      <w:r w:rsidRPr="006061F9">
        <w:rPr>
          <w:rFonts w:ascii="Verdana" w:hAnsi="Verdana"/>
          <w:bCs/>
          <w:color w:val="000000"/>
          <w:sz w:val="20"/>
          <w:szCs w:val="20"/>
        </w:rPr>
        <w:t>Dz.U</w:t>
      </w:r>
      <w:proofErr w:type="spellEnd"/>
      <w:r w:rsidRPr="006061F9">
        <w:rPr>
          <w:rFonts w:ascii="Verdana" w:hAnsi="Verdana"/>
          <w:bCs/>
          <w:color w:val="000000"/>
          <w:sz w:val="20"/>
          <w:szCs w:val="20"/>
        </w:rPr>
        <w:t>.</w:t>
      </w:r>
      <w:r w:rsidR="009D66E8">
        <w:rPr>
          <w:rFonts w:ascii="Verdana" w:hAnsi="Verdana"/>
          <w:bCs/>
          <w:color w:val="000000"/>
          <w:sz w:val="20"/>
          <w:szCs w:val="20"/>
        </w:rPr>
        <w:t xml:space="preserve"> </w:t>
      </w:r>
      <w:r w:rsidRPr="006061F9">
        <w:rPr>
          <w:rFonts w:ascii="Verdana" w:hAnsi="Verdana"/>
          <w:bCs/>
          <w:color w:val="000000"/>
          <w:sz w:val="20"/>
          <w:szCs w:val="20"/>
        </w:rPr>
        <w:t>201</w:t>
      </w:r>
      <w:r w:rsidR="009D66E8">
        <w:rPr>
          <w:rFonts w:ascii="Verdana" w:hAnsi="Verdana"/>
          <w:bCs/>
          <w:color w:val="000000"/>
          <w:sz w:val="20"/>
          <w:szCs w:val="20"/>
        </w:rPr>
        <w:t>6</w:t>
      </w:r>
      <w:r w:rsidRPr="006061F9">
        <w:rPr>
          <w:rFonts w:ascii="Verdana" w:hAnsi="Verdana"/>
          <w:bCs/>
          <w:color w:val="000000"/>
          <w:sz w:val="20"/>
          <w:szCs w:val="20"/>
        </w:rPr>
        <w:t xml:space="preserve"> poz. 21</w:t>
      </w:r>
      <w:r w:rsidR="009D66E8">
        <w:rPr>
          <w:rFonts w:ascii="Verdana" w:hAnsi="Verdana"/>
          <w:bCs/>
          <w:color w:val="000000"/>
          <w:sz w:val="20"/>
          <w:szCs w:val="20"/>
        </w:rPr>
        <w:t>10</w:t>
      </w:r>
      <w:r w:rsidRPr="006061F9">
        <w:rPr>
          <w:rFonts w:ascii="Verdana" w:hAnsi="Verdana"/>
          <w:color w:val="000000"/>
          <w:sz w:val="20"/>
          <w:szCs w:val="20"/>
        </w:rPr>
        <w:t>, o następującej treści</w:t>
      </w:r>
      <w:r w:rsidRPr="006061F9">
        <w:rPr>
          <w:rStyle w:val="FontStyle14"/>
          <w:rFonts w:ascii="Verdana" w:hAnsi="Verdana"/>
          <w:color w:val="000000"/>
        </w:rPr>
        <w:t xml:space="preserve"> :</w:t>
      </w:r>
    </w:p>
    <w:p w:rsidR="001C2EEB" w:rsidRPr="006061F9" w:rsidRDefault="001C2EEB" w:rsidP="001C2EEB">
      <w:pPr>
        <w:spacing w:line="360" w:lineRule="auto"/>
        <w:ind w:left="360"/>
        <w:jc w:val="center"/>
        <w:rPr>
          <w:rStyle w:val="FontStyle14"/>
          <w:rFonts w:ascii="Verdana" w:hAnsi="Verdana"/>
          <w:b/>
          <w:color w:val="000000"/>
        </w:rPr>
      </w:pPr>
      <w:r w:rsidRPr="006061F9">
        <w:rPr>
          <w:rStyle w:val="FontStyle14"/>
          <w:rFonts w:ascii="Verdana" w:hAnsi="Verdana"/>
          <w:color w:val="000000"/>
        </w:rPr>
        <w:t>§ 1 Przedmiot umowy</w:t>
      </w:r>
    </w:p>
    <w:p w:rsidR="001C2EEB" w:rsidRPr="006061F9" w:rsidRDefault="001C2EEB" w:rsidP="001C2EEB">
      <w:pPr>
        <w:spacing w:line="360" w:lineRule="auto"/>
        <w:ind w:left="360"/>
        <w:jc w:val="both"/>
        <w:rPr>
          <w:rStyle w:val="FontStyle14"/>
          <w:rFonts w:ascii="Verdana" w:hAnsi="Verdana"/>
          <w:color w:val="000000"/>
        </w:rPr>
      </w:pPr>
    </w:p>
    <w:p w:rsidR="001C2EEB" w:rsidRPr="006061F9" w:rsidRDefault="001C2EEB" w:rsidP="00E606DB">
      <w:pPr>
        <w:numPr>
          <w:ilvl w:val="0"/>
          <w:numId w:val="14"/>
        </w:numPr>
        <w:spacing w:line="360" w:lineRule="auto"/>
        <w:jc w:val="both"/>
        <w:rPr>
          <w:rStyle w:val="FontStyle14"/>
          <w:rFonts w:ascii="Verdana" w:hAnsi="Verdana"/>
          <w:color w:val="000000"/>
        </w:rPr>
      </w:pPr>
      <w:r w:rsidRPr="006061F9">
        <w:rPr>
          <w:rStyle w:val="FontStyle14"/>
          <w:rFonts w:ascii="Verdana" w:hAnsi="Verdana"/>
          <w:color w:val="000000"/>
        </w:rPr>
        <w:t>Przedmiotem umowy jest wykonywanie i dostarczanie Zamawiającemu przez Wykonawcę materiałów określonych w załączniku nr 1 do umowy w sposób określony w umowie.</w:t>
      </w:r>
    </w:p>
    <w:p w:rsidR="001C2EEB" w:rsidRPr="006061F9" w:rsidRDefault="001C2EEB" w:rsidP="00E606DB">
      <w:pPr>
        <w:numPr>
          <w:ilvl w:val="0"/>
          <w:numId w:val="14"/>
        </w:numPr>
        <w:spacing w:line="360" w:lineRule="auto"/>
        <w:jc w:val="both"/>
        <w:rPr>
          <w:rStyle w:val="FontStyle14"/>
          <w:rFonts w:ascii="Verdana" w:hAnsi="Verdana"/>
          <w:color w:val="000000"/>
        </w:rPr>
      </w:pPr>
      <w:r w:rsidRPr="006061F9">
        <w:rPr>
          <w:rStyle w:val="FontStyle14"/>
          <w:rFonts w:ascii="Verdana" w:hAnsi="Verdana"/>
          <w:color w:val="000000"/>
        </w:rPr>
        <w:t>Ilości określone w załączniku nr 1 do umowy są ilościami szacunkowymi i nie stanowią zobowiązania Zamawiającego do zakupu całości materiałów.</w:t>
      </w:r>
    </w:p>
    <w:p w:rsidR="001C2EEB" w:rsidRPr="006061F9" w:rsidRDefault="001C2EEB" w:rsidP="00E606DB">
      <w:pPr>
        <w:numPr>
          <w:ilvl w:val="0"/>
          <w:numId w:val="14"/>
        </w:numPr>
        <w:spacing w:line="360" w:lineRule="auto"/>
        <w:jc w:val="both"/>
        <w:rPr>
          <w:rStyle w:val="FontStyle14"/>
          <w:rFonts w:ascii="Verdana" w:hAnsi="Verdana"/>
          <w:color w:val="000000"/>
        </w:rPr>
      </w:pPr>
      <w:r w:rsidRPr="006061F9">
        <w:rPr>
          <w:rStyle w:val="FontStyle14"/>
          <w:rFonts w:ascii="Verdana" w:hAnsi="Verdana"/>
          <w:color w:val="000000"/>
        </w:rPr>
        <w:t>Wykonawca zobowiązany jest świadczyć usługi w siedzibie Zamawiającego                              w Al. Ujazdowskich 11, oraz innych miejscach wskazanych przez Zamawiającego zgodnie z bieżącymi zamówieniami.</w:t>
      </w:r>
    </w:p>
    <w:p w:rsidR="001C2EEB" w:rsidRPr="006061F9" w:rsidRDefault="001C2EEB" w:rsidP="00E606DB">
      <w:pPr>
        <w:numPr>
          <w:ilvl w:val="0"/>
          <w:numId w:val="14"/>
        </w:numPr>
        <w:spacing w:line="360" w:lineRule="auto"/>
        <w:jc w:val="both"/>
        <w:rPr>
          <w:rStyle w:val="FontStyle14"/>
          <w:rFonts w:ascii="Verdana" w:hAnsi="Verdana"/>
          <w:color w:val="000000" w:themeColor="text1"/>
        </w:rPr>
      </w:pPr>
      <w:r w:rsidRPr="006061F9">
        <w:rPr>
          <w:rStyle w:val="FontStyle14"/>
          <w:rFonts w:ascii="Verdana" w:hAnsi="Verdana"/>
          <w:color w:val="000000"/>
        </w:rPr>
        <w:t xml:space="preserve">Wykonawca zobowiązuje się do wykonania przedmiotu zamówienia przy zachowaniu </w:t>
      </w:r>
      <w:r w:rsidRPr="006061F9">
        <w:rPr>
          <w:rStyle w:val="FontStyle14"/>
          <w:rFonts w:ascii="Verdana" w:hAnsi="Verdana"/>
          <w:color w:val="000000" w:themeColor="text1"/>
        </w:rPr>
        <w:t>należytej staranności.</w:t>
      </w:r>
    </w:p>
    <w:p w:rsidR="001C2EEB" w:rsidRPr="006061F9" w:rsidRDefault="001C2EEB" w:rsidP="00E606DB">
      <w:pPr>
        <w:numPr>
          <w:ilvl w:val="0"/>
          <w:numId w:val="14"/>
        </w:numPr>
        <w:spacing w:line="360" w:lineRule="auto"/>
        <w:jc w:val="both"/>
        <w:rPr>
          <w:rStyle w:val="FontStyle14"/>
          <w:rFonts w:ascii="Verdana" w:hAnsi="Verdana"/>
          <w:color w:val="000000" w:themeColor="text1"/>
        </w:rPr>
      </w:pPr>
      <w:r w:rsidRPr="006061F9">
        <w:rPr>
          <w:rStyle w:val="FontStyle14"/>
          <w:rFonts w:ascii="Verdana" w:hAnsi="Verdana"/>
          <w:color w:val="000000" w:themeColor="text1"/>
        </w:rPr>
        <w:t>Zamawiający ma prawo kontroli, jakości dostarczanego przez Wykonawcę towaru.</w:t>
      </w:r>
    </w:p>
    <w:p w:rsidR="001C2EEB" w:rsidRPr="006061F9" w:rsidRDefault="001C2EEB" w:rsidP="001C2EEB">
      <w:pPr>
        <w:spacing w:line="360" w:lineRule="auto"/>
        <w:ind w:left="360"/>
        <w:jc w:val="center"/>
        <w:rPr>
          <w:rStyle w:val="FontStyle14"/>
          <w:rFonts w:ascii="Verdana" w:hAnsi="Verdana"/>
          <w:b/>
          <w:color w:val="000000" w:themeColor="text1"/>
        </w:rPr>
      </w:pPr>
      <w:r w:rsidRPr="006061F9">
        <w:rPr>
          <w:rStyle w:val="FontStyle14"/>
          <w:rFonts w:ascii="Verdana" w:hAnsi="Verdana"/>
          <w:color w:val="000000" w:themeColor="text1"/>
        </w:rPr>
        <w:t>§ 2 Realizacja umowy, terminy</w:t>
      </w:r>
    </w:p>
    <w:p w:rsidR="001C2EEB" w:rsidRPr="006061F9" w:rsidRDefault="001C2EEB" w:rsidP="001C2EEB">
      <w:pPr>
        <w:spacing w:line="360" w:lineRule="auto"/>
        <w:jc w:val="both"/>
        <w:rPr>
          <w:rStyle w:val="FontStyle14"/>
          <w:rFonts w:ascii="Verdana" w:hAnsi="Verdana"/>
          <w:color w:val="000000" w:themeColor="text1"/>
        </w:rPr>
      </w:pPr>
    </w:p>
    <w:p w:rsidR="001C2EEB" w:rsidRPr="006061F9" w:rsidRDefault="001C2EEB" w:rsidP="00E606DB">
      <w:pPr>
        <w:numPr>
          <w:ilvl w:val="0"/>
          <w:numId w:val="16"/>
        </w:numPr>
        <w:spacing w:line="360" w:lineRule="auto"/>
        <w:jc w:val="both"/>
        <w:rPr>
          <w:rFonts w:ascii="Verdana" w:hAnsi="Verdana"/>
          <w:color w:val="000000" w:themeColor="text1"/>
          <w:sz w:val="20"/>
          <w:szCs w:val="20"/>
        </w:rPr>
      </w:pPr>
      <w:r w:rsidRPr="006061F9">
        <w:rPr>
          <w:rFonts w:ascii="Verdana" w:hAnsi="Verdana"/>
          <w:color w:val="000000" w:themeColor="text1"/>
          <w:sz w:val="20"/>
          <w:szCs w:val="20"/>
        </w:rPr>
        <w:t>Umowa zostaje zawarta na okres 24 miesięcy od daty jej podpisania, lub do momentu jej zrealizowania do wysokości łącznego wynagrodzenia brutto Wykonawcy, o którym mowa w § 3 ust. 1, w zależności, które zdarzenie wcześniej nastąpi.</w:t>
      </w:r>
    </w:p>
    <w:p w:rsidR="001C2EEB" w:rsidRPr="006061F9" w:rsidRDefault="001C2EEB" w:rsidP="00E606DB">
      <w:pPr>
        <w:numPr>
          <w:ilvl w:val="0"/>
          <w:numId w:val="16"/>
        </w:numPr>
        <w:spacing w:line="360" w:lineRule="auto"/>
        <w:jc w:val="both"/>
        <w:rPr>
          <w:rStyle w:val="FontStyle14"/>
          <w:rFonts w:ascii="Verdana" w:hAnsi="Verdana"/>
          <w:color w:val="000000" w:themeColor="text1"/>
        </w:rPr>
      </w:pPr>
      <w:r w:rsidRPr="006061F9">
        <w:rPr>
          <w:rStyle w:val="FontStyle14"/>
          <w:rFonts w:ascii="Verdana" w:hAnsi="Verdana"/>
          <w:color w:val="000000" w:themeColor="text1"/>
        </w:rPr>
        <w:t xml:space="preserve">Zamawiający będzie zamawiał, drogą elektroniczną, opisane w załączniku nr 1 materiały sukcesywnie w miarę potrzeb. Zamawiający wraz z zamówieniem przekaże Wykonawcy </w:t>
      </w:r>
      <w:r w:rsidRPr="006061F9">
        <w:rPr>
          <w:rStyle w:val="FontStyle14"/>
          <w:rFonts w:ascii="Verdana" w:hAnsi="Verdana"/>
          <w:color w:val="000000"/>
        </w:rPr>
        <w:t xml:space="preserve">wzory lub oczekiwaną treść nadruku. Zamówienia mogą być wysyłane przez </w:t>
      </w:r>
      <w:r w:rsidRPr="006061F9">
        <w:rPr>
          <w:rStyle w:val="FontStyle14"/>
          <w:rFonts w:ascii="Verdana" w:hAnsi="Verdana"/>
          <w:color w:val="000000" w:themeColor="text1"/>
        </w:rPr>
        <w:t xml:space="preserve">Zamawiającego, każdego dnia roboczego do godziny 15:30. </w:t>
      </w:r>
    </w:p>
    <w:p w:rsidR="001C2EEB" w:rsidRPr="006061F9" w:rsidRDefault="001C2EEB" w:rsidP="00E606DB">
      <w:pPr>
        <w:numPr>
          <w:ilvl w:val="0"/>
          <w:numId w:val="16"/>
        </w:numPr>
        <w:spacing w:line="360" w:lineRule="auto"/>
        <w:jc w:val="both"/>
        <w:rPr>
          <w:rStyle w:val="FontStyle14"/>
          <w:rFonts w:ascii="Verdana" w:hAnsi="Verdana"/>
          <w:color w:val="000000"/>
        </w:rPr>
      </w:pPr>
      <w:r w:rsidRPr="006061F9">
        <w:rPr>
          <w:rStyle w:val="FontStyle14"/>
          <w:rFonts w:ascii="Verdana" w:hAnsi="Verdana"/>
          <w:color w:val="000000"/>
        </w:rPr>
        <w:t xml:space="preserve">Potwierdzeniem odbioru przez Wykonawcę danego zamówienia będzie każdorazowo zwrotne potwierdzenie z serwera Wykonawcy, potwierdzające </w:t>
      </w:r>
      <w:r w:rsidRPr="006061F9">
        <w:rPr>
          <w:rStyle w:val="FontStyle14"/>
          <w:rFonts w:ascii="Verdana" w:hAnsi="Verdana"/>
          <w:color w:val="000000"/>
        </w:rPr>
        <w:lastRenderedPageBreak/>
        <w:t xml:space="preserve">odczyt przesłanego zlecenia lub e-mail od Wykonawcy potwierdzający otrzymanie zlecenia. </w:t>
      </w:r>
    </w:p>
    <w:p w:rsidR="001C2EEB" w:rsidRPr="006061F9" w:rsidRDefault="001C2EEB" w:rsidP="00E606DB">
      <w:pPr>
        <w:numPr>
          <w:ilvl w:val="0"/>
          <w:numId w:val="16"/>
        </w:numPr>
        <w:spacing w:line="360" w:lineRule="auto"/>
        <w:jc w:val="both"/>
        <w:rPr>
          <w:rStyle w:val="FontStyle14"/>
          <w:rFonts w:ascii="Verdana" w:hAnsi="Verdana"/>
          <w:color w:val="000000"/>
        </w:rPr>
      </w:pPr>
      <w:r w:rsidRPr="006061F9">
        <w:rPr>
          <w:rStyle w:val="FontStyle14"/>
          <w:rFonts w:ascii="Verdana" w:hAnsi="Verdana"/>
          <w:color w:val="000000"/>
        </w:rPr>
        <w:t xml:space="preserve">Wykonawca zobowiązany jest do bieżącego sprawdzania, w dni robocze, poczty elektronicznej, którą przesyłane są przez Zamawiającego zamówienia. </w:t>
      </w:r>
    </w:p>
    <w:p w:rsidR="001C2EEB" w:rsidRPr="006061F9" w:rsidRDefault="001C2EEB" w:rsidP="00E606DB">
      <w:pPr>
        <w:numPr>
          <w:ilvl w:val="0"/>
          <w:numId w:val="16"/>
        </w:numPr>
        <w:spacing w:line="360" w:lineRule="auto"/>
        <w:jc w:val="both"/>
        <w:rPr>
          <w:rStyle w:val="FontStyle14"/>
          <w:rFonts w:ascii="Verdana" w:hAnsi="Verdana"/>
          <w:color w:val="000000"/>
        </w:rPr>
      </w:pPr>
      <w:r w:rsidRPr="006061F9">
        <w:rPr>
          <w:rStyle w:val="FontStyle14"/>
          <w:rFonts w:ascii="Verdana" w:hAnsi="Verdana"/>
          <w:color w:val="000000"/>
        </w:rPr>
        <w:t>W przypadku braku wzoru Wykonawca opracuje w terminie do 3 dni roboczych, w oparciu o dostarczone informacje i dane, projekt graficzny i prześle go do akceptacji Zamawiającego. Wykonawca oświadcza, że opracowane projekty nie będą miały charakteru utworu w rozumieniu ustawy o prawach autorskich i prawach pokrewnych.</w:t>
      </w:r>
    </w:p>
    <w:p w:rsidR="001C2EEB" w:rsidRPr="006061F9" w:rsidRDefault="001C2EEB" w:rsidP="00E606DB">
      <w:pPr>
        <w:numPr>
          <w:ilvl w:val="0"/>
          <w:numId w:val="16"/>
        </w:numPr>
        <w:spacing w:line="360" w:lineRule="auto"/>
        <w:jc w:val="both"/>
        <w:rPr>
          <w:rStyle w:val="FontStyle14"/>
          <w:rFonts w:ascii="Verdana" w:hAnsi="Verdana"/>
          <w:color w:val="000000"/>
        </w:rPr>
      </w:pPr>
      <w:r w:rsidRPr="006061F9">
        <w:rPr>
          <w:rStyle w:val="FontStyle14"/>
          <w:rFonts w:ascii="Verdana" w:hAnsi="Verdana"/>
          <w:color w:val="000000"/>
        </w:rPr>
        <w:t>Wysyłane przez Zamawiającego zlecenia zawierające opracowane przez Wykonawcę projekty będą równoznaczne z akceptacją, o której mowa w ust. 5. Postanowienia ust. 3 stosuje się odpowiednio.</w:t>
      </w:r>
    </w:p>
    <w:p w:rsidR="001C2EEB" w:rsidRPr="006061F9" w:rsidRDefault="001C2EEB" w:rsidP="00E606DB">
      <w:pPr>
        <w:numPr>
          <w:ilvl w:val="0"/>
          <w:numId w:val="16"/>
        </w:numPr>
        <w:spacing w:line="360" w:lineRule="auto"/>
        <w:jc w:val="both"/>
        <w:rPr>
          <w:rStyle w:val="FontStyle14"/>
          <w:rFonts w:ascii="Verdana" w:hAnsi="Verdana"/>
          <w:color w:val="000000"/>
        </w:rPr>
      </w:pPr>
      <w:r w:rsidRPr="006061F9">
        <w:rPr>
          <w:rStyle w:val="FontStyle14"/>
          <w:rFonts w:ascii="Verdana" w:hAnsi="Verdana"/>
          <w:color w:val="000000"/>
        </w:rPr>
        <w:t>Wykonawca wykona i dostarczy zamówione materiały do Zamawiającego licząc od daty złożenia zamówienia przez Zamawiającego w czasie nie dłuższym, niż:</w:t>
      </w:r>
    </w:p>
    <w:p w:rsidR="001C2EEB" w:rsidRPr="006061F9" w:rsidRDefault="001C2EEB" w:rsidP="00E606DB">
      <w:pPr>
        <w:pStyle w:val="Akapitzlist"/>
        <w:widowControl w:val="0"/>
        <w:numPr>
          <w:ilvl w:val="1"/>
          <w:numId w:val="21"/>
        </w:numPr>
        <w:autoSpaceDE w:val="0"/>
        <w:autoSpaceDN w:val="0"/>
        <w:adjustRightInd w:val="0"/>
        <w:spacing w:line="360" w:lineRule="auto"/>
        <w:contextualSpacing/>
        <w:jc w:val="both"/>
        <w:rPr>
          <w:rStyle w:val="FontStyle14"/>
          <w:rFonts w:ascii="Verdana" w:hAnsi="Verdana"/>
          <w:color w:val="000000"/>
        </w:rPr>
      </w:pPr>
      <w:r w:rsidRPr="006061F9">
        <w:rPr>
          <w:rStyle w:val="FontStyle14"/>
          <w:rFonts w:ascii="Verdana" w:hAnsi="Verdana"/>
          <w:color w:val="000000"/>
        </w:rPr>
        <w:t xml:space="preserve">...................................dni roboczych-dla materiałów wymienionych w załączniku nr 1, w </w:t>
      </w:r>
      <w:r w:rsidRPr="006061F9">
        <w:rPr>
          <w:rStyle w:val="FontStyle14"/>
          <w:rFonts w:ascii="Verdana" w:hAnsi="Verdana"/>
          <w:color w:val="000000" w:themeColor="text1"/>
        </w:rPr>
        <w:t>pozycjach nr 1-4, przy nakładzie do 20 000 szt. jednego asortymentu,</w:t>
      </w:r>
    </w:p>
    <w:p w:rsidR="001C2EEB" w:rsidRPr="006061F9" w:rsidRDefault="001C2EEB" w:rsidP="00E606DB">
      <w:pPr>
        <w:pStyle w:val="Akapitzlist"/>
        <w:widowControl w:val="0"/>
        <w:numPr>
          <w:ilvl w:val="1"/>
          <w:numId w:val="21"/>
        </w:numPr>
        <w:autoSpaceDE w:val="0"/>
        <w:autoSpaceDN w:val="0"/>
        <w:adjustRightInd w:val="0"/>
        <w:spacing w:line="360" w:lineRule="auto"/>
        <w:contextualSpacing/>
        <w:jc w:val="both"/>
        <w:rPr>
          <w:rStyle w:val="FontStyle14"/>
          <w:rFonts w:ascii="Verdana" w:hAnsi="Verdana"/>
          <w:color w:val="000000"/>
        </w:rPr>
      </w:pPr>
      <w:r w:rsidRPr="006061F9">
        <w:rPr>
          <w:rStyle w:val="FontStyle14"/>
          <w:rFonts w:ascii="Verdana" w:hAnsi="Verdana"/>
          <w:color w:val="000000"/>
        </w:rPr>
        <w:t xml:space="preserve">…………………..…...dni roboczych-dla materiałów wymienionych w załączniku nr 1 w pozycjach nr </w:t>
      </w:r>
      <w:r w:rsidRPr="006061F9">
        <w:rPr>
          <w:rStyle w:val="FontStyle14"/>
          <w:rFonts w:ascii="Verdana" w:hAnsi="Verdana"/>
          <w:color w:val="000000" w:themeColor="text1"/>
        </w:rPr>
        <w:t xml:space="preserve">5-6, 7-8; 17-18; 21-22; 25-28, 31-38 przy </w:t>
      </w:r>
      <w:r w:rsidRPr="006061F9">
        <w:rPr>
          <w:rStyle w:val="FontStyle14"/>
          <w:rFonts w:ascii="Verdana" w:hAnsi="Verdana"/>
          <w:color w:val="000000"/>
        </w:rPr>
        <w:t>nakładzie do 10000 szt. jednego asortymentu,</w:t>
      </w:r>
    </w:p>
    <w:p w:rsidR="001C2EEB" w:rsidRPr="006061F9" w:rsidRDefault="001C2EEB" w:rsidP="00E606DB">
      <w:pPr>
        <w:widowControl w:val="0"/>
        <w:numPr>
          <w:ilvl w:val="1"/>
          <w:numId w:val="21"/>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………………..……...dni roboczych-dla materiałów wymienionych w załączniku nr 1 w pozycjach </w:t>
      </w:r>
      <w:r w:rsidRPr="006061F9">
        <w:rPr>
          <w:rStyle w:val="FontStyle14"/>
          <w:rFonts w:ascii="Verdana" w:hAnsi="Verdana"/>
          <w:color w:val="000000" w:themeColor="text1"/>
        </w:rPr>
        <w:t xml:space="preserve">nr </w:t>
      </w:r>
      <w:r w:rsidRPr="006061F9">
        <w:rPr>
          <w:rFonts w:ascii="Verdana" w:hAnsi="Verdana"/>
          <w:color w:val="000000" w:themeColor="text1"/>
          <w:sz w:val="20"/>
          <w:szCs w:val="20"/>
        </w:rPr>
        <w:t>9-16; 19-20; 23-24; 29-30, 39-45,</w:t>
      </w:r>
      <w:r w:rsidRPr="006061F9">
        <w:rPr>
          <w:rStyle w:val="FontStyle14"/>
          <w:rFonts w:ascii="Verdana" w:hAnsi="Verdana"/>
          <w:color w:val="000000" w:themeColor="text1"/>
        </w:rPr>
        <w:t xml:space="preserve"> </w:t>
      </w:r>
      <w:r w:rsidRPr="006061F9">
        <w:rPr>
          <w:rStyle w:val="FontStyle14"/>
          <w:rFonts w:ascii="Verdana" w:hAnsi="Verdana"/>
          <w:color w:val="000000"/>
        </w:rPr>
        <w:t xml:space="preserve">przy nakładzie do 1000 szt. jednego asortymentu a w przypadku </w:t>
      </w:r>
      <w:proofErr w:type="spellStart"/>
      <w:r w:rsidRPr="006061F9">
        <w:rPr>
          <w:rStyle w:val="FontStyle14"/>
          <w:rFonts w:ascii="Verdana" w:hAnsi="Verdana"/>
          <w:color w:val="000000"/>
        </w:rPr>
        <w:t>digipacków</w:t>
      </w:r>
      <w:proofErr w:type="spellEnd"/>
      <w:r w:rsidRPr="006061F9">
        <w:rPr>
          <w:rStyle w:val="FontStyle14"/>
          <w:rFonts w:ascii="Verdana" w:hAnsi="Verdana"/>
          <w:color w:val="000000"/>
        </w:rPr>
        <w:t xml:space="preserve"> do 5000 sztuk.</w:t>
      </w:r>
    </w:p>
    <w:p w:rsidR="001C2EEB" w:rsidRPr="006061F9" w:rsidRDefault="001C2EEB" w:rsidP="00E606DB">
      <w:pPr>
        <w:pStyle w:val="Akapitzlist"/>
        <w:numPr>
          <w:ilvl w:val="0"/>
          <w:numId w:val="16"/>
        </w:numPr>
        <w:spacing w:line="360" w:lineRule="auto"/>
        <w:contextualSpacing/>
        <w:jc w:val="both"/>
        <w:rPr>
          <w:rStyle w:val="FontStyle14"/>
          <w:rFonts w:ascii="Verdana" w:hAnsi="Verdana"/>
          <w:color w:val="000000" w:themeColor="text1"/>
        </w:rPr>
      </w:pPr>
      <w:r w:rsidRPr="006061F9">
        <w:rPr>
          <w:rStyle w:val="FontStyle14"/>
          <w:rFonts w:ascii="Verdana" w:hAnsi="Verdana"/>
          <w:color w:val="000000" w:themeColor="text1"/>
        </w:rPr>
        <w:t>W przypadku zleceń pilnych czas realizacji zamówienia będzie uzgadniany przez Strony indywidualnie, przy czym nie może być dłuższy niż połowa dni roboczych</w:t>
      </w:r>
      <w:r w:rsidR="007E05A7">
        <w:rPr>
          <w:rStyle w:val="FontStyle14"/>
          <w:rFonts w:ascii="Verdana" w:hAnsi="Verdana"/>
          <w:color w:val="000000" w:themeColor="text1"/>
        </w:rPr>
        <w:t xml:space="preserve"> </w:t>
      </w:r>
      <w:r w:rsidRPr="006061F9">
        <w:rPr>
          <w:rStyle w:val="FontStyle14"/>
          <w:rFonts w:ascii="Verdana" w:hAnsi="Verdana"/>
          <w:color w:val="000000" w:themeColor="text1"/>
        </w:rPr>
        <w:t>określonych</w:t>
      </w:r>
      <w:r w:rsidR="007E05A7">
        <w:rPr>
          <w:rStyle w:val="FontStyle14"/>
          <w:rFonts w:ascii="Verdana" w:hAnsi="Verdana"/>
          <w:color w:val="000000" w:themeColor="text1"/>
        </w:rPr>
        <w:t xml:space="preserve"> </w:t>
      </w:r>
      <w:r w:rsidRPr="006061F9">
        <w:rPr>
          <w:rStyle w:val="FontStyle14"/>
          <w:rFonts w:ascii="Verdana" w:hAnsi="Verdana"/>
          <w:color w:val="000000" w:themeColor="text1"/>
        </w:rPr>
        <w:t xml:space="preserve">w ust. 7 pkt. 1 lub 2 lub 3. </w:t>
      </w:r>
    </w:p>
    <w:p w:rsidR="001C2EEB" w:rsidRPr="006061F9" w:rsidRDefault="001C2EEB" w:rsidP="00E606DB">
      <w:pPr>
        <w:pStyle w:val="Akapitzlist"/>
        <w:numPr>
          <w:ilvl w:val="0"/>
          <w:numId w:val="16"/>
        </w:numPr>
        <w:spacing w:line="360" w:lineRule="auto"/>
        <w:contextualSpacing/>
        <w:jc w:val="both"/>
        <w:rPr>
          <w:rStyle w:val="FontStyle14"/>
          <w:rFonts w:ascii="Verdana" w:hAnsi="Verdana"/>
          <w:color w:val="000000" w:themeColor="text1"/>
        </w:rPr>
      </w:pPr>
      <w:r w:rsidRPr="006061F9">
        <w:rPr>
          <w:rStyle w:val="FontStyle14"/>
          <w:rFonts w:ascii="Verdana" w:hAnsi="Verdana"/>
          <w:color w:val="000000" w:themeColor="text1"/>
        </w:rPr>
        <w:t>W przypadku zlecania większych ilości, niż określone w ust. 7, łączny czas realizacji będzie stanowił wielokrotność czasu określonego w ust 7 pkt. 1 lub 2 lub 3, przy czym wykonywany materiał będzie dostarczany partiami z zachowaniem określonych w ust. 7 pkt. 1 lub 2 lub 3, terminów i nakładów. Wykonawca ma prawo do dostarczenia większych ilości, niż określone w ust. 7, w krótszym niż wymagany czasie.</w:t>
      </w:r>
    </w:p>
    <w:p w:rsidR="001C2EEB" w:rsidRPr="006061F9" w:rsidRDefault="001C2EEB" w:rsidP="00E606DB">
      <w:pPr>
        <w:pStyle w:val="Akapitzlist"/>
        <w:numPr>
          <w:ilvl w:val="0"/>
          <w:numId w:val="16"/>
        </w:numPr>
        <w:spacing w:line="360" w:lineRule="auto"/>
        <w:contextualSpacing/>
        <w:jc w:val="both"/>
        <w:rPr>
          <w:rStyle w:val="FontStyle14"/>
          <w:rFonts w:ascii="Verdana" w:hAnsi="Verdana"/>
          <w:color w:val="000000"/>
        </w:rPr>
      </w:pPr>
      <w:r w:rsidRPr="006061F9">
        <w:rPr>
          <w:rStyle w:val="FontStyle14"/>
          <w:rFonts w:ascii="Verdana" w:hAnsi="Verdana"/>
          <w:color w:val="000000" w:themeColor="text1"/>
        </w:rPr>
        <w:t xml:space="preserve">W przypadkach określonych w ust. 8 i 9, Wykonawca każdorazowo zobowiązany </w:t>
      </w:r>
      <w:r w:rsidRPr="006061F9">
        <w:rPr>
          <w:rStyle w:val="FontStyle14"/>
          <w:rFonts w:ascii="Verdana" w:hAnsi="Verdana"/>
          <w:color w:val="000000"/>
        </w:rPr>
        <w:t xml:space="preserve">jest do pisemnego potwierdzenia uzgodnionego przez Strony terminu realizacji danego zamówienia. </w:t>
      </w:r>
    </w:p>
    <w:p w:rsidR="001C2EEB" w:rsidRPr="006061F9" w:rsidRDefault="001C2EEB" w:rsidP="00E606DB">
      <w:pPr>
        <w:pStyle w:val="Akapitzlist"/>
        <w:numPr>
          <w:ilvl w:val="0"/>
          <w:numId w:val="22"/>
        </w:numPr>
        <w:spacing w:line="360" w:lineRule="auto"/>
        <w:contextualSpacing/>
        <w:jc w:val="both"/>
        <w:rPr>
          <w:rStyle w:val="FontStyle14"/>
          <w:rFonts w:ascii="Verdana" w:hAnsi="Verdana"/>
          <w:color w:val="000000"/>
        </w:rPr>
      </w:pPr>
      <w:r w:rsidRPr="006061F9">
        <w:rPr>
          <w:rStyle w:val="FontStyle14"/>
          <w:rFonts w:ascii="Verdana" w:hAnsi="Verdana"/>
          <w:color w:val="000000" w:themeColor="text1"/>
        </w:rPr>
        <w:t xml:space="preserve">Wykonawca będzie dostarczał zamówiony materiał do wskazanych przez Zamawiającego </w:t>
      </w:r>
      <w:r w:rsidRPr="006061F9">
        <w:rPr>
          <w:rStyle w:val="FontStyle14"/>
          <w:rFonts w:ascii="Verdana" w:hAnsi="Verdana"/>
          <w:color w:val="000000"/>
        </w:rPr>
        <w:t xml:space="preserve">obiektów na terenie Warszawy, </w:t>
      </w:r>
      <w:r w:rsidRPr="006061F9">
        <w:rPr>
          <w:rFonts w:ascii="Verdana" w:hAnsi="Verdana"/>
          <w:color w:val="000000"/>
          <w:sz w:val="20"/>
          <w:szCs w:val="20"/>
        </w:rPr>
        <w:t>własnym transportem na własny koszt i własne ryzyko w</w:t>
      </w:r>
      <w:r w:rsidRPr="006061F9">
        <w:rPr>
          <w:rStyle w:val="FontStyle14"/>
          <w:rFonts w:ascii="Verdana" w:hAnsi="Verdana"/>
          <w:color w:val="000000"/>
        </w:rPr>
        <w:t xml:space="preserve"> godzinach od 8.30 do 15: 30 dni robocze. </w:t>
      </w:r>
    </w:p>
    <w:p w:rsidR="001C2EEB" w:rsidRPr="006061F9" w:rsidRDefault="001C2EEB" w:rsidP="00E606DB">
      <w:pPr>
        <w:numPr>
          <w:ilvl w:val="0"/>
          <w:numId w:val="22"/>
        </w:numPr>
        <w:spacing w:line="360" w:lineRule="auto"/>
        <w:jc w:val="both"/>
        <w:rPr>
          <w:rFonts w:ascii="Verdana" w:hAnsi="Verdana"/>
          <w:color w:val="000000"/>
          <w:sz w:val="20"/>
          <w:szCs w:val="20"/>
        </w:rPr>
      </w:pPr>
      <w:r w:rsidRPr="006061F9">
        <w:rPr>
          <w:rStyle w:val="FontStyle14"/>
          <w:rFonts w:ascii="Verdana" w:hAnsi="Verdana"/>
          <w:color w:val="000000"/>
        </w:rPr>
        <w:lastRenderedPageBreak/>
        <w:t>Wykonawca zapewni, w ramach określonego w § 3 ust. 1 wynagrodzenia, rozładunek zamawianego materiału i jego dostarczenie do wskazanych w zamówieniu pomieszczeń.</w:t>
      </w:r>
    </w:p>
    <w:p w:rsidR="001C2EEB" w:rsidRPr="006061F9" w:rsidRDefault="001C2EEB" w:rsidP="00E606DB">
      <w:pPr>
        <w:widowControl w:val="0"/>
        <w:numPr>
          <w:ilvl w:val="0"/>
          <w:numId w:val="22"/>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Odbiór dostarczanych materiałów następować będzie na podstawie protokołu odbioru według wzoru określonego w załączniku nr 2. Protokół sporządzany będzie w dwóch egzemplarzach, z których jeden otrzyma Wykonawca a jeden Zamawiający.</w:t>
      </w:r>
    </w:p>
    <w:p w:rsidR="001C2EEB" w:rsidRPr="006061F9" w:rsidRDefault="001C2EEB" w:rsidP="00E606DB">
      <w:pPr>
        <w:widowControl w:val="0"/>
        <w:numPr>
          <w:ilvl w:val="0"/>
          <w:numId w:val="22"/>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Dostarczane materiały, opisane w ust. 7 pkt. 1 i 2 będą objęte roczną gwarancją, a w zakresie ust. 7 pkt. 3 trzyletnią gwarancją. </w:t>
      </w:r>
    </w:p>
    <w:p w:rsidR="001C2EEB" w:rsidRPr="006061F9" w:rsidRDefault="001C2EEB" w:rsidP="00E606DB">
      <w:pPr>
        <w:widowControl w:val="0"/>
        <w:numPr>
          <w:ilvl w:val="0"/>
          <w:numId w:val="22"/>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W przypadku ujawnienia przez Zamawiającego w dniu dostawy lub w okresie gwarancji wad jakościowych i złożenia reklamacji, Wykonawca niezwłocznie, nie później jednak, niż 14 dni roboczych od dnia zgłoszenia reklamacji dostarczy zamówione materiały wolne od wad. Wykonawcy nie przysługuje z tego tytułu dodatkowe wynagrodzenie.</w:t>
      </w:r>
    </w:p>
    <w:p w:rsidR="001C2EEB" w:rsidRPr="006061F9" w:rsidRDefault="001C2EEB" w:rsidP="00E606DB">
      <w:pPr>
        <w:widowControl w:val="0"/>
        <w:numPr>
          <w:ilvl w:val="0"/>
          <w:numId w:val="22"/>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W przypadku stwierdzenia przy odbiorze braków ilościowych Zamawiający ma prawo nie przyjąć dostawy, jako niezgodnej z zamówieniem. Z tego tytułu Wykonawcy nie przysługuje żadne roszczenie. </w:t>
      </w:r>
    </w:p>
    <w:p w:rsidR="001C2EEB" w:rsidRDefault="001C2EEB" w:rsidP="00E606DB">
      <w:pPr>
        <w:widowControl w:val="0"/>
        <w:numPr>
          <w:ilvl w:val="0"/>
          <w:numId w:val="22"/>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Wszelka korespondencja dotycząca zamówień na materiały oraz reklamacji odbywać się będzie za pomocą poczty elektronicznej w formie załączonych plików, edytowalnych w ogólnie dostępnym oprogramowaniu (Microsoft Office i </w:t>
      </w:r>
      <w:proofErr w:type="spellStart"/>
      <w:r w:rsidRPr="006061F9">
        <w:rPr>
          <w:rStyle w:val="FontStyle14"/>
          <w:rFonts w:ascii="Verdana" w:hAnsi="Verdana"/>
          <w:color w:val="000000"/>
        </w:rPr>
        <w:t>Acrobat</w:t>
      </w:r>
      <w:proofErr w:type="spellEnd"/>
      <w:r w:rsidRPr="006061F9">
        <w:rPr>
          <w:rStyle w:val="FontStyle14"/>
          <w:rFonts w:ascii="Verdana" w:hAnsi="Verdana"/>
          <w:color w:val="000000"/>
        </w:rPr>
        <w:t xml:space="preserve"> Reader), lub faksem.</w:t>
      </w:r>
    </w:p>
    <w:p w:rsidR="007E05A7" w:rsidRPr="006061F9" w:rsidRDefault="007E05A7" w:rsidP="007E05A7">
      <w:pPr>
        <w:widowControl w:val="0"/>
        <w:autoSpaceDE w:val="0"/>
        <w:autoSpaceDN w:val="0"/>
        <w:adjustRightInd w:val="0"/>
        <w:spacing w:line="360" w:lineRule="auto"/>
        <w:ind w:left="1080"/>
        <w:jc w:val="both"/>
        <w:rPr>
          <w:rStyle w:val="FontStyle14"/>
          <w:rFonts w:ascii="Verdana" w:hAnsi="Verdana"/>
          <w:color w:val="000000"/>
        </w:rPr>
      </w:pPr>
    </w:p>
    <w:p w:rsidR="001C2EEB" w:rsidRPr="006061F9" w:rsidRDefault="001C2EEB" w:rsidP="001C2EEB">
      <w:pPr>
        <w:spacing w:line="360" w:lineRule="auto"/>
        <w:ind w:left="360"/>
        <w:jc w:val="center"/>
        <w:rPr>
          <w:rStyle w:val="FontStyle14"/>
          <w:rFonts w:ascii="Verdana" w:hAnsi="Verdana"/>
          <w:b/>
          <w:color w:val="000000"/>
        </w:rPr>
      </w:pPr>
      <w:r w:rsidRPr="006061F9">
        <w:rPr>
          <w:rStyle w:val="FontStyle14"/>
          <w:rFonts w:ascii="Verdana" w:hAnsi="Verdana"/>
          <w:color w:val="000000"/>
        </w:rPr>
        <w:t>§ 3 Wynagrodzenie</w:t>
      </w:r>
    </w:p>
    <w:p w:rsidR="001C2EEB" w:rsidRPr="006061F9" w:rsidRDefault="001C2EEB" w:rsidP="001C2EEB">
      <w:pPr>
        <w:spacing w:line="360" w:lineRule="auto"/>
        <w:ind w:left="360"/>
        <w:jc w:val="both"/>
        <w:rPr>
          <w:rStyle w:val="FontStyle14"/>
          <w:rFonts w:ascii="Verdana" w:hAnsi="Verdana"/>
          <w:color w:val="000000"/>
        </w:rPr>
      </w:pPr>
    </w:p>
    <w:p w:rsidR="001C2EEB" w:rsidRPr="006061F9" w:rsidRDefault="001C2EEB" w:rsidP="00E606DB">
      <w:pPr>
        <w:pStyle w:val="Tekstpodstawowy"/>
        <w:numPr>
          <w:ilvl w:val="0"/>
          <w:numId w:val="15"/>
        </w:numPr>
        <w:spacing w:line="360" w:lineRule="auto"/>
        <w:jc w:val="both"/>
        <w:rPr>
          <w:rStyle w:val="FontStyle14"/>
          <w:rFonts w:ascii="Verdana" w:hAnsi="Verdana"/>
          <w:color w:val="000000"/>
        </w:rPr>
      </w:pPr>
      <w:r w:rsidRPr="006061F9">
        <w:rPr>
          <w:rStyle w:val="FontStyle14"/>
          <w:rFonts w:ascii="Verdana" w:hAnsi="Verdana"/>
          <w:color w:val="000000"/>
        </w:rPr>
        <w:t xml:space="preserve">Wartość umowy za cały okres jej trwania nie będzie wyższa, niż ........................ zł brutto </w:t>
      </w:r>
      <w:r w:rsidRPr="006061F9">
        <w:rPr>
          <w:rStyle w:val="FontStyle14"/>
          <w:rFonts w:ascii="Verdana" w:hAnsi="Verdana"/>
          <w:i/>
          <w:color w:val="000000"/>
        </w:rPr>
        <w:t>(słownie:</w:t>
      </w:r>
      <w:r w:rsidR="007E05A7">
        <w:rPr>
          <w:rStyle w:val="FontStyle14"/>
          <w:rFonts w:ascii="Verdana" w:hAnsi="Verdana"/>
          <w:i/>
          <w:color w:val="000000"/>
        </w:rPr>
        <w:t xml:space="preserve"> </w:t>
      </w:r>
      <w:r w:rsidRPr="006061F9">
        <w:rPr>
          <w:rStyle w:val="FontStyle14"/>
          <w:rFonts w:ascii="Verdana" w:hAnsi="Verdana"/>
          <w:i/>
          <w:color w:val="000000"/>
        </w:rPr>
        <w:t>………………………………………… zł., 00/100)</w:t>
      </w:r>
      <w:r w:rsidRPr="006061F9">
        <w:rPr>
          <w:rStyle w:val="FontStyle14"/>
          <w:rFonts w:ascii="Verdana" w:hAnsi="Verdana"/>
          <w:color w:val="000000"/>
        </w:rPr>
        <w:t xml:space="preserve">. </w:t>
      </w:r>
    </w:p>
    <w:p w:rsidR="001C2EEB" w:rsidRPr="006061F9" w:rsidRDefault="001C2EEB" w:rsidP="00E606DB">
      <w:pPr>
        <w:pStyle w:val="Tekstpodstawowy"/>
        <w:numPr>
          <w:ilvl w:val="0"/>
          <w:numId w:val="15"/>
        </w:numPr>
        <w:spacing w:line="360" w:lineRule="auto"/>
        <w:jc w:val="both"/>
        <w:rPr>
          <w:rStyle w:val="FontStyle14"/>
          <w:rFonts w:ascii="Verdana" w:hAnsi="Verdana"/>
          <w:color w:val="000000"/>
        </w:rPr>
      </w:pPr>
      <w:r w:rsidRPr="006061F9">
        <w:rPr>
          <w:rStyle w:val="FontStyle14"/>
          <w:rFonts w:ascii="Verdana" w:hAnsi="Verdana"/>
          <w:color w:val="000000"/>
        </w:rPr>
        <w:t>Zamawiający zastrzega sobie możliwość niezrealizowania przedmiotu umowy do wysokości 50% wartości umowy.</w:t>
      </w:r>
      <w:r w:rsidRPr="006061F9">
        <w:rPr>
          <w:rFonts w:ascii="Verdana" w:hAnsi="Verdana"/>
          <w:color w:val="000000"/>
          <w:sz w:val="20"/>
          <w:szCs w:val="20"/>
        </w:rPr>
        <w:t xml:space="preserve"> Z tego tytułu wykonawcy nie przysługuje prawo do dochodzenia jakiekolwiek roszczenia</w:t>
      </w:r>
      <w:r w:rsidRPr="006061F9">
        <w:rPr>
          <w:rStyle w:val="FontStyle14"/>
          <w:rFonts w:ascii="Verdana" w:hAnsi="Verdana"/>
          <w:color w:val="000000"/>
        </w:rPr>
        <w:t xml:space="preserve">, w tym wynagrodzenia za niezrealizowaną część umowy czy odszkodowanie. Wykonawca </w:t>
      </w:r>
      <w:r w:rsidRPr="006061F9">
        <w:rPr>
          <w:rFonts w:ascii="Verdana" w:hAnsi="Verdana"/>
          <w:color w:val="000000"/>
          <w:sz w:val="20"/>
          <w:szCs w:val="20"/>
        </w:rPr>
        <w:t>otrzyma jedynie wynagrodzenie za faktycznie zrealizowaną część umowy.</w:t>
      </w:r>
    </w:p>
    <w:p w:rsidR="001C2EEB" w:rsidRPr="006061F9" w:rsidRDefault="001C2EEB" w:rsidP="00E606DB">
      <w:pPr>
        <w:widowControl w:val="0"/>
        <w:numPr>
          <w:ilvl w:val="0"/>
          <w:numId w:val="15"/>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Zamawiający zastrzega sobie możliwość dokonywania przesunięć pomiędzy poszczególnymi pozycjami materiałów, określonymi w załączniku nr 1 do umowy, </w:t>
      </w:r>
      <w:r w:rsidR="007E05A7">
        <w:rPr>
          <w:rStyle w:val="FontStyle14"/>
          <w:rFonts w:ascii="Verdana" w:hAnsi="Verdana"/>
          <w:color w:val="000000"/>
        </w:rPr>
        <w:t>w</w:t>
      </w:r>
      <w:r w:rsidRPr="006061F9">
        <w:rPr>
          <w:rStyle w:val="FontStyle14"/>
          <w:rFonts w:ascii="Verdana" w:hAnsi="Verdana"/>
          <w:color w:val="000000"/>
        </w:rPr>
        <w:t xml:space="preserve"> dowolnym zakresie, przy czym wysokość wynagrodzenia przysługująca Wykonawcy nie może przekroczyć kwoty wynagrodzenia określonej w § 3 ust. 1. Wykonawcy nie przysługuje prawo roszczeń z tego tytułu.</w:t>
      </w:r>
    </w:p>
    <w:p w:rsidR="001C2EEB" w:rsidRPr="006061F9" w:rsidRDefault="001C2EEB" w:rsidP="00E606DB">
      <w:pPr>
        <w:widowControl w:val="0"/>
        <w:numPr>
          <w:ilvl w:val="0"/>
          <w:numId w:val="15"/>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Wykonawca będzie wystawiał faktury VAT indywidualnie za każde wykonane w całości zlecenie, zgodnie z cenami określonymi w załączniku nr 1 do niniejszej </w:t>
      </w:r>
      <w:r w:rsidRPr="006061F9">
        <w:rPr>
          <w:rStyle w:val="FontStyle14"/>
          <w:rFonts w:ascii="Verdana" w:hAnsi="Verdana"/>
          <w:color w:val="000000"/>
        </w:rPr>
        <w:lastRenderedPageBreak/>
        <w:t xml:space="preserve">umowy. Ceny określone w załączniku nr 1 obowiązują przez cały okres umowy. </w:t>
      </w:r>
    </w:p>
    <w:p w:rsidR="001C2EEB" w:rsidRPr="006061F9" w:rsidRDefault="001C2EEB" w:rsidP="00E606DB">
      <w:pPr>
        <w:widowControl w:val="0"/>
        <w:numPr>
          <w:ilvl w:val="0"/>
          <w:numId w:val="15"/>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Wynagrodzenie zostanie każdorazowo zapłacone przelewem na wskazany w fakturze rachunek bankowy Wykonawcy, w terminie do 21 dni od dnia dostarczenia prawidłowo wystawionej faktury do jego siedziby wraz z podpisanym przez Zamawiającego protokołem odbioru potwierdzającym realizację zlecenia zgodnie z zamówieniem. </w:t>
      </w:r>
    </w:p>
    <w:p w:rsidR="001C2EEB" w:rsidRPr="006061F9" w:rsidRDefault="001C2EEB" w:rsidP="00E606DB">
      <w:pPr>
        <w:widowControl w:val="0"/>
        <w:numPr>
          <w:ilvl w:val="0"/>
          <w:numId w:val="15"/>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Wynagrodzenie określone w § 3 ust. 1 obejmuje wszystkie koszty związane z realizacją przedmiotu umowy. </w:t>
      </w:r>
    </w:p>
    <w:p w:rsidR="001C2EEB" w:rsidRPr="006061F9" w:rsidRDefault="001C2EEB" w:rsidP="00E606DB">
      <w:pPr>
        <w:widowControl w:val="0"/>
        <w:numPr>
          <w:ilvl w:val="0"/>
          <w:numId w:val="15"/>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Jako dzień zapłaty uznaje się dzień obciążenia rachunku bankowego Zamawiającego.</w:t>
      </w:r>
    </w:p>
    <w:p w:rsidR="001C2EEB" w:rsidRPr="006061F9" w:rsidRDefault="001C2EEB" w:rsidP="001C2EEB">
      <w:pPr>
        <w:spacing w:line="360" w:lineRule="auto"/>
        <w:jc w:val="center"/>
        <w:rPr>
          <w:rStyle w:val="FontStyle14"/>
          <w:rFonts w:ascii="Verdana" w:hAnsi="Verdana"/>
          <w:b/>
          <w:color w:val="000000"/>
        </w:rPr>
      </w:pPr>
      <w:r w:rsidRPr="006061F9">
        <w:rPr>
          <w:rStyle w:val="FontStyle14"/>
          <w:rFonts w:ascii="Verdana" w:hAnsi="Verdana"/>
          <w:color w:val="000000"/>
        </w:rPr>
        <w:t>§ 4 Kary umowne</w:t>
      </w:r>
    </w:p>
    <w:p w:rsidR="001C2EEB" w:rsidRPr="006061F9" w:rsidRDefault="001C2EEB" w:rsidP="001C2EEB">
      <w:pPr>
        <w:spacing w:line="360" w:lineRule="auto"/>
        <w:jc w:val="both"/>
        <w:rPr>
          <w:rStyle w:val="FontStyle14"/>
          <w:rFonts w:ascii="Verdana" w:hAnsi="Verdana"/>
          <w:color w:val="000000"/>
        </w:rPr>
      </w:pPr>
    </w:p>
    <w:p w:rsidR="001C2EEB" w:rsidRPr="006061F9" w:rsidRDefault="001C2EEB" w:rsidP="00E606DB">
      <w:pPr>
        <w:widowControl w:val="0"/>
        <w:numPr>
          <w:ilvl w:val="0"/>
          <w:numId w:val="12"/>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Za opóźnienie w realizacji zamówień Wykonawca zapłaci Zamawiającemu karę umowną w wysokości 2 % wartości zrealizowanego z opóźnieniem zamówienia, za każdy dzień opóźnienia, lecz nie mniej, niż 100,00 zł.</w:t>
      </w:r>
    </w:p>
    <w:p w:rsidR="001C2EEB" w:rsidRPr="006061F9" w:rsidRDefault="001C2EEB" w:rsidP="00E606DB">
      <w:pPr>
        <w:numPr>
          <w:ilvl w:val="0"/>
          <w:numId w:val="12"/>
        </w:numPr>
        <w:spacing w:line="360" w:lineRule="auto"/>
        <w:jc w:val="both"/>
        <w:rPr>
          <w:rFonts w:ascii="Verdana" w:hAnsi="Verdana"/>
          <w:color w:val="000000"/>
          <w:sz w:val="20"/>
          <w:szCs w:val="20"/>
        </w:rPr>
      </w:pPr>
      <w:r w:rsidRPr="006061F9">
        <w:rPr>
          <w:rFonts w:ascii="Verdana" w:hAnsi="Verdana"/>
          <w:color w:val="000000"/>
          <w:sz w:val="20"/>
          <w:szCs w:val="20"/>
        </w:rPr>
        <w:t>Za opóźnienie w realizacji reklamacji zgłoszonej w okresie gwarancji, Wykonawca zapłaci karę umowną w wysokości 2% wartości reklamowanych materiałów za każdy dzień opóźnienia, lecz nie mniej, niż 100, 00 złotych.</w:t>
      </w:r>
    </w:p>
    <w:p w:rsidR="001C2EEB" w:rsidRPr="006061F9" w:rsidRDefault="001C2EEB" w:rsidP="00E606DB">
      <w:pPr>
        <w:numPr>
          <w:ilvl w:val="0"/>
          <w:numId w:val="12"/>
        </w:numPr>
        <w:spacing w:line="360" w:lineRule="auto"/>
        <w:jc w:val="both"/>
        <w:rPr>
          <w:rStyle w:val="FontStyle14"/>
          <w:rFonts w:ascii="Verdana" w:hAnsi="Verdana"/>
          <w:color w:val="000000"/>
        </w:rPr>
      </w:pPr>
      <w:r w:rsidRPr="006061F9">
        <w:rPr>
          <w:rStyle w:val="FontStyle14"/>
          <w:rFonts w:ascii="Verdana" w:hAnsi="Verdana"/>
          <w:color w:val="000000"/>
        </w:rPr>
        <w:t>W razie odstąpienia przez Zamawiającego od umowy z przyczyn leżących po stronie Wykonawcy, Wykonawca zapłaci Zamawiającemu karę w wysokości 10 % łącznego wynagrodzenia określonego w § 3 ust. 1.</w:t>
      </w:r>
    </w:p>
    <w:p w:rsidR="001C2EEB" w:rsidRPr="006061F9" w:rsidRDefault="001C2EEB" w:rsidP="00E606DB">
      <w:pPr>
        <w:numPr>
          <w:ilvl w:val="0"/>
          <w:numId w:val="12"/>
        </w:numPr>
        <w:spacing w:line="360" w:lineRule="auto"/>
        <w:jc w:val="both"/>
        <w:rPr>
          <w:rFonts w:ascii="Verdana" w:hAnsi="Verdana"/>
          <w:color w:val="000000"/>
          <w:sz w:val="20"/>
          <w:szCs w:val="20"/>
        </w:rPr>
      </w:pPr>
      <w:r w:rsidRPr="006061F9">
        <w:rPr>
          <w:rFonts w:ascii="Verdana" w:hAnsi="Verdana"/>
          <w:color w:val="000000"/>
          <w:sz w:val="20"/>
          <w:szCs w:val="20"/>
        </w:rPr>
        <w:t>Zamawiający zastrzega sobie prawo potrącenia kar umownych z wynagrodzenia Wykonawcy na co Wykonawca wyraża zgodę.</w:t>
      </w:r>
    </w:p>
    <w:p w:rsidR="001C2EEB" w:rsidRPr="006061F9" w:rsidRDefault="001C2EEB" w:rsidP="00E606DB">
      <w:pPr>
        <w:widowControl w:val="0"/>
        <w:numPr>
          <w:ilvl w:val="0"/>
          <w:numId w:val="12"/>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Zamawiający będzie miał prawo dochodzić odszkodowania na zasadach ogólnych, gdy szkoda powstała po stronie Zamawiającego przewyższy wartość zastrzeżonych kar umownych.</w:t>
      </w:r>
    </w:p>
    <w:p w:rsidR="001C2EEB" w:rsidRPr="006061F9" w:rsidRDefault="001C2EEB" w:rsidP="001C2EEB">
      <w:pPr>
        <w:spacing w:line="360" w:lineRule="auto"/>
        <w:jc w:val="center"/>
        <w:rPr>
          <w:rStyle w:val="FontStyle14"/>
          <w:rFonts w:ascii="Verdana" w:hAnsi="Verdana"/>
          <w:b/>
          <w:color w:val="000000"/>
        </w:rPr>
      </w:pPr>
      <w:r w:rsidRPr="006061F9">
        <w:rPr>
          <w:rStyle w:val="FontStyle14"/>
          <w:rFonts w:ascii="Verdana" w:hAnsi="Verdana"/>
          <w:color w:val="000000"/>
        </w:rPr>
        <w:t>§ 5 Odstąpienie od umowy</w:t>
      </w:r>
    </w:p>
    <w:p w:rsidR="001C2EEB" w:rsidRPr="006061F9" w:rsidRDefault="001C2EEB" w:rsidP="001C2EEB">
      <w:pPr>
        <w:spacing w:line="360" w:lineRule="auto"/>
        <w:jc w:val="both"/>
        <w:rPr>
          <w:rStyle w:val="FontStyle14"/>
          <w:rFonts w:ascii="Verdana" w:hAnsi="Verdana"/>
          <w:color w:val="000000"/>
        </w:rPr>
      </w:pPr>
    </w:p>
    <w:p w:rsidR="001C2EEB" w:rsidRPr="006061F9" w:rsidRDefault="001C2EEB" w:rsidP="00E606DB">
      <w:pPr>
        <w:numPr>
          <w:ilvl w:val="0"/>
          <w:numId w:val="17"/>
        </w:numPr>
        <w:spacing w:line="360" w:lineRule="auto"/>
        <w:jc w:val="both"/>
        <w:rPr>
          <w:rStyle w:val="FontStyle14"/>
          <w:rFonts w:ascii="Verdana" w:hAnsi="Verdana"/>
          <w:color w:val="000000"/>
        </w:rPr>
      </w:pPr>
      <w:r w:rsidRPr="006061F9">
        <w:rPr>
          <w:rFonts w:ascii="Verdana" w:hAnsi="Verdana"/>
          <w:color w:val="000000"/>
          <w:sz w:val="20"/>
          <w:szCs w:val="20"/>
        </w:rPr>
        <w:t xml:space="preserve">Zamawiający może odstąpić od umowy ze skutkiem natychmiastowym i nałożyć na Wykonawcę kary umowne zgodnie z postanowieniami </w:t>
      </w:r>
      <w:r w:rsidRPr="006061F9">
        <w:rPr>
          <w:rStyle w:val="FontStyle14"/>
          <w:rFonts w:ascii="Verdana" w:hAnsi="Verdana"/>
          <w:color w:val="000000"/>
        </w:rPr>
        <w:t>§ 4 ust. 3 w sytuacji, gdy Wykonawca w istotny sposób narusza postanowienia zawartej umowy, w szczególności poprzez:</w:t>
      </w:r>
    </w:p>
    <w:p w:rsidR="001C2EEB" w:rsidRPr="006061F9" w:rsidRDefault="001C2EEB" w:rsidP="001C2EEB">
      <w:pPr>
        <w:spacing w:line="360" w:lineRule="auto"/>
        <w:ind w:left="582" w:firstLine="138"/>
        <w:jc w:val="both"/>
        <w:rPr>
          <w:rFonts w:ascii="Verdana" w:hAnsi="Verdana"/>
          <w:color w:val="000000"/>
          <w:sz w:val="20"/>
          <w:szCs w:val="20"/>
        </w:rPr>
      </w:pPr>
      <w:r w:rsidRPr="006061F9">
        <w:rPr>
          <w:rStyle w:val="FontStyle14"/>
          <w:rFonts w:ascii="Verdana" w:hAnsi="Verdana"/>
          <w:color w:val="000000"/>
        </w:rPr>
        <w:t>1) nierzetelne świadczenie usług,</w:t>
      </w:r>
    </w:p>
    <w:p w:rsidR="001C2EEB" w:rsidRPr="006061F9" w:rsidRDefault="001C2EEB" w:rsidP="001C2EEB">
      <w:pPr>
        <w:spacing w:line="360" w:lineRule="auto"/>
        <w:ind w:left="708" w:firstLine="12"/>
        <w:jc w:val="both"/>
        <w:rPr>
          <w:rFonts w:ascii="Verdana" w:hAnsi="Verdana"/>
          <w:color w:val="000000"/>
          <w:sz w:val="20"/>
          <w:szCs w:val="20"/>
        </w:rPr>
      </w:pPr>
      <w:r w:rsidRPr="006061F9">
        <w:rPr>
          <w:rStyle w:val="FontStyle14"/>
          <w:rFonts w:ascii="Verdana" w:hAnsi="Verdana"/>
          <w:color w:val="000000"/>
        </w:rPr>
        <w:t xml:space="preserve">2) </w:t>
      </w:r>
      <w:r w:rsidRPr="006061F9">
        <w:rPr>
          <w:rFonts w:ascii="Verdana" w:hAnsi="Verdana"/>
          <w:color w:val="000000"/>
          <w:sz w:val="20"/>
          <w:szCs w:val="20"/>
        </w:rPr>
        <w:t>niestosowanie się do wskazań i zaleceń Zamawiającego mimo pisemnego wezwania w terminie14 dni od jego doręczenia,</w:t>
      </w:r>
    </w:p>
    <w:p w:rsidR="001C2EEB" w:rsidRPr="006061F9" w:rsidRDefault="001C2EEB" w:rsidP="00E606DB">
      <w:pPr>
        <w:widowControl w:val="0"/>
        <w:numPr>
          <w:ilvl w:val="0"/>
          <w:numId w:val="17"/>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W przypadku trzykrotnego opóźnienia w realizacji umowy, przekraczającej jednorazowo 2 dni robocze lub łącznie 6 dni roboczych, w ciągu kolejnych trzech miesięcy w stosunku do terminu realizacji zamówienia, Zamawiający może </w:t>
      </w:r>
      <w:r w:rsidRPr="006061F9">
        <w:rPr>
          <w:rStyle w:val="FontStyle14"/>
          <w:rFonts w:ascii="Verdana" w:hAnsi="Verdana"/>
          <w:color w:val="000000"/>
        </w:rPr>
        <w:lastRenderedPageBreak/>
        <w:t>rozwiązać umowę ze skutkiem natychmiastowym. Postanowienia § 4 ust. 3 stosuje się odpowiednio.</w:t>
      </w:r>
    </w:p>
    <w:p w:rsidR="001C2EEB" w:rsidRPr="006061F9" w:rsidRDefault="001C2EEB" w:rsidP="00E606DB">
      <w:pPr>
        <w:widowControl w:val="0"/>
        <w:numPr>
          <w:ilvl w:val="0"/>
          <w:numId w:val="17"/>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Zamawiającemu przysługuje prawo odstąpienia od umowy w całości lub części niewykonanej, jeżeli wykonanie przedmiotu umowy stanie się niemożliwe wskutek okoliczności leżących po stronie Wykonawcy.</w:t>
      </w:r>
    </w:p>
    <w:p w:rsidR="001C2EEB" w:rsidRPr="006061F9" w:rsidRDefault="001C2EEB" w:rsidP="00E606DB">
      <w:pPr>
        <w:widowControl w:val="0"/>
        <w:numPr>
          <w:ilvl w:val="0"/>
          <w:numId w:val="17"/>
        </w:numPr>
        <w:autoSpaceDE w:val="0"/>
        <w:autoSpaceDN w:val="0"/>
        <w:adjustRightInd w:val="0"/>
        <w:spacing w:line="360" w:lineRule="auto"/>
        <w:jc w:val="both"/>
        <w:rPr>
          <w:rStyle w:val="FontStyle14"/>
          <w:rFonts w:ascii="Verdana" w:hAnsi="Verdana"/>
          <w:color w:val="000000"/>
        </w:rPr>
      </w:pPr>
      <w:r w:rsidRPr="006061F9">
        <w:rPr>
          <w:rFonts w:ascii="Verdana" w:hAnsi="Verdana"/>
          <w:color w:val="000000"/>
          <w:sz w:val="20"/>
          <w:szCs w:val="20"/>
        </w:rPr>
        <w:t>W razie odstąpienia od umowy w części niewykonanej Wykonawca sporządzi, w terminie 14 dni od daty odstąpienia od umowy, protokół zrealizowanych i niezrealizowanych dostaw według stanu na dzień odstąpienia, na podstawie, którego Strony dokonają, po akceptacji protokołu przez Zamawiającego, stosownych rozliczeń.</w:t>
      </w:r>
    </w:p>
    <w:p w:rsidR="001C2EEB" w:rsidRPr="006061F9" w:rsidRDefault="001C2EEB" w:rsidP="00E606DB">
      <w:pPr>
        <w:widowControl w:val="0"/>
        <w:numPr>
          <w:ilvl w:val="0"/>
          <w:numId w:val="17"/>
        </w:numPr>
        <w:autoSpaceDE w:val="0"/>
        <w:autoSpaceDN w:val="0"/>
        <w:adjustRightInd w:val="0"/>
        <w:spacing w:line="360" w:lineRule="auto"/>
        <w:jc w:val="both"/>
        <w:rPr>
          <w:rFonts w:ascii="Verdana" w:hAnsi="Verdana"/>
          <w:color w:val="000000"/>
          <w:sz w:val="20"/>
          <w:szCs w:val="20"/>
        </w:rPr>
      </w:pPr>
      <w:r w:rsidRPr="006061F9">
        <w:rPr>
          <w:rFonts w:ascii="Verdana" w:hAnsi="Verdana"/>
          <w:color w:val="000000"/>
          <w:sz w:val="20"/>
          <w:szCs w:val="20"/>
        </w:rPr>
        <w:t>W razie zaistnienia istotnej zmiany okoliczności powodującej, że wykonanie umowy nie leży w interesie publicznym, czego nie można było przewidzieć w chwili jej zawarcia, Zamawiający może odstąpić od wykonania umowy w terminie 30 dni od powzięcia wiadomości o takich okolicznościach. W takim przypadku Wykonawca może żądać wyłącznie wynagrodzenia należnego z tytułu wykonania części umowy.</w:t>
      </w:r>
    </w:p>
    <w:p w:rsidR="001C2EEB" w:rsidRDefault="001C2EEB" w:rsidP="00E606DB">
      <w:pPr>
        <w:widowControl w:val="0"/>
        <w:numPr>
          <w:ilvl w:val="0"/>
          <w:numId w:val="17"/>
        </w:numPr>
        <w:tabs>
          <w:tab w:val="clear" w:pos="720"/>
        </w:tabs>
        <w:autoSpaceDE w:val="0"/>
        <w:autoSpaceDN w:val="0"/>
        <w:adjustRightInd w:val="0"/>
        <w:spacing w:line="360" w:lineRule="auto"/>
        <w:ind w:left="709" w:hanging="283"/>
        <w:jc w:val="both"/>
        <w:rPr>
          <w:rFonts w:ascii="Verdana" w:hAnsi="Verdana"/>
          <w:color w:val="000000"/>
          <w:sz w:val="20"/>
          <w:szCs w:val="20"/>
        </w:rPr>
      </w:pPr>
      <w:r w:rsidRPr="006061F9">
        <w:rPr>
          <w:rFonts w:ascii="Verdana" w:hAnsi="Verdana"/>
          <w:color w:val="000000"/>
          <w:sz w:val="20"/>
          <w:szCs w:val="20"/>
        </w:rPr>
        <w:t xml:space="preserve">Oświadczenie o odstąpieniu od umowy powinno nastąpić w formie pisemnej pod rygorem nieważności, i być złożone w terminie 14 dni od daty powzięcia przez zamawiającego informacji o przyczynie odstąpienia. </w:t>
      </w:r>
    </w:p>
    <w:p w:rsidR="007E05A7" w:rsidRPr="006061F9" w:rsidRDefault="007E05A7" w:rsidP="007E05A7">
      <w:pPr>
        <w:widowControl w:val="0"/>
        <w:autoSpaceDE w:val="0"/>
        <w:autoSpaceDN w:val="0"/>
        <w:adjustRightInd w:val="0"/>
        <w:spacing w:line="360" w:lineRule="auto"/>
        <w:ind w:left="709"/>
        <w:jc w:val="both"/>
        <w:rPr>
          <w:rFonts w:ascii="Verdana" w:hAnsi="Verdana"/>
          <w:color w:val="000000"/>
          <w:sz w:val="20"/>
          <w:szCs w:val="20"/>
        </w:rPr>
      </w:pPr>
    </w:p>
    <w:p w:rsidR="001C2EEB" w:rsidRPr="006061F9" w:rsidRDefault="001C2EEB" w:rsidP="001C2EEB">
      <w:pPr>
        <w:widowControl w:val="0"/>
        <w:autoSpaceDE w:val="0"/>
        <w:autoSpaceDN w:val="0"/>
        <w:adjustRightInd w:val="0"/>
        <w:spacing w:line="360" w:lineRule="auto"/>
        <w:jc w:val="center"/>
        <w:rPr>
          <w:rFonts w:ascii="Verdana" w:hAnsi="Verdana"/>
          <w:b/>
          <w:color w:val="000000"/>
          <w:sz w:val="20"/>
          <w:szCs w:val="20"/>
        </w:rPr>
      </w:pPr>
      <w:r w:rsidRPr="006061F9">
        <w:rPr>
          <w:rFonts w:ascii="Verdana" w:hAnsi="Verdana"/>
          <w:b/>
          <w:color w:val="000000"/>
          <w:sz w:val="20"/>
          <w:szCs w:val="20"/>
        </w:rPr>
        <w:t>§ 6 Zmiany w umowie</w:t>
      </w:r>
    </w:p>
    <w:p w:rsidR="001C2EEB" w:rsidRPr="006061F9" w:rsidRDefault="001C2EEB" w:rsidP="001C2EEB">
      <w:pPr>
        <w:spacing w:line="360" w:lineRule="auto"/>
        <w:ind w:firstLine="720"/>
        <w:jc w:val="both"/>
        <w:rPr>
          <w:rFonts w:ascii="Verdana" w:hAnsi="Verdana"/>
          <w:b/>
          <w:color w:val="000000"/>
          <w:sz w:val="20"/>
          <w:szCs w:val="20"/>
        </w:rPr>
      </w:pPr>
    </w:p>
    <w:p w:rsidR="001C2EEB" w:rsidRPr="006061F9" w:rsidRDefault="001C2EEB" w:rsidP="00E606DB">
      <w:pPr>
        <w:numPr>
          <w:ilvl w:val="0"/>
          <w:numId w:val="19"/>
        </w:numPr>
        <w:spacing w:line="360" w:lineRule="auto"/>
        <w:jc w:val="both"/>
        <w:rPr>
          <w:rFonts w:ascii="Verdana" w:hAnsi="Verdana"/>
          <w:color w:val="000000"/>
          <w:sz w:val="20"/>
          <w:szCs w:val="20"/>
        </w:rPr>
      </w:pPr>
      <w:r w:rsidRPr="006061F9">
        <w:rPr>
          <w:rFonts w:ascii="Verdana" w:hAnsi="Verdana"/>
          <w:color w:val="000000"/>
          <w:sz w:val="20"/>
          <w:szCs w:val="20"/>
        </w:rPr>
        <w:t>Zamawiający zastrzega sobie prawo zmian treści umowy dotyczących:</w:t>
      </w:r>
    </w:p>
    <w:p w:rsidR="001C2EEB" w:rsidRPr="006061F9" w:rsidRDefault="001C2EEB" w:rsidP="00E606DB">
      <w:pPr>
        <w:numPr>
          <w:ilvl w:val="1"/>
          <w:numId w:val="19"/>
        </w:numPr>
        <w:spacing w:line="360" w:lineRule="auto"/>
        <w:jc w:val="both"/>
        <w:rPr>
          <w:rFonts w:ascii="Verdana" w:hAnsi="Verdana"/>
          <w:color w:val="000000"/>
          <w:sz w:val="20"/>
          <w:szCs w:val="20"/>
        </w:rPr>
      </w:pPr>
      <w:r w:rsidRPr="006061F9">
        <w:rPr>
          <w:rFonts w:ascii="Verdana" w:hAnsi="Verdana"/>
          <w:color w:val="000000"/>
          <w:sz w:val="20"/>
          <w:szCs w:val="20"/>
        </w:rPr>
        <w:t xml:space="preserve">konieczności zmiany przez Wykonawcę rodzaju materiałów niezbędnych do wykonania przedmiotu umowy na materiały o parametrach nie gorszych niż zaoferowane w sytuacji, gdy Wykonawca wykaże, że zaproponowane przez niego w ofercie materiały nie są dostępne na rynku w wyniku zakończenia ich produkcji lub wycofania ze sprzedaży, przy czym zmiana ta musi być korzystna dla Zamawiającego i nie może powodować zmiany wysokości wynagrodzenia przysługującego Wykonawcy </w:t>
      </w:r>
    </w:p>
    <w:p w:rsidR="001C2EEB" w:rsidRPr="006061F9" w:rsidRDefault="001C2EEB" w:rsidP="00E606DB">
      <w:pPr>
        <w:numPr>
          <w:ilvl w:val="1"/>
          <w:numId w:val="19"/>
        </w:numPr>
        <w:spacing w:line="360" w:lineRule="auto"/>
        <w:jc w:val="both"/>
        <w:rPr>
          <w:rFonts w:ascii="Verdana" w:hAnsi="Verdana"/>
          <w:color w:val="000000"/>
          <w:sz w:val="20"/>
          <w:szCs w:val="20"/>
        </w:rPr>
      </w:pPr>
      <w:r w:rsidRPr="006061F9">
        <w:rPr>
          <w:rFonts w:ascii="Verdana" w:hAnsi="Verdana"/>
          <w:color w:val="000000"/>
          <w:sz w:val="20"/>
          <w:szCs w:val="20"/>
        </w:rPr>
        <w:t>zmiany terminu realizacji dostaw z uwagi na:</w:t>
      </w:r>
    </w:p>
    <w:p w:rsidR="001C2EEB" w:rsidRPr="006061F9" w:rsidRDefault="001C2EEB" w:rsidP="001C2EEB">
      <w:pPr>
        <w:spacing w:line="360" w:lineRule="auto"/>
        <w:ind w:left="750"/>
        <w:jc w:val="both"/>
        <w:rPr>
          <w:rFonts w:ascii="Verdana" w:hAnsi="Verdana"/>
          <w:color w:val="000000"/>
          <w:sz w:val="20"/>
          <w:szCs w:val="20"/>
        </w:rPr>
      </w:pPr>
      <w:r w:rsidRPr="006061F9">
        <w:rPr>
          <w:rFonts w:ascii="Verdana" w:hAnsi="Verdana"/>
          <w:color w:val="000000"/>
          <w:sz w:val="20"/>
          <w:szCs w:val="20"/>
        </w:rPr>
        <w:t>a) konieczność zmiany sposobu wykonania umowy, o ile zmiana taka jest konieczna w celu prawidłowego wykonania umowy,</w:t>
      </w:r>
    </w:p>
    <w:p w:rsidR="001C2EEB" w:rsidRPr="006061F9" w:rsidRDefault="001C2EEB" w:rsidP="001C2EEB">
      <w:pPr>
        <w:spacing w:line="360" w:lineRule="auto"/>
        <w:ind w:left="750"/>
        <w:jc w:val="both"/>
        <w:rPr>
          <w:rFonts w:ascii="Verdana" w:hAnsi="Verdana"/>
          <w:color w:val="000000"/>
          <w:sz w:val="20"/>
          <w:szCs w:val="20"/>
        </w:rPr>
      </w:pPr>
      <w:r w:rsidRPr="006061F9">
        <w:rPr>
          <w:rFonts w:ascii="Verdana" w:hAnsi="Verdana"/>
          <w:color w:val="000000"/>
          <w:sz w:val="20"/>
          <w:szCs w:val="20"/>
        </w:rPr>
        <w:t>b) wystąpienia przyczyny zewnętrznej niezależnej od Stron umowy, skutkujące niemożliwością wykonania przedmiotu  umowy.</w:t>
      </w:r>
    </w:p>
    <w:p w:rsidR="001C2EEB" w:rsidRPr="006061F9" w:rsidRDefault="001C2EEB" w:rsidP="00E606DB">
      <w:pPr>
        <w:pStyle w:val="Akapitzlist"/>
        <w:numPr>
          <w:ilvl w:val="0"/>
          <w:numId w:val="19"/>
        </w:numPr>
        <w:spacing w:line="360" w:lineRule="auto"/>
        <w:contextualSpacing/>
        <w:jc w:val="both"/>
        <w:rPr>
          <w:rFonts w:ascii="Verdana" w:hAnsi="Verdana"/>
          <w:color w:val="000000"/>
          <w:sz w:val="20"/>
          <w:szCs w:val="20"/>
        </w:rPr>
      </w:pPr>
      <w:r w:rsidRPr="006061F9">
        <w:rPr>
          <w:rFonts w:ascii="Verdana" w:hAnsi="Verdana"/>
          <w:color w:val="000000"/>
          <w:sz w:val="20"/>
          <w:szCs w:val="20"/>
        </w:rPr>
        <w:t>Zmiana wysokości wynagrodzenia należnego Wykonawcy może nastąpić jedynie                               w przypadku zmiany:</w:t>
      </w:r>
    </w:p>
    <w:p w:rsidR="001C2EEB" w:rsidRPr="006061F9" w:rsidRDefault="001C2EEB" w:rsidP="00E606DB">
      <w:pPr>
        <w:pStyle w:val="Akapitzlist"/>
        <w:numPr>
          <w:ilvl w:val="1"/>
          <w:numId w:val="19"/>
        </w:numPr>
        <w:autoSpaceDE w:val="0"/>
        <w:autoSpaceDN w:val="0"/>
        <w:adjustRightInd w:val="0"/>
        <w:spacing w:line="360" w:lineRule="auto"/>
        <w:contextualSpacing/>
        <w:jc w:val="both"/>
        <w:rPr>
          <w:rFonts w:ascii="Verdana" w:hAnsi="Verdana"/>
          <w:color w:val="000000"/>
          <w:sz w:val="20"/>
          <w:szCs w:val="20"/>
        </w:rPr>
      </w:pPr>
      <w:r w:rsidRPr="006061F9">
        <w:rPr>
          <w:rFonts w:ascii="Verdana" w:hAnsi="Verdana"/>
          <w:color w:val="000000"/>
          <w:sz w:val="20"/>
          <w:szCs w:val="20"/>
        </w:rPr>
        <w:t>stawki podatku od towarów i usług,</w:t>
      </w:r>
    </w:p>
    <w:p w:rsidR="001C2EEB" w:rsidRPr="006061F9" w:rsidRDefault="001C2EEB" w:rsidP="00E606DB">
      <w:pPr>
        <w:pStyle w:val="Akapitzlist"/>
        <w:numPr>
          <w:ilvl w:val="1"/>
          <w:numId w:val="19"/>
        </w:numPr>
        <w:autoSpaceDE w:val="0"/>
        <w:autoSpaceDN w:val="0"/>
        <w:adjustRightInd w:val="0"/>
        <w:spacing w:line="360" w:lineRule="auto"/>
        <w:contextualSpacing/>
        <w:jc w:val="both"/>
        <w:rPr>
          <w:rFonts w:ascii="Verdana" w:hAnsi="Verdana"/>
          <w:color w:val="000000"/>
          <w:sz w:val="20"/>
          <w:szCs w:val="20"/>
        </w:rPr>
      </w:pPr>
      <w:r w:rsidRPr="006061F9">
        <w:rPr>
          <w:rFonts w:ascii="Verdana" w:hAnsi="Verdana"/>
          <w:color w:val="000000"/>
          <w:sz w:val="20"/>
          <w:szCs w:val="20"/>
        </w:rPr>
        <w:lastRenderedPageBreak/>
        <w:t>wysokości minimalnego wynagrodzenia za pracę ustalonego na podstawie art. 2 ust 3-5 ustawy z dnia 10 października 2002 r o minimalnym wynagrodzeniu za pracę,</w:t>
      </w:r>
    </w:p>
    <w:p w:rsidR="001C2EEB" w:rsidRPr="006061F9" w:rsidRDefault="001C2EEB" w:rsidP="00E606DB">
      <w:pPr>
        <w:pStyle w:val="Akapitzlist"/>
        <w:numPr>
          <w:ilvl w:val="1"/>
          <w:numId w:val="19"/>
        </w:numPr>
        <w:autoSpaceDE w:val="0"/>
        <w:autoSpaceDN w:val="0"/>
        <w:adjustRightInd w:val="0"/>
        <w:spacing w:line="360" w:lineRule="auto"/>
        <w:contextualSpacing/>
        <w:jc w:val="both"/>
        <w:rPr>
          <w:rFonts w:ascii="Verdana" w:hAnsi="Verdana"/>
          <w:color w:val="000000"/>
          <w:sz w:val="20"/>
          <w:szCs w:val="20"/>
        </w:rPr>
      </w:pPr>
      <w:r w:rsidRPr="006061F9">
        <w:rPr>
          <w:rFonts w:ascii="Verdana" w:hAnsi="Verdana"/>
          <w:color w:val="000000"/>
          <w:sz w:val="20"/>
          <w:szCs w:val="20"/>
        </w:rPr>
        <w:t>zasad podlegania ubezpieczeniom społecznym lub ubezpieczeniu zdrowotnemu lub wysokości stawki składki na ubezpieczenia społeczne lub zdrowotne, jeżeli zmiany te będą miały wpływ na koszty wykonania zamówienia przez wykonawcę.</w:t>
      </w:r>
    </w:p>
    <w:p w:rsidR="001C2EEB" w:rsidRPr="006061F9" w:rsidRDefault="001C2EEB" w:rsidP="00E606DB">
      <w:pPr>
        <w:numPr>
          <w:ilvl w:val="0"/>
          <w:numId w:val="19"/>
        </w:numPr>
        <w:spacing w:line="360" w:lineRule="auto"/>
        <w:jc w:val="both"/>
        <w:rPr>
          <w:rFonts w:ascii="Verdana" w:hAnsi="Verdana"/>
          <w:color w:val="000000"/>
          <w:sz w:val="20"/>
          <w:szCs w:val="20"/>
        </w:rPr>
      </w:pPr>
      <w:r w:rsidRPr="006061F9">
        <w:rPr>
          <w:rFonts w:ascii="Verdana" w:hAnsi="Verdana"/>
          <w:color w:val="000000"/>
          <w:sz w:val="20"/>
          <w:szCs w:val="20"/>
        </w:rPr>
        <w:t>Warunkiem dokonania zmian, o których mowa w ust. 2 jest złożenie przez stronę inicjującą zmianę, wniosku zawierającego: opis propozycji zmian, uzasadnienie zmian. Zmiany obowiązują z dniem zawarcia aneksu.</w:t>
      </w:r>
    </w:p>
    <w:p w:rsidR="001C2EEB" w:rsidRPr="006061F9" w:rsidRDefault="001C2EEB" w:rsidP="00E606DB">
      <w:pPr>
        <w:numPr>
          <w:ilvl w:val="0"/>
          <w:numId w:val="19"/>
        </w:numPr>
        <w:spacing w:line="360" w:lineRule="auto"/>
        <w:jc w:val="both"/>
        <w:rPr>
          <w:rStyle w:val="FontStyle14"/>
          <w:rFonts w:ascii="Verdana" w:hAnsi="Verdana"/>
          <w:color w:val="000000"/>
        </w:rPr>
      </w:pPr>
      <w:r w:rsidRPr="006061F9">
        <w:rPr>
          <w:rStyle w:val="FontStyle14"/>
          <w:rFonts w:ascii="Verdana" w:hAnsi="Verdana"/>
          <w:color w:val="000000"/>
        </w:rPr>
        <w:t>Wszelkie zmiany niniejszej umowy dokonane będą w formie pisemnej pod rygorem nieważności.</w:t>
      </w:r>
    </w:p>
    <w:p w:rsidR="001C2EEB" w:rsidRPr="006061F9" w:rsidRDefault="001C2EEB" w:rsidP="001C2EEB">
      <w:pPr>
        <w:spacing w:line="360" w:lineRule="auto"/>
        <w:ind w:left="720"/>
        <w:jc w:val="both"/>
        <w:rPr>
          <w:rFonts w:ascii="Verdana" w:hAnsi="Verdana"/>
          <w:color w:val="000000"/>
          <w:sz w:val="20"/>
          <w:szCs w:val="20"/>
        </w:rPr>
      </w:pPr>
    </w:p>
    <w:p w:rsidR="001C2EEB" w:rsidRPr="006061F9" w:rsidRDefault="001C2EEB" w:rsidP="001C2EEB">
      <w:pPr>
        <w:spacing w:line="360" w:lineRule="auto"/>
        <w:ind w:firstLine="720"/>
        <w:jc w:val="center"/>
        <w:rPr>
          <w:rFonts w:ascii="Verdana" w:hAnsi="Verdana"/>
          <w:b/>
          <w:color w:val="000000"/>
          <w:sz w:val="20"/>
          <w:szCs w:val="20"/>
        </w:rPr>
      </w:pPr>
      <w:r w:rsidRPr="006061F9">
        <w:rPr>
          <w:rFonts w:ascii="Verdana" w:hAnsi="Verdana"/>
          <w:b/>
          <w:color w:val="000000"/>
          <w:sz w:val="20"/>
          <w:szCs w:val="20"/>
        </w:rPr>
        <w:t>§ 7 Zabezpieczenie należytego wykonania umowy</w:t>
      </w:r>
    </w:p>
    <w:p w:rsidR="001C2EEB" w:rsidRPr="006061F9" w:rsidRDefault="001C2EEB" w:rsidP="001C2EEB">
      <w:pPr>
        <w:spacing w:line="360" w:lineRule="auto"/>
        <w:ind w:firstLine="720"/>
        <w:jc w:val="both"/>
        <w:rPr>
          <w:rFonts w:ascii="Verdana" w:hAnsi="Verdana"/>
          <w:b/>
          <w:color w:val="000000"/>
          <w:sz w:val="20"/>
          <w:szCs w:val="20"/>
        </w:rPr>
      </w:pPr>
    </w:p>
    <w:p w:rsidR="001C2EEB" w:rsidRPr="006061F9" w:rsidRDefault="001C2EEB" w:rsidP="00E606DB">
      <w:pPr>
        <w:pStyle w:val="Akapitzlist"/>
        <w:numPr>
          <w:ilvl w:val="0"/>
          <w:numId w:val="20"/>
        </w:numPr>
        <w:spacing w:line="360" w:lineRule="auto"/>
        <w:contextualSpacing/>
        <w:jc w:val="both"/>
        <w:rPr>
          <w:rFonts w:ascii="Verdana" w:hAnsi="Verdana"/>
          <w:color w:val="000000"/>
          <w:sz w:val="20"/>
          <w:szCs w:val="20"/>
        </w:rPr>
      </w:pPr>
      <w:r w:rsidRPr="006061F9">
        <w:rPr>
          <w:rFonts w:ascii="Verdana" w:hAnsi="Verdana"/>
          <w:color w:val="000000"/>
          <w:sz w:val="20"/>
          <w:szCs w:val="20"/>
        </w:rPr>
        <w:t>Wykonawca wniósł zabezpieczenie należytego wykonania niniejszej umowy w kwocie …....................................…. zł. brutto, co stanowi 5% maksymalnej kwoty brutto określonej w § 3 ust. 1</w:t>
      </w:r>
      <w:r w:rsidR="00441053">
        <w:rPr>
          <w:rFonts w:ascii="Verdana" w:hAnsi="Verdana"/>
          <w:color w:val="000000"/>
          <w:sz w:val="20"/>
          <w:szCs w:val="20"/>
        </w:rPr>
        <w:t xml:space="preserve"> w </w:t>
      </w:r>
      <w:r w:rsidRPr="006061F9">
        <w:rPr>
          <w:rFonts w:ascii="Verdana" w:hAnsi="Verdana"/>
          <w:color w:val="000000"/>
          <w:sz w:val="20"/>
          <w:szCs w:val="20"/>
        </w:rPr>
        <w:t xml:space="preserve">formie…………………………………………………… </w:t>
      </w:r>
      <w:r w:rsidRPr="006061F9">
        <w:rPr>
          <w:rStyle w:val="FontStyle14"/>
          <w:rFonts w:ascii="Verdana" w:hAnsi="Verdana"/>
          <w:color w:val="000000"/>
        </w:rPr>
        <w:t>.</w:t>
      </w:r>
    </w:p>
    <w:p w:rsidR="001C2EEB" w:rsidRPr="006061F9" w:rsidRDefault="001C2EEB" w:rsidP="00E606DB">
      <w:pPr>
        <w:numPr>
          <w:ilvl w:val="0"/>
          <w:numId w:val="20"/>
        </w:numPr>
        <w:spacing w:line="360" w:lineRule="auto"/>
        <w:jc w:val="both"/>
        <w:rPr>
          <w:rFonts w:ascii="Verdana" w:hAnsi="Verdana"/>
          <w:color w:val="000000"/>
          <w:sz w:val="20"/>
          <w:szCs w:val="20"/>
        </w:rPr>
      </w:pPr>
      <w:r w:rsidRPr="006061F9">
        <w:rPr>
          <w:rFonts w:ascii="Verdana" w:hAnsi="Verdana"/>
          <w:color w:val="000000"/>
          <w:sz w:val="20"/>
          <w:szCs w:val="20"/>
        </w:rPr>
        <w:t>Zabezpieczenie należytego wykonania umowy zostanie zwrócone w terminie do                                 30 (trzydziestu) dni od dnia akceptacji protokołu odbioru końcowego bez zastrzeżeń.</w:t>
      </w:r>
    </w:p>
    <w:p w:rsidR="001C2EEB" w:rsidRPr="006061F9" w:rsidRDefault="001C2EEB" w:rsidP="00E606DB">
      <w:pPr>
        <w:numPr>
          <w:ilvl w:val="0"/>
          <w:numId w:val="20"/>
        </w:numPr>
        <w:spacing w:line="360" w:lineRule="auto"/>
        <w:jc w:val="both"/>
        <w:rPr>
          <w:rStyle w:val="FontStyle14"/>
          <w:rFonts w:ascii="Verdana" w:hAnsi="Verdana"/>
          <w:color w:val="000000"/>
        </w:rPr>
      </w:pPr>
      <w:r w:rsidRPr="006061F9">
        <w:rPr>
          <w:rFonts w:ascii="Verdana" w:hAnsi="Verdana"/>
          <w:color w:val="000000"/>
          <w:sz w:val="20"/>
          <w:szCs w:val="20"/>
        </w:rPr>
        <w:t xml:space="preserve">Zamawiający będzie uprawniony do skorzystania z zabezpieczenia w celu pokrycia przysługujących roszczeń wynikających z umowy, po uprzednim pisemnym poinformowaniu Wykonawcy o wysokości roszczeń i przyczynach ich powstania </w:t>
      </w:r>
    </w:p>
    <w:p w:rsidR="00C54842" w:rsidRDefault="00C54842" w:rsidP="001C2EEB">
      <w:pPr>
        <w:spacing w:line="360" w:lineRule="auto"/>
        <w:ind w:left="360"/>
        <w:jc w:val="center"/>
        <w:rPr>
          <w:rStyle w:val="FontStyle14"/>
          <w:rFonts w:ascii="Verdana" w:hAnsi="Verdana"/>
          <w:color w:val="000000"/>
        </w:rPr>
      </w:pPr>
    </w:p>
    <w:p w:rsidR="001C2EEB" w:rsidRPr="006061F9" w:rsidRDefault="001C2EEB" w:rsidP="001C2EEB">
      <w:pPr>
        <w:spacing w:line="360" w:lineRule="auto"/>
        <w:ind w:left="360"/>
        <w:jc w:val="center"/>
        <w:rPr>
          <w:rStyle w:val="FontStyle14"/>
          <w:rFonts w:ascii="Verdana" w:hAnsi="Verdana"/>
          <w:b/>
          <w:color w:val="000000"/>
        </w:rPr>
      </w:pPr>
      <w:r w:rsidRPr="006061F9">
        <w:rPr>
          <w:rStyle w:val="FontStyle14"/>
          <w:rFonts w:ascii="Verdana" w:hAnsi="Verdana"/>
          <w:color w:val="000000"/>
        </w:rPr>
        <w:t>§ 8 Przedstawiciele stron</w:t>
      </w:r>
    </w:p>
    <w:p w:rsidR="001C2EEB" w:rsidRPr="006061F9" w:rsidRDefault="001C2EEB" w:rsidP="001C2EEB">
      <w:pPr>
        <w:spacing w:line="360" w:lineRule="auto"/>
        <w:jc w:val="both"/>
        <w:rPr>
          <w:rStyle w:val="FontStyle14"/>
          <w:rFonts w:ascii="Verdana" w:hAnsi="Verdana"/>
          <w:color w:val="000000"/>
        </w:rPr>
      </w:pPr>
    </w:p>
    <w:p w:rsidR="001C2EEB" w:rsidRPr="006061F9" w:rsidRDefault="001C2EEB" w:rsidP="00E606DB">
      <w:pPr>
        <w:widowControl w:val="0"/>
        <w:numPr>
          <w:ilvl w:val="0"/>
          <w:numId w:val="13"/>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Zamawiający do realizacji niniejszej umowy wyznacza ……………………………., nr tel. ……………...…….., nr faksu …………….…… , e-mail: …………………………………… .</w:t>
      </w:r>
    </w:p>
    <w:p w:rsidR="001C2EEB" w:rsidRPr="006061F9" w:rsidRDefault="001C2EEB" w:rsidP="00E606DB">
      <w:pPr>
        <w:widowControl w:val="0"/>
        <w:numPr>
          <w:ilvl w:val="0"/>
          <w:numId w:val="13"/>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 Wykonawca do realizacji niniejszej umowy wyznacza …………………………., nr tel. …………………….., nr faksu …………………….…… , e-mail: ………………………..……… .</w:t>
      </w:r>
    </w:p>
    <w:p w:rsidR="001C2EEB" w:rsidRPr="006061F9" w:rsidRDefault="001C2EEB" w:rsidP="00E606DB">
      <w:pPr>
        <w:widowControl w:val="0"/>
        <w:numPr>
          <w:ilvl w:val="0"/>
          <w:numId w:val="13"/>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Zmiana danych zawartych w ust. 1 i 2 nastąpi na podstawie jednostronnego oświadczenia strony przesłanej za pomocą poczty elektronicznej, lub faksem, drugiej stronie.</w:t>
      </w:r>
    </w:p>
    <w:p w:rsidR="001C2EEB" w:rsidRPr="006061F9" w:rsidRDefault="001C2EEB" w:rsidP="00E606DB">
      <w:pPr>
        <w:widowControl w:val="0"/>
        <w:numPr>
          <w:ilvl w:val="0"/>
          <w:numId w:val="13"/>
        </w:numPr>
        <w:autoSpaceDE w:val="0"/>
        <w:autoSpaceDN w:val="0"/>
        <w:adjustRightInd w:val="0"/>
        <w:spacing w:line="360" w:lineRule="auto"/>
        <w:jc w:val="both"/>
        <w:rPr>
          <w:rStyle w:val="FontStyle14"/>
          <w:rFonts w:ascii="Verdana" w:hAnsi="Verdana"/>
          <w:color w:val="000000"/>
        </w:rPr>
      </w:pPr>
      <w:r w:rsidRPr="006061F9">
        <w:rPr>
          <w:rStyle w:val="FontStyle14"/>
          <w:rFonts w:ascii="Verdana" w:hAnsi="Verdana"/>
          <w:color w:val="000000"/>
        </w:rPr>
        <w:t xml:space="preserve">Wszelkie doręczenia przesłane drugiej stronie, na adresy określone w § 8 ust. 1 i 2 lub adresy zmienione w trybie określonym ust. 3, są wiążące dla stron. </w:t>
      </w:r>
    </w:p>
    <w:p w:rsidR="00C54842" w:rsidRDefault="00C54842" w:rsidP="001C2EEB">
      <w:pPr>
        <w:spacing w:line="360" w:lineRule="auto"/>
        <w:jc w:val="center"/>
        <w:rPr>
          <w:rStyle w:val="FontStyle14"/>
          <w:rFonts w:ascii="Verdana" w:hAnsi="Verdana"/>
          <w:color w:val="000000"/>
        </w:rPr>
      </w:pPr>
    </w:p>
    <w:p w:rsidR="001C2EEB" w:rsidRPr="006061F9" w:rsidRDefault="001C2EEB" w:rsidP="001C2EEB">
      <w:pPr>
        <w:spacing w:line="360" w:lineRule="auto"/>
        <w:jc w:val="center"/>
        <w:rPr>
          <w:rStyle w:val="FontStyle14"/>
          <w:rFonts w:ascii="Verdana" w:hAnsi="Verdana"/>
          <w:b/>
          <w:color w:val="000000"/>
        </w:rPr>
      </w:pPr>
      <w:r w:rsidRPr="006061F9">
        <w:rPr>
          <w:rStyle w:val="FontStyle14"/>
          <w:rFonts w:ascii="Verdana" w:hAnsi="Verdana"/>
          <w:color w:val="000000"/>
        </w:rPr>
        <w:t>§ 9 Postanowienia końcowe</w:t>
      </w:r>
    </w:p>
    <w:p w:rsidR="001C2EEB" w:rsidRPr="006061F9" w:rsidRDefault="001C2EEB" w:rsidP="001C2EEB">
      <w:pPr>
        <w:spacing w:line="360" w:lineRule="auto"/>
        <w:jc w:val="both"/>
        <w:rPr>
          <w:rStyle w:val="FontStyle14"/>
          <w:rFonts w:ascii="Verdana" w:hAnsi="Verdana"/>
          <w:color w:val="000000"/>
        </w:rPr>
      </w:pPr>
    </w:p>
    <w:p w:rsidR="001C2EEB" w:rsidRPr="006061F9" w:rsidRDefault="001C2EEB" w:rsidP="00E606DB">
      <w:pPr>
        <w:numPr>
          <w:ilvl w:val="0"/>
          <w:numId w:val="18"/>
        </w:numPr>
        <w:spacing w:line="360" w:lineRule="auto"/>
        <w:jc w:val="both"/>
        <w:rPr>
          <w:rStyle w:val="FontStyle14"/>
          <w:rFonts w:ascii="Verdana" w:hAnsi="Verdana"/>
          <w:color w:val="000000"/>
        </w:rPr>
      </w:pPr>
      <w:r w:rsidRPr="006061F9">
        <w:rPr>
          <w:rStyle w:val="FontStyle14"/>
          <w:rFonts w:ascii="Verdana" w:hAnsi="Verdana"/>
          <w:color w:val="000000"/>
        </w:rPr>
        <w:lastRenderedPageBreak/>
        <w:t>Wszelkie informacje i dane przekazywane w trakcie zleceń, oraz innej korespondencji mogą być wykorzystywane przez Wykonawcę tylko i wyłącznie dla potrzeb niniejszej umowy.</w:t>
      </w:r>
    </w:p>
    <w:p w:rsidR="001C2EEB" w:rsidRPr="006061F9" w:rsidRDefault="001C2EEB" w:rsidP="00E606DB">
      <w:pPr>
        <w:numPr>
          <w:ilvl w:val="0"/>
          <w:numId w:val="18"/>
        </w:numPr>
        <w:spacing w:line="360" w:lineRule="auto"/>
        <w:jc w:val="both"/>
        <w:rPr>
          <w:rStyle w:val="FontStyle14"/>
          <w:rFonts w:ascii="Verdana" w:hAnsi="Verdana"/>
          <w:color w:val="000000"/>
        </w:rPr>
      </w:pPr>
      <w:r w:rsidRPr="006061F9">
        <w:rPr>
          <w:rStyle w:val="FontStyle14"/>
          <w:rFonts w:ascii="Verdana" w:hAnsi="Verdana"/>
          <w:color w:val="000000"/>
        </w:rPr>
        <w:t xml:space="preserve"> Wykonawca nie może przenieść na osobę trzecia praw i obowiązków wynikających z umowy, bez pisemnej zgody Zamawiającego. </w:t>
      </w:r>
    </w:p>
    <w:p w:rsidR="001C2EEB" w:rsidRPr="006061F9" w:rsidRDefault="001C2EEB" w:rsidP="00E606DB">
      <w:pPr>
        <w:numPr>
          <w:ilvl w:val="0"/>
          <w:numId w:val="18"/>
        </w:numPr>
        <w:spacing w:line="360" w:lineRule="auto"/>
        <w:jc w:val="both"/>
        <w:rPr>
          <w:rStyle w:val="FontStyle14"/>
          <w:rFonts w:ascii="Verdana" w:hAnsi="Verdana"/>
          <w:color w:val="000000"/>
        </w:rPr>
      </w:pPr>
      <w:r w:rsidRPr="006061F9">
        <w:rPr>
          <w:rStyle w:val="FontStyle14"/>
          <w:rFonts w:ascii="Verdana" w:hAnsi="Verdana"/>
          <w:color w:val="000000"/>
        </w:rPr>
        <w:t>W sprawach nieuregulowanych umową będą miały zastosowanie przepisy obowiązujące przepisy prawa w tym przepisy Kodeksu cywilnego.</w:t>
      </w:r>
    </w:p>
    <w:p w:rsidR="001C2EEB" w:rsidRPr="006061F9" w:rsidRDefault="001C2EEB" w:rsidP="00E606DB">
      <w:pPr>
        <w:numPr>
          <w:ilvl w:val="0"/>
          <w:numId w:val="18"/>
        </w:numPr>
        <w:spacing w:line="360" w:lineRule="auto"/>
        <w:jc w:val="both"/>
        <w:rPr>
          <w:rStyle w:val="FontStyle14"/>
          <w:rFonts w:ascii="Verdana" w:hAnsi="Verdana"/>
          <w:color w:val="000000"/>
        </w:rPr>
      </w:pPr>
      <w:r w:rsidRPr="006061F9">
        <w:rPr>
          <w:rStyle w:val="FontStyle14"/>
          <w:rFonts w:ascii="Verdana" w:hAnsi="Verdana"/>
          <w:color w:val="000000"/>
        </w:rPr>
        <w:t>Spory powstałe na tle wykonywania umowy strony będą rozwiązywać w drodze porozumienia, gdy to nie będzie możliwe poddadzą spór pod rozstrzygnięcie sądu powszechnego właściwego miejscowo dla siedziby Zamawiającego.</w:t>
      </w:r>
    </w:p>
    <w:p w:rsidR="001C2EEB" w:rsidRPr="006061F9" w:rsidRDefault="001C2EEB" w:rsidP="00E606DB">
      <w:pPr>
        <w:pStyle w:val="Style6"/>
        <w:widowControl/>
        <w:numPr>
          <w:ilvl w:val="0"/>
          <w:numId w:val="18"/>
        </w:numPr>
        <w:spacing w:line="360" w:lineRule="auto"/>
        <w:rPr>
          <w:rStyle w:val="FontStyle14"/>
          <w:rFonts w:ascii="Verdana" w:hAnsi="Verdana"/>
          <w:color w:val="000000"/>
        </w:rPr>
      </w:pPr>
      <w:r w:rsidRPr="006061F9">
        <w:rPr>
          <w:rStyle w:val="FontStyle14"/>
          <w:rFonts w:ascii="Verdana" w:hAnsi="Verdana"/>
          <w:color w:val="000000"/>
        </w:rPr>
        <w:t xml:space="preserve">Umowę sporządzono w 3 jednobrzmiących egzemplarzach, z których </w:t>
      </w:r>
      <w:r w:rsidR="00441053">
        <w:rPr>
          <w:rStyle w:val="FontStyle14"/>
          <w:rFonts w:ascii="Verdana" w:hAnsi="Verdana"/>
          <w:color w:val="000000"/>
        </w:rPr>
        <w:br/>
      </w:r>
      <w:r w:rsidRPr="006061F9">
        <w:rPr>
          <w:rStyle w:val="FontStyle14"/>
          <w:rFonts w:ascii="Verdana" w:hAnsi="Verdana"/>
          <w:color w:val="000000"/>
        </w:rPr>
        <w:t>2 egzemplarze otrzyma Zamawiający a jeden egzemplarz otrzyma Wykonawca.</w:t>
      </w:r>
    </w:p>
    <w:p w:rsidR="001C2EEB" w:rsidRPr="006061F9" w:rsidRDefault="001C2EEB" w:rsidP="00E606DB">
      <w:pPr>
        <w:pStyle w:val="Style6"/>
        <w:widowControl/>
        <w:numPr>
          <w:ilvl w:val="0"/>
          <w:numId w:val="18"/>
        </w:numPr>
        <w:spacing w:line="360" w:lineRule="auto"/>
        <w:rPr>
          <w:rStyle w:val="FontStyle14"/>
          <w:rFonts w:ascii="Verdana" w:hAnsi="Verdana"/>
          <w:color w:val="000000"/>
        </w:rPr>
      </w:pPr>
      <w:r w:rsidRPr="006061F9">
        <w:rPr>
          <w:rStyle w:val="FontStyle14"/>
          <w:rFonts w:ascii="Verdana" w:hAnsi="Verdana"/>
          <w:color w:val="000000"/>
        </w:rPr>
        <w:t>Integralną część niniejszej umowy stanowią następujące załączniki:</w:t>
      </w:r>
    </w:p>
    <w:p w:rsidR="001C2EEB" w:rsidRPr="006061F9" w:rsidRDefault="001C2EEB" w:rsidP="001C2EEB">
      <w:pPr>
        <w:pStyle w:val="Style6"/>
        <w:widowControl/>
        <w:spacing w:line="360" w:lineRule="auto"/>
        <w:ind w:left="720"/>
        <w:rPr>
          <w:rStyle w:val="FontStyle14"/>
          <w:rFonts w:ascii="Verdana" w:hAnsi="Verdana"/>
          <w:color w:val="000000"/>
        </w:rPr>
      </w:pPr>
      <w:r w:rsidRPr="006061F9">
        <w:rPr>
          <w:rStyle w:val="FontStyle14"/>
          <w:rFonts w:ascii="Verdana" w:hAnsi="Verdana"/>
          <w:color w:val="000000"/>
        </w:rPr>
        <w:t>1) specyfikacja objętych umową materiałów w zakresie nazw, opisu technicznego, ilości, cen jednostkowych, oraz łącznych kosztów realizacji.</w:t>
      </w:r>
    </w:p>
    <w:p w:rsidR="001C2EEB" w:rsidRDefault="001C2EEB" w:rsidP="001C2EEB">
      <w:pPr>
        <w:pStyle w:val="Style6"/>
        <w:widowControl/>
        <w:spacing w:line="360" w:lineRule="auto"/>
        <w:ind w:left="170" w:firstLine="510"/>
        <w:rPr>
          <w:rStyle w:val="FontStyle14"/>
          <w:rFonts w:ascii="Verdana" w:hAnsi="Verdana"/>
          <w:color w:val="000000"/>
        </w:rPr>
      </w:pPr>
      <w:r w:rsidRPr="006061F9">
        <w:rPr>
          <w:rStyle w:val="FontStyle14"/>
          <w:rFonts w:ascii="Verdana" w:hAnsi="Verdana"/>
          <w:color w:val="000000"/>
        </w:rPr>
        <w:t>2) wzór protokołu przekazania i odbioru.</w:t>
      </w:r>
    </w:p>
    <w:p w:rsidR="00C54842" w:rsidRPr="006061F9" w:rsidRDefault="00C54842" w:rsidP="001C2EEB">
      <w:pPr>
        <w:pStyle w:val="Style6"/>
        <w:widowControl/>
        <w:spacing w:line="360" w:lineRule="auto"/>
        <w:ind w:left="170" w:firstLine="510"/>
        <w:rPr>
          <w:rStyle w:val="FontStyle14"/>
          <w:rFonts w:ascii="Verdana" w:hAnsi="Verdana"/>
          <w:color w:val="000000"/>
        </w:rPr>
      </w:pPr>
    </w:p>
    <w:p w:rsidR="001C2EEB" w:rsidRPr="006061F9" w:rsidRDefault="001C2EEB" w:rsidP="001C2EEB">
      <w:pPr>
        <w:spacing w:line="360" w:lineRule="auto"/>
        <w:ind w:firstLine="510"/>
        <w:jc w:val="both"/>
        <w:rPr>
          <w:rStyle w:val="FontStyle14"/>
          <w:rFonts w:ascii="Verdana" w:hAnsi="Verdana"/>
          <w:b/>
          <w:color w:val="000000"/>
        </w:rPr>
      </w:pPr>
      <w:r w:rsidRPr="006061F9">
        <w:rPr>
          <w:rStyle w:val="FontStyle14"/>
          <w:rFonts w:ascii="Verdana" w:hAnsi="Verdana"/>
          <w:color w:val="000000"/>
        </w:rPr>
        <w:t>Zamawiający</w:t>
      </w:r>
      <w:r w:rsidRPr="006061F9">
        <w:rPr>
          <w:rStyle w:val="FontStyle14"/>
          <w:rFonts w:ascii="Verdana" w:hAnsi="Verdana"/>
          <w:color w:val="000000"/>
        </w:rPr>
        <w:tab/>
      </w:r>
      <w:r w:rsidRPr="006061F9">
        <w:rPr>
          <w:rStyle w:val="FontStyle14"/>
          <w:rFonts w:ascii="Verdana" w:hAnsi="Verdana"/>
          <w:color w:val="000000"/>
        </w:rPr>
        <w:tab/>
      </w:r>
      <w:r w:rsidRPr="006061F9">
        <w:rPr>
          <w:rStyle w:val="FontStyle14"/>
          <w:rFonts w:ascii="Verdana" w:hAnsi="Verdana"/>
          <w:color w:val="000000"/>
        </w:rPr>
        <w:tab/>
      </w:r>
      <w:r w:rsidRPr="006061F9">
        <w:rPr>
          <w:rStyle w:val="FontStyle14"/>
          <w:rFonts w:ascii="Verdana" w:hAnsi="Verdana"/>
          <w:color w:val="000000"/>
        </w:rPr>
        <w:tab/>
      </w:r>
      <w:r w:rsidRPr="006061F9">
        <w:rPr>
          <w:rStyle w:val="FontStyle14"/>
          <w:rFonts w:ascii="Verdana" w:hAnsi="Verdana"/>
          <w:color w:val="000000"/>
        </w:rPr>
        <w:tab/>
        <w:t xml:space="preserve">                         Wykonawca</w:t>
      </w:r>
    </w:p>
    <w:p w:rsidR="001C2EEB" w:rsidRPr="006061F9" w:rsidRDefault="001C2EEB" w:rsidP="001C2EEB">
      <w:pPr>
        <w:rPr>
          <w:rFonts w:ascii="Verdana" w:hAnsi="Verdana"/>
          <w:sz w:val="20"/>
          <w:szCs w:val="20"/>
        </w:rPr>
      </w:pPr>
    </w:p>
    <w:p w:rsidR="00E119A3" w:rsidRPr="006061F9" w:rsidRDefault="00E119A3" w:rsidP="00BE245A">
      <w:pPr>
        <w:tabs>
          <w:tab w:val="left" w:pos="284"/>
        </w:tabs>
        <w:suppressAutoHyphens/>
        <w:jc w:val="both"/>
        <w:rPr>
          <w:rFonts w:ascii="Verdana" w:hAnsi="Verdana" w:cs="Arial"/>
          <w:color w:val="000000"/>
          <w:sz w:val="20"/>
          <w:szCs w:val="20"/>
          <w:lang w:eastAsia="ar-SA"/>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FF2AE4" w:rsidRPr="006061F9" w:rsidRDefault="00FF2AE4" w:rsidP="00E119A3">
      <w:pPr>
        <w:jc w:val="center"/>
        <w:rPr>
          <w:rFonts w:ascii="Verdana" w:hAnsi="Verdana" w:cs="Arial"/>
          <w:b/>
          <w:sz w:val="20"/>
          <w:szCs w:val="20"/>
        </w:rPr>
      </w:pPr>
    </w:p>
    <w:p w:rsidR="00FF2AE4" w:rsidRPr="006061F9" w:rsidRDefault="00FF2AE4" w:rsidP="00E119A3">
      <w:pPr>
        <w:jc w:val="center"/>
        <w:rPr>
          <w:rFonts w:ascii="Verdana" w:hAnsi="Verdana" w:cs="Arial"/>
          <w:b/>
          <w:sz w:val="20"/>
          <w:szCs w:val="20"/>
        </w:rPr>
      </w:pPr>
    </w:p>
    <w:p w:rsidR="00FF2AE4" w:rsidRPr="006061F9" w:rsidRDefault="00FF2AE4" w:rsidP="00E119A3">
      <w:pPr>
        <w:jc w:val="center"/>
        <w:rPr>
          <w:rFonts w:ascii="Verdana" w:hAnsi="Verdana" w:cs="Arial"/>
          <w:b/>
          <w:sz w:val="20"/>
          <w:szCs w:val="20"/>
        </w:rPr>
      </w:pPr>
    </w:p>
    <w:p w:rsidR="00E119A3" w:rsidRPr="006061F9" w:rsidRDefault="00E119A3" w:rsidP="00E119A3">
      <w:pPr>
        <w:jc w:val="center"/>
        <w:rPr>
          <w:rFonts w:ascii="Verdana" w:hAnsi="Verdana" w:cs="Arial"/>
          <w:b/>
          <w:sz w:val="20"/>
          <w:szCs w:val="20"/>
        </w:rPr>
      </w:pPr>
    </w:p>
    <w:p w:rsidR="003E1944" w:rsidRPr="006061F9" w:rsidRDefault="003E1944" w:rsidP="003E1944">
      <w:pPr>
        <w:pStyle w:val="Nagwek6"/>
        <w:spacing w:before="0"/>
        <w:rPr>
          <w:rFonts w:ascii="Verdana" w:hAnsi="Verdana" w:cs="Verdana"/>
          <w:sz w:val="20"/>
          <w:szCs w:val="20"/>
        </w:rPr>
      </w:pPr>
    </w:p>
    <w:p w:rsidR="008D0010" w:rsidRPr="006061F9" w:rsidRDefault="008D0010" w:rsidP="008D0010">
      <w:pPr>
        <w:rPr>
          <w:rFonts w:ascii="Verdana" w:hAnsi="Verdana"/>
        </w:rPr>
      </w:pPr>
    </w:p>
    <w:p w:rsidR="008D0010" w:rsidRDefault="008D0010"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Default="006061F9" w:rsidP="008D0010">
      <w:pPr>
        <w:rPr>
          <w:rFonts w:ascii="Verdana" w:hAnsi="Verdana"/>
        </w:rPr>
      </w:pPr>
    </w:p>
    <w:p w:rsidR="006061F9" w:rsidRPr="006061F9" w:rsidRDefault="006061F9" w:rsidP="008D0010">
      <w:pPr>
        <w:rPr>
          <w:rFonts w:ascii="Verdana" w:hAnsi="Verdana"/>
        </w:rPr>
      </w:pPr>
    </w:p>
    <w:p w:rsidR="008D0010" w:rsidRPr="006061F9" w:rsidRDefault="008D0010" w:rsidP="008D0010">
      <w:pPr>
        <w:rPr>
          <w:rFonts w:ascii="Verdana" w:hAnsi="Verdana"/>
        </w:rPr>
      </w:pPr>
    </w:p>
    <w:p w:rsidR="008D0010" w:rsidRPr="006061F9" w:rsidRDefault="008D0010" w:rsidP="008D0010">
      <w:pPr>
        <w:rPr>
          <w:rFonts w:ascii="Verdana" w:hAnsi="Verdana"/>
        </w:rPr>
      </w:pPr>
    </w:p>
    <w:p w:rsidR="003E1944" w:rsidRPr="006061F9" w:rsidRDefault="003E1944" w:rsidP="003E1944">
      <w:pPr>
        <w:pStyle w:val="Nagwek6"/>
        <w:spacing w:before="0"/>
        <w:rPr>
          <w:rFonts w:ascii="Verdana" w:hAnsi="Verdana" w:cs="Verdana"/>
          <w:sz w:val="20"/>
          <w:szCs w:val="20"/>
        </w:rPr>
      </w:pPr>
    </w:p>
    <w:p w:rsidR="003E1944" w:rsidRPr="006061F9" w:rsidRDefault="003E1944" w:rsidP="003E1944">
      <w:pPr>
        <w:pStyle w:val="Nagwek6"/>
        <w:spacing w:before="0"/>
        <w:rPr>
          <w:rFonts w:ascii="Verdana" w:hAnsi="Verdana" w:cs="Verdana"/>
          <w:sz w:val="20"/>
          <w:szCs w:val="20"/>
        </w:rPr>
      </w:pPr>
    </w:p>
    <w:p w:rsidR="003E1944" w:rsidRPr="006061F9" w:rsidRDefault="003E1944" w:rsidP="003E1944">
      <w:pPr>
        <w:pStyle w:val="Nagwek6"/>
        <w:spacing w:before="0"/>
        <w:rPr>
          <w:rFonts w:ascii="Verdana" w:hAnsi="Verdana" w:cs="Verdana"/>
          <w:sz w:val="20"/>
          <w:szCs w:val="20"/>
        </w:rPr>
      </w:pPr>
      <w:r w:rsidRPr="006061F9">
        <w:rPr>
          <w:rFonts w:ascii="Verdana" w:hAnsi="Verdana" w:cs="Verdana"/>
          <w:sz w:val="20"/>
          <w:szCs w:val="20"/>
        </w:rPr>
        <w:t>Rozdział 3</w:t>
      </w:r>
    </w:p>
    <w:p w:rsidR="003E1944" w:rsidRPr="006061F9" w:rsidRDefault="003E1944" w:rsidP="003E1944">
      <w:pPr>
        <w:jc w:val="center"/>
        <w:outlineLvl w:val="0"/>
        <w:rPr>
          <w:rFonts w:ascii="Verdana" w:hAnsi="Verdana" w:cs="Verdana"/>
          <w:b/>
          <w:bCs/>
          <w:sz w:val="20"/>
          <w:szCs w:val="20"/>
        </w:rPr>
      </w:pPr>
    </w:p>
    <w:p w:rsidR="003E1944" w:rsidRPr="006061F9" w:rsidRDefault="003E1944" w:rsidP="003E1944">
      <w:pPr>
        <w:jc w:val="center"/>
        <w:outlineLvl w:val="0"/>
        <w:rPr>
          <w:rFonts w:ascii="Verdana" w:hAnsi="Verdana" w:cs="Verdana"/>
          <w:b/>
          <w:bCs/>
          <w:sz w:val="20"/>
          <w:szCs w:val="20"/>
        </w:rPr>
      </w:pPr>
      <w:r w:rsidRPr="006061F9">
        <w:rPr>
          <w:rFonts w:ascii="Verdana" w:hAnsi="Verdana" w:cs="Verdana"/>
          <w:b/>
          <w:bCs/>
          <w:sz w:val="20"/>
          <w:szCs w:val="20"/>
        </w:rPr>
        <w:t>Wzory oświadczeń</w:t>
      </w:r>
    </w:p>
    <w:p w:rsidR="003E1944" w:rsidRPr="006061F9" w:rsidRDefault="003E1944" w:rsidP="003E1944">
      <w:pPr>
        <w:pStyle w:val="Akapitzlist"/>
        <w:spacing w:line="240" w:lineRule="auto"/>
        <w:ind w:left="0"/>
        <w:contextualSpacing/>
        <w:rPr>
          <w:rFonts w:ascii="Verdana" w:hAnsi="Verdana"/>
          <w:b/>
        </w:rPr>
      </w:pPr>
    </w:p>
    <w:p w:rsidR="00FE7A83" w:rsidRPr="006061F9" w:rsidRDefault="00FE7A83" w:rsidP="003E1944">
      <w:pPr>
        <w:pStyle w:val="Akapitzlist"/>
        <w:spacing w:line="240" w:lineRule="auto"/>
        <w:ind w:left="0"/>
        <w:contextualSpacing/>
        <w:rPr>
          <w:rFonts w:ascii="Verdana" w:hAnsi="Verdana"/>
          <w:b/>
        </w:rPr>
      </w:pPr>
    </w:p>
    <w:p w:rsidR="008D0010" w:rsidRPr="006061F9" w:rsidRDefault="008D0010">
      <w:pPr>
        <w:spacing w:after="160" w:line="259" w:lineRule="auto"/>
        <w:rPr>
          <w:rFonts w:ascii="Verdana" w:hAnsi="Verdana" w:cs="Arial"/>
          <w:b/>
          <w:sz w:val="22"/>
          <w:szCs w:val="22"/>
          <w:lang w:eastAsia="en-US"/>
        </w:rPr>
      </w:pPr>
      <w:r w:rsidRPr="006061F9">
        <w:rPr>
          <w:rFonts w:ascii="Verdana" w:hAnsi="Verdana"/>
          <w:b/>
        </w:rPr>
        <w:br w:type="page"/>
      </w:r>
    </w:p>
    <w:p w:rsidR="00FE7A83" w:rsidRPr="006061F9" w:rsidRDefault="00FE7A83" w:rsidP="003E1944">
      <w:pPr>
        <w:pStyle w:val="Akapitzlist"/>
        <w:spacing w:line="240" w:lineRule="auto"/>
        <w:ind w:left="0"/>
        <w:contextualSpacing/>
        <w:rPr>
          <w:rFonts w:ascii="Verdana" w:hAnsi="Verdana"/>
          <w:b/>
        </w:rPr>
      </w:pPr>
    </w:p>
    <w:p w:rsidR="00FE7A83" w:rsidRPr="006061F9" w:rsidRDefault="00FE7A83" w:rsidP="003E1944">
      <w:pPr>
        <w:pStyle w:val="Akapitzlist"/>
        <w:spacing w:line="240" w:lineRule="auto"/>
        <w:ind w:left="0"/>
        <w:contextualSpacing/>
        <w:rPr>
          <w:rFonts w:ascii="Verdana" w:hAnsi="Verdana"/>
          <w:b/>
        </w:rPr>
      </w:pPr>
    </w:p>
    <w:p w:rsidR="00FE7A83" w:rsidRPr="006061F9" w:rsidRDefault="00FE7A83" w:rsidP="003E1944">
      <w:pPr>
        <w:pStyle w:val="Akapitzlist"/>
        <w:spacing w:line="240" w:lineRule="auto"/>
        <w:ind w:left="0"/>
        <w:contextualSpacing/>
        <w:rPr>
          <w:rFonts w:ascii="Verdana" w:hAnsi="Verdana"/>
          <w:b/>
        </w:rPr>
      </w:pPr>
    </w:p>
    <w:p w:rsidR="00FE7A83" w:rsidRPr="006061F9" w:rsidRDefault="00FE7A83" w:rsidP="00FB6781">
      <w:pPr>
        <w:pStyle w:val="Zwykytekst1"/>
        <w:spacing w:before="120"/>
        <w:jc w:val="right"/>
        <w:rPr>
          <w:rFonts w:ascii="Verdana" w:hAnsi="Verdana"/>
          <w:b/>
        </w:rPr>
      </w:pPr>
      <w:r w:rsidRPr="006061F9">
        <w:rPr>
          <w:rFonts w:ascii="Verdana" w:hAnsi="Verdana"/>
          <w:b/>
        </w:rPr>
        <w:t>Formularz 3.1.</w:t>
      </w:r>
    </w:p>
    <w:p w:rsidR="00FE7A83" w:rsidRPr="006061F9" w:rsidRDefault="006B19AE" w:rsidP="00FE7A83">
      <w:pPr>
        <w:suppressAutoHyphens/>
        <w:spacing w:after="120"/>
        <w:jc w:val="both"/>
        <w:rPr>
          <w:rFonts w:ascii="Verdana" w:hAnsi="Verdana"/>
          <w:b/>
          <w:sz w:val="20"/>
          <w:szCs w:val="20"/>
          <w:lang w:eastAsia="ar-SA"/>
        </w:rPr>
      </w:pPr>
      <w:r w:rsidRPr="006061F9">
        <w:rPr>
          <w:rFonts w:ascii="Verdana" w:hAnsi="Verdana"/>
          <w:noProof/>
        </w:rPr>
        <mc:AlternateContent>
          <mc:Choice Requires="wps">
            <w:drawing>
              <wp:anchor distT="0" distB="0" distL="114935" distR="114935" simplePos="0" relativeHeight="251656704" behindDoc="0" locked="0" layoutInCell="1" allowOverlap="1" wp14:anchorId="1219F42A" wp14:editId="08B8AF07">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2C7E05" w:rsidRDefault="002C7E05" w:rsidP="00FE7A83">
                            <w:pPr>
                              <w:jc w:val="center"/>
                              <w:rPr>
                                <w:i/>
                                <w:sz w:val="18"/>
                              </w:rPr>
                            </w:pPr>
                          </w:p>
                          <w:p w:rsidR="002C7E05" w:rsidRDefault="002C7E05" w:rsidP="00FE7A83">
                            <w:pPr>
                              <w:jc w:val="center"/>
                              <w:rPr>
                                <w:i/>
                                <w:sz w:val="18"/>
                              </w:rPr>
                            </w:pPr>
                          </w:p>
                          <w:p w:rsidR="002C7E05" w:rsidRDefault="002C7E05" w:rsidP="00FE7A83">
                            <w:pPr>
                              <w:jc w:val="center"/>
                              <w:rPr>
                                <w:i/>
                                <w:sz w:val="18"/>
                              </w:rPr>
                            </w:pPr>
                          </w:p>
                          <w:p w:rsidR="002C7E05" w:rsidRDefault="002C7E05" w:rsidP="00FE7A83">
                            <w:pPr>
                              <w:jc w:val="center"/>
                              <w:rPr>
                                <w:i/>
                                <w:sz w:val="18"/>
                              </w:rPr>
                            </w:pPr>
                          </w:p>
                          <w:p w:rsidR="002C7E05" w:rsidRPr="00F564FC" w:rsidRDefault="002C7E05"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NuCMA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srM9JVRHFNbB2OT4KHHSgvtBSYcNXlD/fc+c&#10;oER9MmjO6mY5RSVDXNxkUVZ3HSmvI8xwhCpooGScbsP4ivbWyabFm8Z2MHCHhtYyaj04P7I60ccm&#10;jhacHtzwSq7XMevXb2HzEw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E8A24IwAgAAXgQAAA4AAAAAAAAAAAAAAAAALgIA&#10;AGRycy9lMm9Eb2MueG1sUEsBAi0AFAAGAAgAAAAhAJG1FhzeAAAACQEAAA8AAAAAAAAAAAAAAAAA&#10;igQAAGRycy9kb3ducmV2LnhtbFBLBQYAAAAABAAEAPMAAACVBQAAAAA=&#10;" strokeweight=".5pt">
                <v:textbox inset="7.45pt,3.85pt,7.45pt,3.85pt">
                  <w:txbxContent>
                    <w:p w:rsidR="00091020" w:rsidRDefault="00091020" w:rsidP="00FE7A83">
                      <w:pPr>
                        <w:jc w:val="center"/>
                        <w:rPr>
                          <w:i/>
                          <w:sz w:val="18"/>
                        </w:rPr>
                      </w:pPr>
                    </w:p>
                    <w:p w:rsidR="00091020" w:rsidRDefault="00091020" w:rsidP="00FE7A83">
                      <w:pPr>
                        <w:jc w:val="center"/>
                        <w:rPr>
                          <w:i/>
                          <w:sz w:val="18"/>
                        </w:rPr>
                      </w:pPr>
                    </w:p>
                    <w:p w:rsidR="00091020" w:rsidRDefault="00091020" w:rsidP="00FE7A83">
                      <w:pPr>
                        <w:jc w:val="center"/>
                        <w:rPr>
                          <w:i/>
                          <w:sz w:val="18"/>
                        </w:rPr>
                      </w:pPr>
                    </w:p>
                    <w:p w:rsidR="00091020" w:rsidRDefault="00091020" w:rsidP="00FE7A83">
                      <w:pPr>
                        <w:jc w:val="center"/>
                        <w:rPr>
                          <w:i/>
                          <w:sz w:val="18"/>
                        </w:rPr>
                      </w:pPr>
                    </w:p>
                    <w:p w:rsidR="00091020" w:rsidRPr="00F564FC" w:rsidRDefault="00091020"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6061F9">
        <w:rPr>
          <w:rFonts w:ascii="Verdana" w:hAnsi="Verdana"/>
          <w:noProof/>
        </w:rPr>
        <mc:AlternateContent>
          <mc:Choice Requires="wps">
            <w:drawing>
              <wp:anchor distT="0" distB="0" distL="114935" distR="114935" simplePos="0" relativeHeight="251657728" behindDoc="0" locked="0" layoutInCell="1" allowOverlap="1" wp14:anchorId="301F42C3" wp14:editId="3A50F48D">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2C7E05" w:rsidRDefault="002C7E05"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2C7E05" w:rsidRDefault="002C7E05"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2C7E05" w:rsidRPr="00464551" w:rsidRDefault="002C7E05"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2C7E05" w:rsidRPr="003152D8" w:rsidRDefault="002C7E05"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MNTsMjICAABcBAAADgAAAAAAAAAAAAAA&#10;AAAuAgAAZHJzL2Uyb0RvYy54bWxQSwECLQAUAAYACAAAACEAShbCx+EAAAAKAQAADwAAAAAAAAAA&#10;AAAAAACMBAAAZHJzL2Rvd25yZXYueG1sUEsFBgAAAAAEAAQA8wAAAJoFAAAAAA==&#10;" fillcolor="silver" strokeweight=".5pt">
                <v:textbox inset="7.45pt,3.85pt,7.45pt,3.85pt">
                  <w:txbxContent>
                    <w:p w:rsidR="00091020" w:rsidRDefault="00091020"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091020" w:rsidRDefault="00091020"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091020" w:rsidRPr="00464551" w:rsidRDefault="00091020"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091020" w:rsidRPr="003152D8" w:rsidRDefault="00091020" w:rsidP="00FE7A83">
                      <w:pPr>
                        <w:jc w:val="center"/>
                        <w:rPr>
                          <w:rFonts w:ascii="Verdana" w:hAnsi="Verdana"/>
                          <w:b/>
                          <w:sz w:val="20"/>
                          <w:szCs w:val="20"/>
                        </w:rPr>
                      </w:pPr>
                    </w:p>
                  </w:txbxContent>
                </v:textbox>
                <w10:wrap type="tight"/>
              </v:shape>
            </w:pict>
          </mc:Fallback>
        </mc:AlternateContent>
      </w:r>
    </w:p>
    <w:p w:rsidR="00FE7A83" w:rsidRPr="006061F9" w:rsidRDefault="00FE7A83" w:rsidP="00FE7A83">
      <w:pPr>
        <w:pStyle w:val="Zwykytekst2"/>
        <w:spacing w:before="120"/>
        <w:jc w:val="both"/>
        <w:rPr>
          <w:rFonts w:ascii="Verdana" w:hAnsi="Verdana"/>
          <w:b/>
        </w:rPr>
      </w:pPr>
    </w:p>
    <w:p w:rsidR="00FE7A83" w:rsidRPr="006061F9" w:rsidRDefault="00FE7A83" w:rsidP="00FE7A83">
      <w:pPr>
        <w:spacing w:after="120"/>
        <w:jc w:val="both"/>
        <w:rPr>
          <w:rFonts w:ascii="Verdana" w:hAnsi="Verdana"/>
          <w:b/>
          <w:sz w:val="20"/>
          <w:szCs w:val="20"/>
        </w:rPr>
      </w:pPr>
      <w:r w:rsidRPr="006061F9">
        <w:rPr>
          <w:rFonts w:ascii="Verdana" w:hAnsi="Verdana"/>
          <w:b/>
          <w:sz w:val="20"/>
          <w:szCs w:val="20"/>
        </w:rPr>
        <w:t>Składając ofertę w postępowaniu o udzielenie zamówienia publicznego prowadzonym w trybie przetargu nieograniczonego na:</w:t>
      </w:r>
    </w:p>
    <w:p w:rsidR="006428EC" w:rsidRPr="006061F9" w:rsidRDefault="006428EC" w:rsidP="00FE7A83">
      <w:pPr>
        <w:pStyle w:val="Zwykytekst1"/>
        <w:tabs>
          <w:tab w:val="left" w:leader="dot" w:pos="9360"/>
        </w:tabs>
        <w:spacing w:before="120" w:after="120"/>
        <w:jc w:val="both"/>
        <w:rPr>
          <w:rFonts w:ascii="Verdana" w:hAnsi="Verdana"/>
          <w:spacing w:val="-2"/>
        </w:rPr>
      </w:pPr>
      <w:r w:rsidRPr="006061F9">
        <w:rPr>
          <w:rFonts w:ascii="Verdana" w:hAnsi="Verdana"/>
          <w:spacing w:val="-2"/>
        </w:rPr>
        <w:t>…………………………………………………</w:t>
      </w:r>
      <w:r w:rsidR="00AF392C" w:rsidRPr="006061F9">
        <w:rPr>
          <w:rFonts w:ascii="Verdana" w:hAnsi="Verdana"/>
          <w:spacing w:val="-2"/>
        </w:rPr>
        <w:t>…………………………………………………………………………………………</w:t>
      </w:r>
      <w:r w:rsidRPr="006061F9">
        <w:rPr>
          <w:rFonts w:ascii="Verdana" w:hAnsi="Verdana"/>
          <w:spacing w:val="-2"/>
        </w:rPr>
        <w:t>..</w:t>
      </w:r>
    </w:p>
    <w:p w:rsidR="00FE7A83" w:rsidRPr="006061F9" w:rsidRDefault="00FE7A83" w:rsidP="00FE7A83">
      <w:pPr>
        <w:pStyle w:val="Zwykytekst1"/>
        <w:tabs>
          <w:tab w:val="left" w:leader="dot" w:pos="9360"/>
        </w:tabs>
        <w:spacing w:before="120" w:after="120"/>
        <w:jc w:val="both"/>
        <w:rPr>
          <w:rFonts w:ascii="Verdana" w:hAnsi="Verdana"/>
          <w:b/>
        </w:rPr>
      </w:pPr>
      <w:r w:rsidRPr="006061F9">
        <w:rPr>
          <w:rFonts w:ascii="Verdana" w:hAnsi="Verdana"/>
          <w:spacing w:val="-2"/>
        </w:rPr>
        <w:t xml:space="preserve">oznaczonego nr </w:t>
      </w:r>
      <w:r w:rsidR="006428EC" w:rsidRPr="006061F9">
        <w:rPr>
          <w:rFonts w:ascii="Verdana" w:hAnsi="Verdana"/>
          <w:spacing w:val="-2"/>
        </w:rPr>
        <w:t>……………………………………….</w:t>
      </w:r>
    </w:p>
    <w:p w:rsidR="00FE7A83" w:rsidRPr="006061F9" w:rsidRDefault="00FE7A83" w:rsidP="00FE7A83">
      <w:pPr>
        <w:jc w:val="both"/>
        <w:rPr>
          <w:rFonts w:ascii="Verdana" w:hAnsi="Verdana"/>
          <w:b/>
          <w:bCs/>
          <w:sz w:val="20"/>
          <w:szCs w:val="20"/>
        </w:rPr>
      </w:pPr>
      <w:r w:rsidRPr="006061F9">
        <w:rPr>
          <w:rFonts w:ascii="Verdana" w:hAnsi="Verdana"/>
          <w:b/>
          <w:bCs/>
          <w:sz w:val="20"/>
          <w:szCs w:val="20"/>
        </w:rPr>
        <w:t>w imieniu Wykonawcy:</w:t>
      </w:r>
    </w:p>
    <w:p w:rsidR="00FE7A83" w:rsidRPr="006061F9" w:rsidRDefault="00FE7A83" w:rsidP="00FE7A83">
      <w:pPr>
        <w:jc w:val="both"/>
        <w:rPr>
          <w:rFonts w:ascii="Verdana" w:hAnsi="Verdana"/>
          <w:b/>
          <w:bCs/>
          <w:sz w:val="20"/>
          <w:szCs w:val="20"/>
        </w:rPr>
      </w:pPr>
    </w:p>
    <w:p w:rsidR="00FE7A83" w:rsidRPr="006061F9" w:rsidRDefault="00FE7A83" w:rsidP="00FE7A83">
      <w:pPr>
        <w:spacing w:after="120"/>
        <w:jc w:val="both"/>
        <w:rPr>
          <w:rFonts w:ascii="Verdana" w:hAnsi="Verdana"/>
          <w:b/>
          <w:bCs/>
          <w:sz w:val="20"/>
          <w:szCs w:val="20"/>
        </w:rPr>
      </w:pPr>
      <w:r w:rsidRPr="006061F9">
        <w:rPr>
          <w:rFonts w:ascii="Verdana" w:hAnsi="Verdana"/>
          <w:b/>
          <w:bCs/>
          <w:sz w:val="20"/>
          <w:szCs w:val="20"/>
        </w:rPr>
        <w:t>_______________________________________________________________</w:t>
      </w:r>
    </w:p>
    <w:p w:rsidR="00FE7A83" w:rsidRPr="006061F9" w:rsidRDefault="00FE7A83" w:rsidP="00FE7A83">
      <w:pPr>
        <w:spacing w:after="120"/>
        <w:jc w:val="center"/>
        <w:rPr>
          <w:rFonts w:ascii="Verdana" w:hAnsi="Verdana"/>
          <w:b/>
          <w:bCs/>
          <w:sz w:val="20"/>
          <w:szCs w:val="20"/>
        </w:rPr>
      </w:pPr>
      <w:r w:rsidRPr="006061F9">
        <w:rPr>
          <w:rFonts w:ascii="Verdana" w:hAnsi="Verdana"/>
          <w:bCs/>
          <w:sz w:val="16"/>
          <w:szCs w:val="16"/>
        </w:rPr>
        <w:t>/wpisać nazwę (firmę) Wykonawcy/</w:t>
      </w:r>
    </w:p>
    <w:p w:rsidR="00FE7A83" w:rsidRPr="006061F9" w:rsidRDefault="00FE7A83" w:rsidP="00E606DB">
      <w:pPr>
        <w:pStyle w:val="Akapitzlist"/>
        <w:numPr>
          <w:ilvl w:val="0"/>
          <w:numId w:val="10"/>
        </w:numPr>
        <w:jc w:val="both"/>
        <w:rPr>
          <w:rFonts w:ascii="Verdana" w:hAnsi="Verdana"/>
          <w:b/>
          <w:sz w:val="20"/>
          <w:szCs w:val="20"/>
        </w:rPr>
      </w:pPr>
      <w:r w:rsidRPr="006061F9">
        <w:rPr>
          <w:rFonts w:ascii="Verdana" w:hAnsi="Verdana"/>
          <w:b/>
          <w:sz w:val="20"/>
          <w:szCs w:val="20"/>
        </w:rPr>
        <w:t>Przedkładam(y) poniżej listę podmiotów należących do tej samej grupy kapitałowej</w:t>
      </w:r>
      <w:r w:rsidRPr="006061F9">
        <w:rPr>
          <w:rFonts w:ascii="Verdana" w:hAnsi="Verdana"/>
          <w:b/>
          <w:iCs/>
          <w:sz w:val="20"/>
          <w:szCs w:val="20"/>
        </w:rPr>
        <w:t xml:space="preserve">, o której mowa w art. 24 ust. 1 pkt 23 ustawy </w:t>
      </w:r>
      <w:proofErr w:type="spellStart"/>
      <w:r w:rsidRPr="006061F9">
        <w:rPr>
          <w:rFonts w:ascii="Verdana" w:hAnsi="Verdana"/>
          <w:b/>
          <w:iCs/>
          <w:sz w:val="20"/>
          <w:szCs w:val="20"/>
        </w:rPr>
        <w:t>Pzp</w:t>
      </w:r>
      <w:proofErr w:type="spellEnd"/>
      <w:r w:rsidRPr="006061F9">
        <w:rPr>
          <w:rFonts w:ascii="Verdana" w:hAnsi="Verdana"/>
          <w:b/>
          <w:sz w:val="20"/>
          <w:szCs w:val="20"/>
        </w:rPr>
        <w:t>, do której należy Wykonawca</w:t>
      </w:r>
      <w:r w:rsidR="007E0191" w:rsidRPr="006061F9">
        <w:rPr>
          <w:rFonts w:ascii="Verdana" w:hAnsi="Verdana"/>
          <w:b/>
          <w:sz w:val="20"/>
          <w:szCs w:val="20"/>
        </w:rPr>
        <w:t>*</w:t>
      </w:r>
      <w:r w:rsidRPr="006061F9">
        <w:rPr>
          <w:rFonts w:ascii="Verdana" w:hAnsi="Verdana"/>
          <w:b/>
          <w:sz w:val="20"/>
          <w:szCs w:val="20"/>
        </w:rPr>
        <w:t>:</w:t>
      </w:r>
    </w:p>
    <w:p w:rsidR="00FE7A83" w:rsidRPr="006061F9"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RPr="006061F9"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6061F9" w:rsidRDefault="00FE7A83" w:rsidP="002E6EAC">
            <w:pPr>
              <w:jc w:val="center"/>
              <w:rPr>
                <w:rFonts w:ascii="Verdana" w:hAnsi="Verdana"/>
                <w:b/>
                <w:sz w:val="20"/>
                <w:szCs w:val="20"/>
              </w:rPr>
            </w:pPr>
            <w:r w:rsidRPr="006061F9">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Pr="006061F9" w:rsidRDefault="00FE7A83" w:rsidP="002E6EAC">
            <w:pPr>
              <w:jc w:val="center"/>
              <w:rPr>
                <w:rFonts w:ascii="Verdana" w:hAnsi="Verdana"/>
                <w:b/>
                <w:sz w:val="20"/>
                <w:szCs w:val="20"/>
              </w:rPr>
            </w:pPr>
            <w:r w:rsidRPr="006061F9">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Pr="006061F9" w:rsidRDefault="00FE7A83" w:rsidP="002E6EAC">
            <w:pPr>
              <w:jc w:val="center"/>
              <w:rPr>
                <w:rFonts w:ascii="Verdana" w:hAnsi="Verdana"/>
                <w:b/>
                <w:sz w:val="20"/>
                <w:szCs w:val="20"/>
              </w:rPr>
            </w:pPr>
            <w:r w:rsidRPr="006061F9">
              <w:rPr>
                <w:rFonts w:ascii="Verdana" w:hAnsi="Verdana"/>
                <w:b/>
                <w:sz w:val="20"/>
                <w:szCs w:val="20"/>
              </w:rPr>
              <w:t>Siedziba</w:t>
            </w:r>
          </w:p>
        </w:tc>
      </w:tr>
      <w:tr w:rsidR="00FE7A83" w:rsidRPr="006061F9"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6061F9" w:rsidRDefault="00FE7A83" w:rsidP="002E6EAC">
            <w:pPr>
              <w:jc w:val="center"/>
              <w:rPr>
                <w:rFonts w:ascii="Verdana" w:hAnsi="Verdana"/>
                <w:b/>
                <w:sz w:val="20"/>
                <w:szCs w:val="20"/>
              </w:rPr>
            </w:pPr>
            <w:r w:rsidRPr="006061F9">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Pr="006061F9" w:rsidRDefault="00FE7A83" w:rsidP="002E6EAC">
            <w:pPr>
              <w:jc w:val="center"/>
              <w:rPr>
                <w:rFonts w:ascii="Verdana" w:hAnsi="Verdana"/>
                <w:b/>
                <w:sz w:val="20"/>
                <w:szCs w:val="20"/>
              </w:rPr>
            </w:pPr>
          </w:p>
          <w:p w:rsidR="00FE7A83" w:rsidRPr="006061F9"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6061F9" w:rsidRDefault="00FE7A83" w:rsidP="002E6EAC">
            <w:pPr>
              <w:jc w:val="center"/>
              <w:rPr>
                <w:rFonts w:ascii="Verdana" w:hAnsi="Verdana"/>
                <w:b/>
                <w:sz w:val="20"/>
                <w:szCs w:val="20"/>
              </w:rPr>
            </w:pPr>
          </w:p>
        </w:tc>
      </w:tr>
      <w:tr w:rsidR="00FE7A83" w:rsidRPr="006061F9"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6061F9" w:rsidRDefault="00FE7A83" w:rsidP="002E6EAC">
            <w:pPr>
              <w:jc w:val="center"/>
              <w:rPr>
                <w:rFonts w:ascii="Verdana" w:hAnsi="Verdana"/>
                <w:b/>
                <w:sz w:val="20"/>
                <w:szCs w:val="20"/>
              </w:rPr>
            </w:pPr>
            <w:r w:rsidRPr="006061F9">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Pr="006061F9" w:rsidRDefault="00FE7A83" w:rsidP="002E6EAC">
            <w:pPr>
              <w:jc w:val="center"/>
              <w:rPr>
                <w:rFonts w:ascii="Verdana" w:hAnsi="Verdana"/>
                <w:b/>
                <w:sz w:val="20"/>
                <w:szCs w:val="20"/>
              </w:rPr>
            </w:pPr>
          </w:p>
          <w:p w:rsidR="00FE7A83" w:rsidRPr="006061F9"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6061F9" w:rsidRDefault="00FE7A83" w:rsidP="002E6EAC">
            <w:pPr>
              <w:jc w:val="center"/>
              <w:rPr>
                <w:rFonts w:ascii="Verdana" w:hAnsi="Verdana"/>
                <w:b/>
                <w:sz w:val="20"/>
                <w:szCs w:val="20"/>
              </w:rPr>
            </w:pPr>
          </w:p>
        </w:tc>
      </w:tr>
      <w:tr w:rsidR="00FE7A83" w:rsidRPr="006061F9"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6061F9" w:rsidRDefault="00FE7A83" w:rsidP="002E6EAC">
            <w:pPr>
              <w:jc w:val="center"/>
              <w:rPr>
                <w:rFonts w:ascii="Verdana" w:hAnsi="Verdana"/>
                <w:b/>
                <w:sz w:val="20"/>
                <w:szCs w:val="20"/>
              </w:rPr>
            </w:pPr>
            <w:r w:rsidRPr="006061F9">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Pr="006061F9" w:rsidRDefault="00FE7A83" w:rsidP="002E6EAC">
            <w:pPr>
              <w:jc w:val="center"/>
              <w:rPr>
                <w:rFonts w:ascii="Verdana" w:hAnsi="Verdana"/>
                <w:b/>
                <w:sz w:val="20"/>
                <w:szCs w:val="20"/>
              </w:rPr>
            </w:pPr>
          </w:p>
          <w:p w:rsidR="00FE7A83" w:rsidRPr="006061F9"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6061F9" w:rsidRDefault="00FE7A83" w:rsidP="002E6EAC">
            <w:pPr>
              <w:jc w:val="center"/>
              <w:rPr>
                <w:rFonts w:ascii="Verdana" w:hAnsi="Verdana"/>
                <w:b/>
                <w:sz w:val="20"/>
                <w:szCs w:val="20"/>
              </w:rPr>
            </w:pPr>
          </w:p>
        </w:tc>
      </w:tr>
    </w:tbl>
    <w:p w:rsidR="00FE7A83" w:rsidRPr="006061F9" w:rsidRDefault="00FE7A83" w:rsidP="00FE7A83">
      <w:pPr>
        <w:spacing w:before="120"/>
        <w:jc w:val="both"/>
        <w:rPr>
          <w:rFonts w:ascii="Verdana" w:hAnsi="Verdana"/>
          <w:sz w:val="20"/>
          <w:szCs w:val="20"/>
          <w:lang w:eastAsia="ar-SA"/>
        </w:rPr>
      </w:pPr>
    </w:p>
    <w:p w:rsidR="00FE7A83" w:rsidRPr="006061F9" w:rsidRDefault="00FE7A83" w:rsidP="00FE7A83">
      <w:pPr>
        <w:spacing w:before="120"/>
        <w:rPr>
          <w:rFonts w:ascii="Verdana" w:hAnsi="Verdana"/>
          <w:sz w:val="20"/>
          <w:szCs w:val="20"/>
        </w:rPr>
      </w:pPr>
      <w:r w:rsidRPr="006061F9">
        <w:rPr>
          <w:rFonts w:ascii="Verdana" w:hAnsi="Verdana"/>
          <w:sz w:val="20"/>
          <w:szCs w:val="20"/>
        </w:rPr>
        <w:t>__________________ dnia __ __ 2016 roku</w:t>
      </w:r>
    </w:p>
    <w:p w:rsidR="00FE7A83" w:rsidRPr="006061F9" w:rsidRDefault="00FE7A83" w:rsidP="00FE7A83">
      <w:pPr>
        <w:spacing w:before="120"/>
        <w:ind w:firstLine="5220"/>
        <w:jc w:val="center"/>
        <w:rPr>
          <w:rFonts w:ascii="Verdana" w:hAnsi="Verdana"/>
          <w:i/>
          <w:sz w:val="20"/>
          <w:szCs w:val="20"/>
        </w:rPr>
      </w:pPr>
      <w:r w:rsidRPr="006061F9">
        <w:rPr>
          <w:rFonts w:ascii="Verdana" w:hAnsi="Verdana"/>
          <w:i/>
          <w:sz w:val="20"/>
          <w:szCs w:val="20"/>
        </w:rPr>
        <w:t>______________________________</w:t>
      </w:r>
    </w:p>
    <w:p w:rsidR="00FE7A83" w:rsidRPr="006061F9" w:rsidRDefault="00FE7A83" w:rsidP="00FE7A83">
      <w:pPr>
        <w:spacing w:before="120"/>
        <w:ind w:firstLine="4500"/>
        <w:jc w:val="center"/>
        <w:rPr>
          <w:rFonts w:ascii="Verdana" w:hAnsi="Verdana"/>
          <w:i/>
          <w:sz w:val="16"/>
          <w:szCs w:val="16"/>
        </w:rPr>
      </w:pPr>
      <w:r w:rsidRPr="006061F9">
        <w:rPr>
          <w:rFonts w:ascii="Verdana" w:hAnsi="Verdana"/>
          <w:i/>
          <w:sz w:val="16"/>
          <w:szCs w:val="16"/>
        </w:rPr>
        <w:t xml:space="preserve">         (podpis(y) Wykonawcy/Pełnomocnika)</w:t>
      </w:r>
    </w:p>
    <w:p w:rsidR="00FE7A83" w:rsidRPr="006061F9" w:rsidRDefault="00FE7A83" w:rsidP="00FE7A83">
      <w:pPr>
        <w:tabs>
          <w:tab w:val="left" w:pos="4032"/>
        </w:tabs>
        <w:jc w:val="both"/>
        <w:rPr>
          <w:rFonts w:ascii="Verdana" w:hAnsi="Verdana"/>
          <w:b/>
          <w:sz w:val="20"/>
          <w:szCs w:val="20"/>
        </w:rPr>
      </w:pPr>
      <w:r w:rsidRPr="006061F9">
        <w:rPr>
          <w:rFonts w:ascii="Verdana" w:hAnsi="Verdana"/>
          <w:b/>
          <w:sz w:val="20"/>
          <w:szCs w:val="20"/>
        </w:rPr>
        <w:t>_______________________________________________________________</w:t>
      </w:r>
    </w:p>
    <w:p w:rsidR="00FE7A83" w:rsidRPr="006061F9" w:rsidRDefault="00FE7A83" w:rsidP="00FE7A83">
      <w:pPr>
        <w:tabs>
          <w:tab w:val="left" w:pos="4032"/>
        </w:tabs>
        <w:jc w:val="both"/>
        <w:rPr>
          <w:rFonts w:ascii="Verdana" w:hAnsi="Verdana"/>
          <w:b/>
          <w:sz w:val="20"/>
          <w:szCs w:val="20"/>
        </w:rPr>
      </w:pPr>
    </w:p>
    <w:p w:rsidR="00FE7A83" w:rsidRPr="006061F9" w:rsidRDefault="00FE7A83" w:rsidP="00E606DB">
      <w:pPr>
        <w:pStyle w:val="Akapitzlist"/>
        <w:numPr>
          <w:ilvl w:val="0"/>
          <w:numId w:val="10"/>
        </w:numPr>
        <w:jc w:val="both"/>
        <w:rPr>
          <w:rFonts w:ascii="Verdana" w:hAnsi="Verdana"/>
          <w:iCs/>
          <w:sz w:val="20"/>
          <w:szCs w:val="20"/>
          <w:lang w:eastAsia="pl-PL"/>
        </w:rPr>
      </w:pPr>
      <w:r w:rsidRPr="006061F9">
        <w:rPr>
          <w:rFonts w:ascii="Verdana" w:hAnsi="Verdana"/>
          <w:b/>
          <w:sz w:val="20"/>
          <w:szCs w:val="20"/>
          <w:lang w:eastAsia="pl-PL"/>
        </w:rPr>
        <w:t xml:space="preserve">Informuje(my), że Wykonawca nie należy do grupy kapitałowej, o której mowa w art. 24 ust. 1 pkt 23 ustawy </w:t>
      </w:r>
      <w:proofErr w:type="spellStart"/>
      <w:r w:rsidRPr="006061F9">
        <w:rPr>
          <w:rFonts w:ascii="Verdana" w:hAnsi="Verdana"/>
          <w:b/>
          <w:sz w:val="20"/>
          <w:szCs w:val="20"/>
          <w:lang w:eastAsia="pl-PL"/>
        </w:rPr>
        <w:t>Pzp</w:t>
      </w:r>
      <w:proofErr w:type="spellEnd"/>
      <w:r w:rsidR="007E0191" w:rsidRPr="006061F9">
        <w:rPr>
          <w:rFonts w:ascii="Verdana" w:hAnsi="Verdana"/>
          <w:b/>
          <w:sz w:val="20"/>
          <w:szCs w:val="20"/>
          <w:lang w:eastAsia="pl-PL"/>
        </w:rPr>
        <w:t>*</w:t>
      </w:r>
      <w:r w:rsidRPr="006061F9">
        <w:rPr>
          <w:rFonts w:ascii="Verdana" w:hAnsi="Verdana"/>
          <w:b/>
          <w:iCs/>
          <w:sz w:val="20"/>
          <w:szCs w:val="20"/>
          <w:lang w:eastAsia="pl-PL"/>
        </w:rPr>
        <w:t xml:space="preserve">. </w:t>
      </w:r>
    </w:p>
    <w:p w:rsidR="00FE7A83" w:rsidRPr="006061F9" w:rsidRDefault="00FE7A83" w:rsidP="00FE7A83">
      <w:pPr>
        <w:tabs>
          <w:tab w:val="left" w:pos="4032"/>
        </w:tabs>
        <w:jc w:val="both"/>
        <w:rPr>
          <w:rFonts w:ascii="Verdana" w:hAnsi="Verdana"/>
          <w:b/>
          <w:sz w:val="20"/>
          <w:szCs w:val="20"/>
        </w:rPr>
      </w:pPr>
    </w:p>
    <w:p w:rsidR="00FE7A83" w:rsidRPr="006061F9" w:rsidRDefault="00FE7A83" w:rsidP="00FE7A83">
      <w:pPr>
        <w:spacing w:before="120"/>
        <w:rPr>
          <w:rFonts w:ascii="Verdana" w:hAnsi="Verdana"/>
          <w:sz w:val="20"/>
          <w:szCs w:val="20"/>
          <w:lang w:eastAsia="ar-SA"/>
        </w:rPr>
      </w:pPr>
      <w:r w:rsidRPr="006061F9">
        <w:rPr>
          <w:rFonts w:ascii="Verdana" w:hAnsi="Verdana"/>
          <w:sz w:val="20"/>
          <w:szCs w:val="20"/>
        </w:rPr>
        <w:t>__________________ dnia __ __ 2016 roku</w:t>
      </w:r>
    </w:p>
    <w:p w:rsidR="00FE7A83" w:rsidRPr="006061F9" w:rsidRDefault="00FE7A83" w:rsidP="00FE7A83">
      <w:pPr>
        <w:spacing w:before="120"/>
        <w:ind w:firstLine="5220"/>
        <w:jc w:val="center"/>
        <w:rPr>
          <w:rFonts w:ascii="Verdana" w:hAnsi="Verdana"/>
          <w:i/>
          <w:sz w:val="20"/>
          <w:szCs w:val="20"/>
        </w:rPr>
      </w:pPr>
      <w:r w:rsidRPr="006061F9">
        <w:rPr>
          <w:rFonts w:ascii="Verdana" w:hAnsi="Verdana"/>
          <w:i/>
          <w:sz w:val="20"/>
          <w:szCs w:val="20"/>
        </w:rPr>
        <w:t>______________________________</w:t>
      </w:r>
    </w:p>
    <w:p w:rsidR="00FE7A83" w:rsidRPr="006061F9" w:rsidRDefault="00FE7A83" w:rsidP="00FE7A83">
      <w:pPr>
        <w:spacing w:before="120"/>
        <w:ind w:firstLine="4500"/>
        <w:jc w:val="center"/>
        <w:rPr>
          <w:rFonts w:ascii="Verdana" w:hAnsi="Verdana"/>
          <w:i/>
          <w:sz w:val="16"/>
          <w:szCs w:val="16"/>
        </w:rPr>
      </w:pPr>
      <w:r w:rsidRPr="006061F9">
        <w:rPr>
          <w:rFonts w:ascii="Verdana" w:hAnsi="Verdana"/>
          <w:i/>
          <w:sz w:val="16"/>
          <w:szCs w:val="16"/>
        </w:rPr>
        <w:t xml:space="preserve">         (podpis(y) Wykonawcy/Pełnomocnika)</w:t>
      </w:r>
    </w:p>
    <w:p w:rsidR="00FE7A83" w:rsidRPr="006061F9" w:rsidRDefault="00FE7A83" w:rsidP="00FE7A83">
      <w:pPr>
        <w:spacing w:before="120"/>
        <w:rPr>
          <w:rFonts w:ascii="Verdana" w:hAnsi="Verdana"/>
          <w:iCs/>
          <w:sz w:val="20"/>
          <w:szCs w:val="20"/>
        </w:rPr>
      </w:pPr>
    </w:p>
    <w:p w:rsidR="00FE7A83" w:rsidRPr="006061F9" w:rsidRDefault="00FE7A83" w:rsidP="00FE7A83">
      <w:pPr>
        <w:spacing w:after="120"/>
        <w:jc w:val="both"/>
        <w:rPr>
          <w:rFonts w:ascii="Verdana" w:hAnsi="Verdana"/>
          <w:spacing w:val="4"/>
          <w:sz w:val="20"/>
          <w:szCs w:val="20"/>
        </w:rPr>
      </w:pPr>
      <w:r w:rsidRPr="006061F9">
        <w:rPr>
          <w:rFonts w:ascii="Verdana" w:hAnsi="Verdana"/>
          <w:spacing w:val="4"/>
          <w:sz w:val="20"/>
          <w:szCs w:val="20"/>
        </w:rPr>
        <w:t>*niepotrzebne skreślić</w:t>
      </w:r>
    </w:p>
    <w:p w:rsidR="00FE7A83" w:rsidRPr="006061F9" w:rsidRDefault="00DF7FB7" w:rsidP="003A78AC">
      <w:pPr>
        <w:spacing w:after="120"/>
        <w:ind w:left="993" w:hanging="993"/>
        <w:jc w:val="both"/>
        <w:rPr>
          <w:rFonts w:ascii="Verdana" w:hAnsi="Verdana"/>
          <w:i/>
          <w:spacing w:val="4"/>
          <w:sz w:val="16"/>
          <w:szCs w:val="16"/>
        </w:rPr>
      </w:pPr>
      <w:r w:rsidRPr="006061F9">
        <w:rPr>
          <w:rFonts w:ascii="Verdana" w:hAnsi="Verdana"/>
          <w:i/>
          <w:spacing w:val="4"/>
          <w:sz w:val="16"/>
          <w:szCs w:val="16"/>
        </w:rPr>
        <w:t>U</w:t>
      </w:r>
      <w:r w:rsidR="00FE7A83" w:rsidRPr="006061F9">
        <w:rPr>
          <w:rFonts w:ascii="Verdana" w:hAnsi="Verdana"/>
          <w:i/>
          <w:spacing w:val="4"/>
          <w:sz w:val="16"/>
          <w:szCs w:val="16"/>
        </w:rPr>
        <w:t xml:space="preserve">WAGA: </w:t>
      </w:r>
      <w:r w:rsidR="00FE7A83" w:rsidRPr="006061F9">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sectPr w:rsidR="00FE7A83" w:rsidRPr="006061F9" w:rsidSect="00CA4C0C">
      <w:footerReference w:type="default" r:id="rId10"/>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1BD" w:rsidRDefault="00A271BD" w:rsidP="00BE245A">
      <w:r>
        <w:separator/>
      </w:r>
    </w:p>
  </w:endnote>
  <w:endnote w:type="continuationSeparator" w:id="0">
    <w:p w:rsidR="00A271BD" w:rsidRDefault="00A271BD"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imesNewRomanPSMT">
    <w:charset w:val="EE"/>
    <w:family w:val="roman"/>
    <w:pitch w:val="default"/>
  </w:font>
  <w:font w:name="Verdana">
    <w:panose1 w:val="020B0604030504040204"/>
    <w:charset w:val="EE"/>
    <w:family w:val="swiss"/>
    <w:pitch w:val="variable"/>
    <w:sig w:usb0="20000287" w:usb1="00000000" w:usb2="00000000" w:usb3="00000000" w:csb0="0000019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DejaVu Sans">
    <w:altName w:val="Arial Unicode MS"/>
    <w:charset w:val="80"/>
    <w:family w:val="auto"/>
    <w:pitch w:val="variable"/>
  </w:font>
  <w:font w:name="LiberationSans">
    <w:panose1 w:val="00000000000000000000"/>
    <w:charset w:val="EE"/>
    <w:family w:val="auto"/>
    <w:notTrueType/>
    <w:pitch w:val="default"/>
    <w:sig w:usb0="00000005" w:usb1="00000000" w:usb2="00000000" w:usb3="00000000" w:csb0="00000002" w:csb1="00000000"/>
  </w:font>
  <w:font w:name="Verdana-Bold">
    <w:panose1 w:val="00000000000000000000"/>
    <w:charset w:val="EE"/>
    <w:family w:val="auto"/>
    <w:notTrueType/>
    <w:pitch w:val="default"/>
    <w:sig w:usb0="00000005" w:usb1="00000000" w:usb2="00000000" w:usb3="00000000" w:csb0="00000002" w:csb1="00000000"/>
  </w:font>
  <w:font w:name="Calibri Light">
    <w:altName w:val="Arial"/>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032194"/>
      <w:docPartObj>
        <w:docPartGallery w:val="Page Numbers (Bottom of Page)"/>
        <w:docPartUnique/>
      </w:docPartObj>
    </w:sdtPr>
    <w:sdtContent>
      <w:p w:rsidR="002C7E05" w:rsidRDefault="002C7E05">
        <w:pPr>
          <w:pStyle w:val="Stopka"/>
          <w:jc w:val="center"/>
        </w:pPr>
        <w:r>
          <w:fldChar w:fldCharType="begin"/>
        </w:r>
        <w:r>
          <w:instrText>PAGE   \* MERGEFORMAT</w:instrText>
        </w:r>
        <w:r>
          <w:fldChar w:fldCharType="separate"/>
        </w:r>
        <w:r w:rsidR="00177A05">
          <w:rPr>
            <w:noProof/>
          </w:rPr>
          <w:t>2</w:t>
        </w:r>
        <w:r>
          <w:fldChar w:fldCharType="end"/>
        </w:r>
      </w:p>
    </w:sdtContent>
  </w:sdt>
  <w:p w:rsidR="002C7E05" w:rsidRDefault="002C7E0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E05" w:rsidRDefault="002C7E05">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177A05">
      <w:rPr>
        <w:rStyle w:val="Numerstrony"/>
        <w:rFonts w:ascii="Verdana" w:hAnsi="Verdana" w:cs="Verdana"/>
        <w:bCs/>
        <w:noProof/>
      </w:rPr>
      <w:t>37</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1BD" w:rsidRDefault="00A271BD" w:rsidP="00BE245A">
      <w:r>
        <w:separator/>
      </w:r>
    </w:p>
  </w:footnote>
  <w:footnote w:type="continuationSeparator" w:id="0">
    <w:p w:rsidR="00A271BD" w:rsidRDefault="00A271BD"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0D202AD9"/>
    <w:multiLevelType w:val="multilevel"/>
    <w:tmpl w:val="C02270DA"/>
    <w:lvl w:ilvl="0">
      <w:start w:val="1"/>
      <w:numFmt w:val="decimal"/>
      <w:lvlText w:val="%1."/>
      <w:lvlJc w:val="left"/>
      <w:pPr>
        <w:ind w:left="720" w:hanging="360"/>
      </w:pPr>
    </w:lvl>
    <w:lvl w:ilvl="1">
      <w:start w:val="1"/>
      <w:numFmt w:val="decimal"/>
      <w:isLgl/>
      <w:lvlText w:val="%2)"/>
      <w:lvlJc w:val="left"/>
      <w:pPr>
        <w:tabs>
          <w:tab w:val="num" w:pos="1230"/>
        </w:tabs>
        <w:ind w:left="1230" w:hanging="720"/>
      </w:pPr>
      <w:rPr>
        <w:rFonts w:ascii="Garamond" w:eastAsia="Times New Roman" w:hAnsi="Garamond" w:cs="Times New Roman"/>
      </w:rPr>
    </w:lvl>
    <w:lvl w:ilvl="2">
      <w:start w:val="1"/>
      <w:numFmt w:val="decimal"/>
      <w:isLgl/>
      <w:lvlText w:val="%1.%2.%3."/>
      <w:lvlJc w:val="left"/>
      <w:pPr>
        <w:tabs>
          <w:tab w:val="num" w:pos="1740"/>
        </w:tabs>
        <w:ind w:left="1740" w:hanging="1080"/>
      </w:pPr>
      <w:rPr>
        <w:rFonts w:hint="default"/>
      </w:rPr>
    </w:lvl>
    <w:lvl w:ilvl="3">
      <w:start w:val="1"/>
      <w:numFmt w:val="decimal"/>
      <w:isLgl/>
      <w:lvlText w:val="%1.%2.%3.%4."/>
      <w:lvlJc w:val="left"/>
      <w:pPr>
        <w:tabs>
          <w:tab w:val="num" w:pos="1890"/>
        </w:tabs>
        <w:ind w:left="1890" w:hanging="1080"/>
      </w:pPr>
      <w:rPr>
        <w:rFonts w:hint="default"/>
      </w:rPr>
    </w:lvl>
    <w:lvl w:ilvl="4">
      <w:start w:val="1"/>
      <w:numFmt w:val="decimal"/>
      <w:isLgl/>
      <w:lvlText w:val="%1.%2.%3.%4.%5."/>
      <w:lvlJc w:val="left"/>
      <w:pPr>
        <w:tabs>
          <w:tab w:val="num" w:pos="2400"/>
        </w:tabs>
        <w:ind w:left="2400" w:hanging="1440"/>
      </w:pPr>
      <w:rPr>
        <w:rFonts w:hint="default"/>
      </w:rPr>
    </w:lvl>
    <w:lvl w:ilvl="5">
      <w:start w:val="1"/>
      <w:numFmt w:val="decimal"/>
      <w:isLgl/>
      <w:lvlText w:val="%1.%2.%3.%4.%5.%6."/>
      <w:lvlJc w:val="left"/>
      <w:pPr>
        <w:tabs>
          <w:tab w:val="num" w:pos="2910"/>
        </w:tabs>
        <w:ind w:left="2910" w:hanging="1800"/>
      </w:pPr>
      <w:rPr>
        <w:rFonts w:hint="default"/>
      </w:rPr>
    </w:lvl>
    <w:lvl w:ilvl="6">
      <w:start w:val="1"/>
      <w:numFmt w:val="decimal"/>
      <w:isLgl/>
      <w:lvlText w:val="%1.%2.%3.%4.%5.%6.%7."/>
      <w:lvlJc w:val="left"/>
      <w:pPr>
        <w:tabs>
          <w:tab w:val="num" w:pos="3060"/>
        </w:tabs>
        <w:ind w:left="3060" w:hanging="1800"/>
      </w:pPr>
      <w:rPr>
        <w:rFonts w:hint="default"/>
      </w:rPr>
    </w:lvl>
    <w:lvl w:ilvl="7">
      <w:start w:val="1"/>
      <w:numFmt w:val="decimal"/>
      <w:isLgl/>
      <w:lvlText w:val="%1.%2.%3.%4.%5.%6.%7.%8."/>
      <w:lvlJc w:val="left"/>
      <w:pPr>
        <w:tabs>
          <w:tab w:val="num" w:pos="3570"/>
        </w:tabs>
        <w:ind w:left="3570" w:hanging="2160"/>
      </w:pPr>
      <w:rPr>
        <w:rFonts w:hint="default"/>
      </w:rPr>
    </w:lvl>
    <w:lvl w:ilvl="8">
      <w:start w:val="1"/>
      <w:numFmt w:val="decimal"/>
      <w:isLgl/>
      <w:lvlText w:val="%1.%2.%3.%4.%5.%6.%7.%8.%9."/>
      <w:lvlJc w:val="left"/>
      <w:pPr>
        <w:tabs>
          <w:tab w:val="num" w:pos="4080"/>
        </w:tabs>
        <w:ind w:left="4080" w:hanging="2520"/>
      </w:pPr>
      <w:rPr>
        <w:rFonts w:hint="default"/>
      </w:rPr>
    </w:lvl>
  </w:abstractNum>
  <w:abstractNum w:abstractNumId="10">
    <w:nsid w:val="17F37487"/>
    <w:multiLevelType w:val="multilevel"/>
    <w:tmpl w:val="0BC6F85C"/>
    <w:name w:val="WW8Num53"/>
    <w:lvl w:ilvl="0">
      <w:start w:val="3"/>
      <w:numFmt w:val="decimal"/>
      <w:lvlText w:val="%1."/>
      <w:lvlJc w:val="left"/>
      <w:pPr>
        <w:tabs>
          <w:tab w:val="num" w:pos="0"/>
        </w:tabs>
        <w:ind w:left="283" w:hanging="283"/>
      </w:pPr>
      <w:rPr>
        <w:rFonts w:hint="default"/>
        <w:b w:val="0"/>
        <w:bCs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1">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nsid w:val="18D264DB"/>
    <w:multiLevelType w:val="hybridMultilevel"/>
    <w:tmpl w:val="03F644A2"/>
    <w:lvl w:ilvl="0" w:tplc="CFA689A4">
      <w:start w:val="1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256F52AE"/>
    <w:multiLevelType w:val="hybridMultilevel"/>
    <w:tmpl w:val="62C213E0"/>
    <w:lvl w:ilvl="0" w:tplc="C8200E20">
      <w:start w:val="1"/>
      <w:numFmt w:val="decimal"/>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7">
    <w:nsid w:val="302F46E2"/>
    <w:multiLevelType w:val="hybridMultilevel"/>
    <w:tmpl w:val="01207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18F7FAE"/>
    <w:multiLevelType w:val="hybridMultilevel"/>
    <w:tmpl w:val="143EDC60"/>
    <w:lvl w:ilvl="0" w:tplc="98F45F46">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69D6082"/>
    <w:multiLevelType w:val="hybridMultilevel"/>
    <w:tmpl w:val="2B78055A"/>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0">
    <w:nsid w:val="3B003052"/>
    <w:multiLevelType w:val="multilevel"/>
    <w:tmpl w:val="D7346536"/>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2080"/>
        </w:tabs>
        <w:ind w:left="2080" w:hanging="720"/>
      </w:pPr>
      <w:rPr>
        <w:rFonts w:ascii="Garamond" w:eastAsia="Times New Roman" w:hAnsi="Garamond" w:cs="Times New Roman"/>
      </w:rPr>
    </w:lvl>
    <w:lvl w:ilvl="2">
      <w:start w:val="1"/>
      <w:numFmt w:val="decimal"/>
      <w:lvlText w:val="%1.%2.%3."/>
      <w:lvlJc w:val="left"/>
      <w:pPr>
        <w:tabs>
          <w:tab w:val="num" w:pos="3440"/>
        </w:tabs>
        <w:ind w:left="3440" w:hanging="720"/>
      </w:pPr>
      <w:rPr>
        <w:rFonts w:hint="default"/>
      </w:rPr>
    </w:lvl>
    <w:lvl w:ilvl="3">
      <w:start w:val="1"/>
      <w:numFmt w:val="decimal"/>
      <w:lvlText w:val="%1.%2.%3.%4."/>
      <w:lvlJc w:val="left"/>
      <w:pPr>
        <w:tabs>
          <w:tab w:val="num" w:pos="5160"/>
        </w:tabs>
        <w:ind w:left="5160" w:hanging="1080"/>
      </w:pPr>
      <w:rPr>
        <w:rFonts w:hint="default"/>
      </w:rPr>
    </w:lvl>
    <w:lvl w:ilvl="4">
      <w:start w:val="1"/>
      <w:numFmt w:val="decimal"/>
      <w:lvlText w:val="%1.%2.%3.%4.%5."/>
      <w:lvlJc w:val="left"/>
      <w:pPr>
        <w:tabs>
          <w:tab w:val="num" w:pos="6880"/>
        </w:tabs>
        <w:ind w:left="6880" w:hanging="1440"/>
      </w:pPr>
      <w:rPr>
        <w:rFonts w:hint="default"/>
      </w:rPr>
    </w:lvl>
    <w:lvl w:ilvl="5">
      <w:start w:val="1"/>
      <w:numFmt w:val="decimal"/>
      <w:lvlText w:val="%1.%2.%3.%4.%5.%6."/>
      <w:lvlJc w:val="left"/>
      <w:pPr>
        <w:tabs>
          <w:tab w:val="num" w:pos="8240"/>
        </w:tabs>
        <w:ind w:left="8240" w:hanging="1440"/>
      </w:pPr>
      <w:rPr>
        <w:rFonts w:hint="default"/>
      </w:rPr>
    </w:lvl>
    <w:lvl w:ilvl="6">
      <w:start w:val="1"/>
      <w:numFmt w:val="decimal"/>
      <w:lvlText w:val="%1.%2.%3.%4.%5.%6.%7."/>
      <w:lvlJc w:val="left"/>
      <w:pPr>
        <w:tabs>
          <w:tab w:val="num" w:pos="9960"/>
        </w:tabs>
        <w:ind w:left="9960" w:hanging="1800"/>
      </w:pPr>
      <w:rPr>
        <w:rFonts w:hint="default"/>
      </w:rPr>
    </w:lvl>
    <w:lvl w:ilvl="7">
      <w:start w:val="1"/>
      <w:numFmt w:val="decimal"/>
      <w:lvlText w:val="%1.%2.%3.%4.%5.%6.%7.%8."/>
      <w:lvlJc w:val="left"/>
      <w:pPr>
        <w:tabs>
          <w:tab w:val="num" w:pos="11680"/>
        </w:tabs>
        <w:ind w:left="11680" w:hanging="2160"/>
      </w:pPr>
      <w:rPr>
        <w:rFonts w:hint="default"/>
      </w:rPr>
    </w:lvl>
    <w:lvl w:ilvl="8">
      <w:start w:val="1"/>
      <w:numFmt w:val="decimal"/>
      <w:lvlText w:val="%1.%2.%3.%4.%5.%6.%7.%8.%9."/>
      <w:lvlJc w:val="left"/>
      <w:pPr>
        <w:tabs>
          <w:tab w:val="num" w:pos="13040"/>
        </w:tabs>
        <w:ind w:left="13040" w:hanging="2160"/>
      </w:pPr>
      <w:rPr>
        <w:rFonts w:hint="default"/>
      </w:rPr>
    </w:lvl>
  </w:abstractNum>
  <w:abstractNum w:abstractNumId="21">
    <w:nsid w:val="45A1681E"/>
    <w:multiLevelType w:val="hybridMultilevel"/>
    <w:tmpl w:val="5886652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9EC29BF"/>
    <w:multiLevelType w:val="hybridMultilevel"/>
    <w:tmpl w:val="97F645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D3755C2"/>
    <w:multiLevelType w:val="hybridMultilevel"/>
    <w:tmpl w:val="EE02469A"/>
    <w:lvl w:ilvl="0" w:tplc="0415000F">
      <w:start w:val="1"/>
      <w:numFmt w:val="decimal"/>
      <w:lvlText w:val="%1."/>
      <w:lvlJc w:val="left"/>
      <w:pPr>
        <w:tabs>
          <w:tab w:val="num" w:pos="720"/>
        </w:tabs>
        <w:ind w:left="720" w:hanging="360"/>
      </w:pPr>
    </w:lvl>
    <w:lvl w:ilvl="1" w:tplc="0415000F">
      <w:start w:val="1"/>
      <w:numFmt w:val="decimal"/>
      <w:lvlText w:val="%2."/>
      <w:lvlJc w:val="left"/>
      <w:pPr>
        <w:tabs>
          <w:tab w:val="num" w:pos="720"/>
        </w:tabs>
        <w:ind w:left="72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5">
    <w:nsid w:val="64E627B9"/>
    <w:multiLevelType w:val="hybridMultilevel"/>
    <w:tmpl w:val="5A5ACAD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6D286C09"/>
    <w:multiLevelType w:val="hybridMultilevel"/>
    <w:tmpl w:val="C3E2636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C743BE8"/>
    <w:multiLevelType w:val="hybridMultilevel"/>
    <w:tmpl w:val="E3609A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24"/>
  </w:num>
  <w:num w:numId="4">
    <w:abstractNumId w:val="16"/>
  </w:num>
  <w:num w:numId="5">
    <w:abstractNumId w:val="8"/>
  </w:num>
  <w:num w:numId="6">
    <w:abstractNumId w:val="11"/>
  </w:num>
  <w:num w:numId="7">
    <w:abstractNumId w:val="10"/>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5"/>
  </w:num>
  <w:num w:numId="11">
    <w:abstractNumId w:val="18"/>
  </w:num>
  <w:num w:numId="12">
    <w:abstractNumId w:val="21"/>
  </w:num>
  <w:num w:numId="13">
    <w:abstractNumId w:val="28"/>
  </w:num>
  <w:num w:numId="14">
    <w:abstractNumId w:val="25"/>
  </w:num>
  <w:num w:numId="15">
    <w:abstractNumId w:val="26"/>
  </w:num>
  <w:num w:numId="16">
    <w:abstractNumId w:val="19"/>
  </w:num>
  <w:num w:numId="17">
    <w:abstractNumId w:val="22"/>
  </w:num>
  <w:num w:numId="18">
    <w:abstractNumId w:val="23"/>
  </w:num>
  <w:num w:numId="19">
    <w:abstractNumId w:val="9"/>
  </w:num>
  <w:num w:numId="20">
    <w:abstractNumId w:val="17"/>
  </w:num>
  <w:num w:numId="21">
    <w:abstractNumId w:val="20"/>
  </w:num>
  <w:num w:numId="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4C33"/>
    <w:rsid w:val="000106A8"/>
    <w:rsid w:val="00014553"/>
    <w:rsid w:val="00017DCA"/>
    <w:rsid w:val="00020BBA"/>
    <w:rsid w:val="00021E80"/>
    <w:rsid w:val="0002394A"/>
    <w:rsid w:val="000275A3"/>
    <w:rsid w:val="000279A7"/>
    <w:rsid w:val="000337CD"/>
    <w:rsid w:val="00037357"/>
    <w:rsid w:val="00044C28"/>
    <w:rsid w:val="000511A0"/>
    <w:rsid w:val="00055FCE"/>
    <w:rsid w:val="00060726"/>
    <w:rsid w:val="00060A61"/>
    <w:rsid w:val="00062F9C"/>
    <w:rsid w:val="00063EF4"/>
    <w:rsid w:val="00064816"/>
    <w:rsid w:val="00064C39"/>
    <w:rsid w:val="00066677"/>
    <w:rsid w:val="00067D36"/>
    <w:rsid w:val="00071C33"/>
    <w:rsid w:val="00072A86"/>
    <w:rsid w:val="00084CC6"/>
    <w:rsid w:val="00086441"/>
    <w:rsid w:val="00091020"/>
    <w:rsid w:val="0009236A"/>
    <w:rsid w:val="0009321C"/>
    <w:rsid w:val="0009384E"/>
    <w:rsid w:val="00094748"/>
    <w:rsid w:val="000A485B"/>
    <w:rsid w:val="000B2B52"/>
    <w:rsid w:val="000B372F"/>
    <w:rsid w:val="000B51F7"/>
    <w:rsid w:val="000B6FBE"/>
    <w:rsid w:val="000D00A3"/>
    <w:rsid w:val="000D0106"/>
    <w:rsid w:val="000D1E1A"/>
    <w:rsid w:val="000D21DC"/>
    <w:rsid w:val="000D5390"/>
    <w:rsid w:val="000E6E6F"/>
    <w:rsid w:val="000F68CB"/>
    <w:rsid w:val="000F6A14"/>
    <w:rsid w:val="000F7AB3"/>
    <w:rsid w:val="000F7ECD"/>
    <w:rsid w:val="0010265B"/>
    <w:rsid w:val="001066DE"/>
    <w:rsid w:val="00110F3A"/>
    <w:rsid w:val="0011306E"/>
    <w:rsid w:val="0011309A"/>
    <w:rsid w:val="00113CF3"/>
    <w:rsid w:val="00114FF5"/>
    <w:rsid w:val="00132E33"/>
    <w:rsid w:val="001426B7"/>
    <w:rsid w:val="001427AA"/>
    <w:rsid w:val="001458BD"/>
    <w:rsid w:val="001461B1"/>
    <w:rsid w:val="00154AA1"/>
    <w:rsid w:val="0015529C"/>
    <w:rsid w:val="00164604"/>
    <w:rsid w:val="00165F62"/>
    <w:rsid w:val="00166129"/>
    <w:rsid w:val="00173862"/>
    <w:rsid w:val="00173F44"/>
    <w:rsid w:val="00174E51"/>
    <w:rsid w:val="001755D1"/>
    <w:rsid w:val="00177A05"/>
    <w:rsid w:val="00181F8E"/>
    <w:rsid w:val="00183975"/>
    <w:rsid w:val="00184F1E"/>
    <w:rsid w:val="001856A1"/>
    <w:rsid w:val="001874E4"/>
    <w:rsid w:val="00191757"/>
    <w:rsid w:val="0019214A"/>
    <w:rsid w:val="0019638A"/>
    <w:rsid w:val="00196CA2"/>
    <w:rsid w:val="00196FA9"/>
    <w:rsid w:val="001A0633"/>
    <w:rsid w:val="001A448F"/>
    <w:rsid w:val="001A6804"/>
    <w:rsid w:val="001B0E07"/>
    <w:rsid w:val="001B109C"/>
    <w:rsid w:val="001B7AF6"/>
    <w:rsid w:val="001C2EEB"/>
    <w:rsid w:val="001C43BC"/>
    <w:rsid w:val="001C7610"/>
    <w:rsid w:val="001D3B06"/>
    <w:rsid w:val="001D59B6"/>
    <w:rsid w:val="001E004D"/>
    <w:rsid w:val="001E233B"/>
    <w:rsid w:val="001F7490"/>
    <w:rsid w:val="0020157F"/>
    <w:rsid w:val="0021205E"/>
    <w:rsid w:val="002127CA"/>
    <w:rsid w:val="00212CF6"/>
    <w:rsid w:val="00213FB2"/>
    <w:rsid w:val="002224FB"/>
    <w:rsid w:val="00222546"/>
    <w:rsid w:val="002261A5"/>
    <w:rsid w:val="002271A3"/>
    <w:rsid w:val="00227270"/>
    <w:rsid w:val="002348B6"/>
    <w:rsid w:val="00235EB2"/>
    <w:rsid w:val="00240D43"/>
    <w:rsid w:val="00241992"/>
    <w:rsid w:val="00242E1B"/>
    <w:rsid w:val="00246AE9"/>
    <w:rsid w:val="00254017"/>
    <w:rsid w:val="002655A2"/>
    <w:rsid w:val="002667A5"/>
    <w:rsid w:val="0027248A"/>
    <w:rsid w:val="00272F7B"/>
    <w:rsid w:val="002762F0"/>
    <w:rsid w:val="0028593E"/>
    <w:rsid w:val="00290896"/>
    <w:rsid w:val="002A30B4"/>
    <w:rsid w:val="002A4115"/>
    <w:rsid w:val="002A44F0"/>
    <w:rsid w:val="002A5577"/>
    <w:rsid w:val="002B0DEF"/>
    <w:rsid w:val="002B6008"/>
    <w:rsid w:val="002B6B1E"/>
    <w:rsid w:val="002C143B"/>
    <w:rsid w:val="002C1FBE"/>
    <w:rsid w:val="002C6CFF"/>
    <w:rsid w:val="002C762E"/>
    <w:rsid w:val="002C7E05"/>
    <w:rsid w:val="002D1C81"/>
    <w:rsid w:val="002D27E2"/>
    <w:rsid w:val="002D4C21"/>
    <w:rsid w:val="002D4D48"/>
    <w:rsid w:val="002D6712"/>
    <w:rsid w:val="002E25CD"/>
    <w:rsid w:val="002E4203"/>
    <w:rsid w:val="002E6EAC"/>
    <w:rsid w:val="002F46E1"/>
    <w:rsid w:val="0030107B"/>
    <w:rsid w:val="003011CA"/>
    <w:rsid w:val="00304DA7"/>
    <w:rsid w:val="0031108B"/>
    <w:rsid w:val="00313297"/>
    <w:rsid w:val="00320C44"/>
    <w:rsid w:val="0033076B"/>
    <w:rsid w:val="00347200"/>
    <w:rsid w:val="00347677"/>
    <w:rsid w:val="0035154B"/>
    <w:rsid w:val="00356F21"/>
    <w:rsid w:val="003572D5"/>
    <w:rsid w:val="00357419"/>
    <w:rsid w:val="00360C55"/>
    <w:rsid w:val="00361A1A"/>
    <w:rsid w:val="00370B7B"/>
    <w:rsid w:val="00372083"/>
    <w:rsid w:val="003721D6"/>
    <w:rsid w:val="00376170"/>
    <w:rsid w:val="003761A4"/>
    <w:rsid w:val="003763DB"/>
    <w:rsid w:val="003800DA"/>
    <w:rsid w:val="00383318"/>
    <w:rsid w:val="00386EE1"/>
    <w:rsid w:val="00390786"/>
    <w:rsid w:val="003942F5"/>
    <w:rsid w:val="00395ADB"/>
    <w:rsid w:val="003A31D9"/>
    <w:rsid w:val="003A67CF"/>
    <w:rsid w:val="003A78AC"/>
    <w:rsid w:val="003B046D"/>
    <w:rsid w:val="003B261C"/>
    <w:rsid w:val="003B2F2A"/>
    <w:rsid w:val="003C39BB"/>
    <w:rsid w:val="003D1347"/>
    <w:rsid w:val="003D1893"/>
    <w:rsid w:val="003D1F53"/>
    <w:rsid w:val="003E08F8"/>
    <w:rsid w:val="003E1944"/>
    <w:rsid w:val="003E4289"/>
    <w:rsid w:val="003F18F6"/>
    <w:rsid w:val="003F7764"/>
    <w:rsid w:val="00400DA5"/>
    <w:rsid w:val="004010E5"/>
    <w:rsid w:val="00404DE4"/>
    <w:rsid w:val="00406CB1"/>
    <w:rsid w:val="0041539A"/>
    <w:rsid w:val="004171AC"/>
    <w:rsid w:val="00426451"/>
    <w:rsid w:val="00431213"/>
    <w:rsid w:val="00440D65"/>
    <w:rsid w:val="00441053"/>
    <w:rsid w:val="004537B9"/>
    <w:rsid w:val="00462787"/>
    <w:rsid w:val="00462905"/>
    <w:rsid w:val="00464277"/>
    <w:rsid w:val="00467AE9"/>
    <w:rsid w:val="00471890"/>
    <w:rsid w:val="004736BA"/>
    <w:rsid w:val="00473D68"/>
    <w:rsid w:val="00485D1C"/>
    <w:rsid w:val="00486F35"/>
    <w:rsid w:val="00487E00"/>
    <w:rsid w:val="00491908"/>
    <w:rsid w:val="00492218"/>
    <w:rsid w:val="00494F06"/>
    <w:rsid w:val="004A2439"/>
    <w:rsid w:val="004A5EF7"/>
    <w:rsid w:val="004A7A62"/>
    <w:rsid w:val="004B7DA5"/>
    <w:rsid w:val="004C1947"/>
    <w:rsid w:val="004C251C"/>
    <w:rsid w:val="004C44F2"/>
    <w:rsid w:val="004C7D45"/>
    <w:rsid w:val="004D0695"/>
    <w:rsid w:val="004D209B"/>
    <w:rsid w:val="004D378F"/>
    <w:rsid w:val="004D6B75"/>
    <w:rsid w:val="004F0092"/>
    <w:rsid w:val="004F1AAF"/>
    <w:rsid w:val="004F4F44"/>
    <w:rsid w:val="004F5351"/>
    <w:rsid w:val="004F74F9"/>
    <w:rsid w:val="0050468D"/>
    <w:rsid w:val="00504E81"/>
    <w:rsid w:val="00505009"/>
    <w:rsid w:val="0050665E"/>
    <w:rsid w:val="005102F7"/>
    <w:rsid w:val="00513917"/>
    <w:rsid w:val="00525ACE"/>
    <w:rsid w:val="005273B8"/>
    <w:rsid w:val="005309AF"/>
    <w:rsid w:val="0053289C"/>
    <w:rsid w:val="00540B32"/>
    <w:rsid w:val="0054415A"/>
    <w:rsid w:val="00545DA7"/>
    <w:rsid w:val="00547A96"/>
    <w:rsid w:val="00550E9A"/>
    <w:rsid w:val="00551B86"/>
    <w:rsid w:val="005567B0"/>
    <w:rsid w:val="00590AB7"/>
    <w:rsid w:val="00592F7B"/>
    <w:rsid w:val="00596BCA"/>
    <w:rsid w:val="0059718F"/>
    <w:rsid w:val="00597807"/>
    <w:rsid w:val="005A3B3B"/>
    <w:rsid w:val="005A53AA"/>
    <w:rsid w:val="005A6E5B"/>
    <w:rsid w:val="005B0760"/>
    <w:rsid w:val="005B14C5"/>
    <w:rsid w:val="005B158A"/>
    <w:rsid w:val="005B161D"/>
    <w:rsid w:val="005C23B1"/>
    <w:rsid w:val="005C366A"/>
    <w:rsid w:val="005C5C54"/>
    <w:rsid w:val="005D0F5F"/>
    <w:rsid w:val="005D169F"/>
    <w:rsid w:val="005E46BB"/>
    <w:rsid w:val="005E5415"/>
    <w:rsid w:val="005F072F"/>
    <w:rsid w:val="005F09A6"/>
    <w:rsid w:val="005F3ECB"/>
    <w:rsid w:val="006011A7"/>
    <w:rsid w:val="006061F9"/>
    <w:rsid w:val="0062081C"/>
    <w:rsid w:val="00625459"/>
    <w:rsid w:val="00626083"/>
    <w:rsid w:val="00626613"/>
    <w:rsid w:val="00633DCF"/>
    <w:rsid w:val="006428EC"/>
    <w:rsid w:val="006476A7"/>
    <w:rsid w:val="00654BE2"/>
    <w:rsid w:val="00662000"/>
    <w:rsid w:val="00663514"/>
    <w:rsid w:val="0066372A"/>
    <w:rsid w:val="00673F0B"/>
    <w:rsid w:val="00676E17"/>
    <w:rsid w:val="006802F7"/>
    <w:rsid w:val="00680E75"/>
    <w:rsid w:val="00682147"/>
    <w:rsid w:val="00685419"/>
    <w:rsid w:val="0069001B"/>
    <w:rsid w:val="00690E63"/>
    <w:rsid w:val="006A0B9B"/>
    <w:rsid w:val="006A214C"/>
    <w:rsid w:val="006A42A5"/>
    <w:rsid w:val="006A46DB"/>
    <w:rsid w:val="006A7820"/>
    <w:rsid w:val="006A7EAE"/>
    <w:rsid w:val="006B19AE"/>
    <w:rsid w:val="006B6655"/>
    <w:rsid w:val="006B7392"/>
    <w:rsid w:val="006C138E"/>
    <w:rsid w:val="006D7C95"/>
    <w:rsid w:val="006E1B72"/>
    <w:rsid w:val="006E23F0"/>
    <w:rsid w:val="006F2B14"/>
    <w:rsid w:val="006F34AA"/>
    <w:rsid w:val="006F505D"/>
    <w:rsid w:val="007013A3"/>
    <w:rsid w:val="00701C8E"/>
    <w:rsid w:val="00702A43"/>
    <w:rsid w:val="00704A26"/>
    <w:rsid w:val="00716CA5"/>
    <w:rsid w:val="0071789F"/>
    <w:rsid w:val="0072103D"/>
    <w:rsid w:val="007213E2"/>
    <w:rsid w:val="00723187"/>
    <w:rsid w:val="00726CED"/>
    <w:rsid w:val="00733F4A"/>
    <w:rsid w:val="00734A90"/>
    <w:rsid w:val="00737156"/>
    <w:rsid w:val="007376C2"/>
    <w:rsid w:val="0074323C"/>
    <w:rsid w:val="0075282F"/>
    <w:rsid w:val="00756FDE"/>
    <w:rsid w:val="007626D6"/>
    <w:rsid w:val="007719A7"/>
    <w:rsid w:val="007719B9"/>
    <w:rsid w:val="00771BD5"/>
    <w:rsid w:val="00774DE8"/>
    <w:rsid w:val="007761A2"/>
    <w:rsid w:val="00781248"/>
    <w:rsid w:val="00786F54"/>
    <w:rsid w:val="00787DA0"/>
    <w:rsid w:val="00793759"/>
    <w:rsid w:val="00793E7A"/>
    <w:rsid w:val="007A6DFC"/>
    <w:rsid w:val="007B1A38"/>
    <w:rsid w:val="007B2386"/>
    <w:rsid w:val="007B2565"/>
    <w:rsid w:val="007B2F80"/>
    <w:rsid w:val="007C02E8"/>
    <w:rsid w:val="007C0DE9"/>
    <w:rsid w:val="007E0191"/>
    <w:rsid w:val="007E05A7"/>
    <w:rsid w:val="007E6445"/>
    <w:rsid w:val="007E651D"/>
    <w:rsid w:val="007E7CDC"/>
    <w:rsid w:val="007F192A"/>
    <w:rsid w:val="007F1998"/>
    <w:rsid w:val="007F2788"/>
    <w:rsid w:val="007F5E0C"/>
    <w:rsid w:val="007F683D"/>
    <w:rsid w:val="007F6EAF"/>
    <w:rsid w:val="00802537"/>
    <w:rsid w:val="008034A6"/>
    <w:rsid w:val="008043E3"/>
    <w:rsid w:val="00814D75"/>
    <w:rsid w:val="00814E42"/>
    <w:rsid w:val="0082039B"/>
    <w:rsid w:val="0082084E"/>
    <w:rsid w:val="008318F8"/>
    <w:rsid w:val="00835051"/>
    <w:rsid w:val="00837279"/>
    <w:rsid w:val="00846018"/>
    <w:rsid w:val="00857D82"/>
    <w:rsid w:val="00860FC6"/>
    <w:rsid w:val="00862B14"/>
    <w:rsid w:val="008653F9"/>
    <w:rsid w:val="00874510"/>
    <w:rsid w:val="00877E47"/>
    <w:rsid w:val="008806D7"/>
    <w:rsid w:val="00883367"/>
    <w:rsid w:val="008851BE"/>
    <w:rsid w:val="0088797E"/>
    <w:rsid w:val="00887AA5"/>
    <w:rsid w:val="008921D8"/>
    <w:rsid w:val="008972B5"/>
    <w:rsid w:val="008A5227"/>
    <w:rsid w:val="008A5A33"/>
    <w:rsid w:val="008A6B89"/>
    <w:rsid w:val="008B0608"/>
    <w:rsid w:val="008B680A"/>
    <w:rsid w:val="008D0010"/>
    <w:rsid w:val="008D5F9F"/>
    <w:rsid w:val="008D774D"/>
    <w:rsid w:val="008E1FC5"/>
    <w:rsid w:val="008E2AAA"/>
    <w:rsid w:val="008E4A86"/>
    <w:rsid w:val="008E5485"/>
    <w:rsid w:val="008E5742"/>
    <w:rsid w:val="008E7270"/>
    <w:rsid w:val="008F2FA1"/>
    <w:rsid w:val="0090792F"/>
    <w:rsid w:val="00907B1E"/>
    <w:rsid w:val="00911A1E"/>
    <w:rsid w:val="00912F01"/>
    <w:rsid w:val="009139AD"/>
    <w:rsid w:val="00915D48"/>
    <w:rsid w:val="00921F4F"/>
    <w:rsid w:val="0092272C"/>
    <w:rsid w:val="00922E99"/>
    <w:rsid w:val="00930F43"/>
    <w:rsid w:val="00932A44"/>
    <w:rsid w:val="00933F0B"/>
    <w:rsid w:val="009431B5"/>
    <w:rsid w:val="00946634"/>
    <w:rsid w:val="0094734E"/>
    <w:rsid w:val="00950D58"/>
    <w:rsid w:val="0095181B"/>
    <w:rsid w:val="009531D0"/>
    <w:rsid w:val="0095429E"/>
    <w:rsid w:val="009576C7"/>
    <w:rsid w:val="009611E7"/>
    <w:rsid w:val="00963602"/>
    <w:rsid w:val="00964E08"/>
    <w:rsid w:val="0096509B"/>
    <w:rsid w:val="009658FB"/>
    <w:rsid w:val="00971205"/>
    <w:rsid w:val="00975F3E"/>
    <w:rsid w:val="00977978"/>
    <w:rsid w:val="00981619"/>
    <w:rsid w:val="009857DD"/>
    <w:rsid w:val="009947CC"/>
    <w:rsid w:val="009A624C"/>
    <w:rsid w:val="009B2A56"/>
    <w:rsid w:val="009B46B7"/>
    <w:rsid w:val="009B5CD8"/>
    <w:rsid w:val="009B7F1F"/>
    <w:rsid w:val="009C0645"/>
    <w:rsid w:val="009C1403"/>
    <w:rsid w:val="009C7069"/>
    <w:rsid w:val="009C7A53"/>
    <w:rsid w:val="009D301D"/>
    <w:rsid w:val="009D66E8"/>
    <w:rsid w:val="009E14C3"/>
    <w:rsid w:val="009E19F8"/>
    <w:rsid w:val="009E5708"/>
    <w:rsid w:val="009E6166"/>
    <w:rsid w:val="009F22CB"/>
    <w:rsid w:val="009F34F0"/>
    <w:rsid w:val="009F487A"/>
    <w:rsid w:val="00A11A20"/>
    <w:rsid w:val="00A13EB0"/>
    <w:rsid w:val="00A16968"/>
    <w:rsid w:val="00A176BC"/>
    <w:rsid w:val="00A201A6"/>
    <w:rsid w:val="00A20C45"/>
    <w:rsid w:val="00A21114"/>
    <w:rsid w:val="00A23A27"/>
    <w:rsid w:val="00A261D3"/>
    <w:rsid w:val="00A265B2"/>
    <w:rsid w:val="00A271BD"/>
    <w:rsid w:val="00A2741C"/>
    <w:rsid w:val="00A27668"/>
    <w:rsid w:val="00A32643"/>
    <w:rsid w:val="00A33C52"/>
    <w:rsid w:val="00A366F5"/>
    <w:rsid w:val="00A55A74"/>
    <w:rsid w:val="00A603BC"/>
    <w:rsid w:val="00A617B5"/>
    <w:rsid w:val="00A63AF4"/>
    <w:rsid w:val="00A65647"/>
    <w:rsid w:val="00A67C53"/>
    <w:rsid w:val="00A8229F"/>
    <w:rsid w:val="00A84625"/>
    <w:rsid w:val="00A936D6"/>
    <w:rsid w:val="00AA4130"/>
    <w:rsid w:val="00AA6578"/>
    <w:rsid w:val="00AB7D9F"/>
    <w:rsid w:val="00AC2E01"/>
    <w:rsid w:val="00AC4F86"/>
    <w:rsid w:val="00AC6D81"/>
    <w:rsid w:val="00AD43AB"/>
    <w:rsid w:val="00AD4E46"/>
    <w:rsid w:val="00AE0EE9"/>
    <w:rsid w:val="00AE2888"/>
    <w:rsid w:val="00AE59FD"/>
    <w:rsid w:val="00AE6138"/>
    <w:rsid w:val="00AF134E"/>
    <w:rsid w:val="00AF21D9"/>
    <w:rsid w:val="00AF392C"/>
    <w:rsid w:val="00AF7BFD"/>
    <w:rsid w:val="00B03C99"/>
    <w:rsid w:val="00B10326"/>
    <w:rsid w:val="00B13B11"/>
    <w:rsid w:val="00B1610A"/>
    <w:rsid w:val="00B23982"/>
    <w:rsid w:val="00B2511A"/>
    <w:rsid w:val="00B30E0F"/>
    <w:rsid w:val="00B31348"/>
    <w:rsid w:val="00B33DF0"/>
    <w:rsid w:val="00B414B7"/>
    <w:rsid w:val="00B4704F"/>
    <w:rsid w:val="00B518E4"/>
    <w:rsid w:val="00B57DE0"/>
    <w:rsid w:val="00B60726"/>
    <w:rsid w:val="00B60ADD"/>
    <w:rsid w:val="00B6380A"/>
    <w:rsid w:val="00B71652"/>
    <w:rsid w:val="00B71A7D"/>
    <w:rsid w:val="00B74076"/>
    <w:rsid w:val="00B75383"/>
    <w:rsid w:val="00B840B6"/>
    <w:rsid w:val="00B8439F"/>
    <w:rsid w:val="00B8483F"/>
    <w:rsid w:val="00B853C8"/>
    <w:rsid w:val="00B874BB"/>
    <w:rsid w:val="00B9152B"/>
    <w:rsid w:val="00B9414F"/>
    <w:rsid w:val="00B96B73"/>
    <w:rsid w:val="00BA7863"/>
    <w:rsid w:val="00BB3629"/>
    <w:rsid w:val="00BB7ACF"/>
    <w:rsid w:val="00BC1A7C"/>
    <w:rsid w:val="00BC3AAD"/>
    <w:rsid w:val="00BC4B14"/>
    <w:rsid w:val="00BD1615"/>
    <w:rsid w:val="00BD2FD1"/>
    <w:rsid w:val="00BE082B"/>
    <w:rsid w:val="00BE1258"/>
    <w:rsid w:val="00BE245A"/>
    <w:rsid w:val="00BE3913"/>
    <w:rsid w:val="00BE55C4"/>
    <w:rsid w:val="00BF0782"/>
    <w:rsid w:val="00BF18E2"/>
    <w:rsid w:val="00BF2E79"/>
    <w:rsid w:val="00BF4334"/>
    <w:rsid w:val="00BF5041"/>
    <w:rsid w:val="00BF5EFA"/>
    <w:rsid w:val="00C0323A"/>
    <w:rsid w:val="00C10B56"/>
    <w:rsid w:val="00C20077"/>
    <w:rsid w:val="00C20D4E"/>
    <w:rsid w:val="00C222D1"/>
    <w:rsid w:val="00C27EE0"/>
    <w:rsid w:val="00C36338"/>
    <w:rsid w:val="00C3771B"/>
    <w:rsid w:val="00C5318C"/>
    <w:rsid w:val="00C54842"/>
    <w:rsid w:val="00C548DF"/>
    <w:rsid w:val="00C55F82"/>
    <w:rsid w:val="00C64041"/>
    <w:rsid w:val="00C64F36"/>
    <w:rsid w:val="00C64F58"/>
    <w:rsid w:val="00C653D8"/>
    <w:rsid w:val="00C66F2F"/>
    <w:rsid w:val="00C700C2"/>
    <w:rsid w:val="00C741CB"/>
    <w:rsid w:val="00C75EF1"/>
    <w:rsid w:val="00C775FA"/>
    <w:rsid w:val="00C80A6F"/>
    <w:rsid w:val="00C860E4"/>
    <w:rsid w:val="00C874C0"/>
    <w:rsid w:val="00C90987"/>
    <w:rsid w:val="00CA4C0C"/>
    <w:rsid w:val="00CB15F8"/>
    <w:rsid w:val="00CB1F7C"/>
    <w:rsid w:val="00CB4CCC"/>
    <w:rsid w:val="00CC3427"/>
    <w:rsid w:val="00CD214F"/>
    <w:rsid w:val="00CE1D10"/>
    <w:rsid w:val="00CE5063"/>
    <w:rsid w:val="00CE59EF"/>
    <w:rsid w:val="00CE6631"/>
    <w:rsid w:val="00CF16A5"/>
    <w:rsid w:val="00CF1E6F"/>
    <w:rsid w:val="00CF2048"/>
    <w:rsid w:val="00CF3868"/>
    <w:rsid w:val="00CF43B7"/>
    <w:rsid w:val="00CF4EC0"/>
    <w:rsid w:val="00D046C5"/>
    <w:rsid w:val="00D13E11"/>
    <w:rsid w:val="00D17E55"/>
    <w:rsid w:val="00D2123A"/>
    <w:rsid w:val="00D26883"/>
    <w:rsid w:val="00D2707F"/>
    <w:rsid w:val="00D35E08"/>
    <w:rsid w:val="00D40DD5"/>
    <w:rsid w:val="00D41CE8"/>
    <w:rsid w:val="00D5003F"/>
    <w:rsid w:val="00D56C33"/>
    <w:rsid w:val="00D57847"/>
    <w:rsid w:val="00D60276"/>
    <w:rsid w:val="00D60613"/>
    <w:rsid w:val="00D61C9A"/>
    <w:rsid w:val="00D65833"/>
    <w:rsid w:val="00D66D1E"/>
    <w:rsid w:val="00D72FC6"/>
    <w:rsid w:val="00D80EDA"/>
    <w:rsid w:val="00D813B5"/>
    <w:rsid w:val="00D82A99"/>
    <w:rsid w:val="00D9304B"/>
    <w:rsid w:val="00D95034"/>
    <w:rsid w:val="00D97D03"/>
    <w:rsid w:val="00DA2CCF"/>
    <w:rsid w:val="00DA7C52"/>
    <w:rsid w:val="00DB0CCD"/>
    <w:rsid w:val="00DC217C"/>
    <w:rsid w:val="00DC344E"/>
    <w:rsid w:val="00DC6E03"/>
    <w:rsid w:val="00DD0EC6"/>
    <w:rsid w:val="00DD568D"/>
    <w:rsid w:val="00DD7305"/>
    <w:rsid w:val="00DD7A66"/>
    <w:rsid w:val="00DF0EC7"/>
    <w:rsid w:val="00DF3456"/>
    <w:rsid w:val="00DF534F"/>
    <w:rsid w:val="00DF7FB7"/>
    <w:rsid w:val="00E10425"/>
    <w:rsid w:val="00E119A3"/>
    <w:rsid w:val="00E15A10"/>
    <w:rsid w:val="00E24F16"/>
    <w:rsid w:val="00E25A56"/>
    <w:rsid w:val="00E35B29"/>
    <w:rsid w:val="00E41219"/>
    <w:rsid w:val="00E467C3"/>
    <w:rsid w:val="00E54A90"/>
    <w:rsid w:val="00E606DB"/>
    <w:rsid w:val="00E657D9"/>
    <w:rsid w:val="00E65B44"/>
    <w:rsid w:val="00E665D8"/>
    <w:rsid w:val="00E700FE"/>
    <w:rsid w:val="00E7459C"/>
    <w:rsid w:val="00E75225"/>
    <w:rsid w:val="00E7543C"/>
    <w:rsid w:val="00E763F9"/>
    <w:rsid w:val="00E82190"/>
    <w:rsid w:val="00E87EBF"/>
    <w:rsid w:val="00E9064C"/>
    <w:rsid w:val="00E93F09"/>
    <w:rsid w:val="00E97BE7"/>
    <w:rsid w:val="00EA178B"/>
    <w:rsid w:val="00EA1D25"/>
    <w:rsid w:val="00EA28DE"/>
    <w:rsid w:val="00EA660A"/>
    <w:rsid w:val="00EB00DC"/>
    <w:rsid w:val="00EB209B"/>
    <w:rsid w:val="00EB2E1B"/>
    <w:rsid w:val="00EB49E7"/>
    <w:rsid w:val="00EB4F0A"/>
    <w:rsid w:val="00EB4F2C"/>
    <w:rsid w:val="00EB5274"/>
    <w:rsid w:val="00EC01E4"/>
    <w:rsid w:val="00EE2B25"/>
    <w:rsid w:val="00EE5729"/>
    <w:rsid w:val="00EF6835"/>
    <w:rsid w:val="00F01E5B"/>
    <w:rsid w:val="00F03356"/>
    <w:rsid w:val="00F03AF7"/>
    <w:rsid w:val="00F04CC5"/>
    <w:rsid w:val="00F050E4"/>
    <w:rsid w:val="00F07541"/>
    <w:rsid w:val="00F20B36"/>
    <w:rsid w:val="00F23F9A"/>
    <w:rsid w:val="00F34BC6"/>
    <w:rsid w:val="00F36274"/>
    <w:rsid w:val="00F373BE"/>
    <w:rsid w:val="00F449C3"/>
    <w:rsid w:val="00F45247"/>
    <w:rsid w:val="00F507C5"/>
    <w:rsid w:val="00F50AEC"/>
    <w:rsid w:val="00F52BD2"/>
    <w:rsid w:val="00F562A2"/>
    <w:rsid w:val="00F562DF"/>
    <w:rsid w:val="00F64D2A"/>
    <w:rsid w:val="00F67B28"/>
    <w:rsid w:val="00F72B97"/>
    <w:rsid w:val="00F74017"/>
    <w:rsid w:val="00F817E2"/>
    <w:rsid w:val="00F82D26"/>
    <w:rsid w:val="00F84128"/>
    <w:rsid w:val="00F84C77"/>
    <w:rsid w:val="00F87461"/>
    <w:rsid w:val="00F916AB"/>
    <w:rsid w:val="00FA1405"/>
    <w:rsid w:val="00FA56D8"/>
    <w:rsid w:val="00FA5968"/>
    <w:rsid w:val="00FA6A07"/>
    <w:rsid w:val="00FB5543"/>
    <w:rsid w:val="00FB6781"/>
    <w:rsid w:val="00FD001F"/>
    <w:rsid w:val="00FD357A"/>
    <w:rsid w:val="00FD5425"/>
    <w:rsid w:val="00FE3391"/>
    <w:rsid w:val="00FE6DDF"/>
    <w:rsid w:val="00FE7A83"/>
    <w:rsid w:val="00FF069F"/>
    <w:rsid w:val="00FF2AE4"/>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semiHidden/>
    <w:rsid w:val="00BE245A"/>
    <w:pPr>
      <w:tabs>
        <w:tab w:val="center" w:pos="4536"/>
        <w:tab w:val="right" w:pos="9072"/>
      </w:tabs>
    </w:pPr>
  </w:style>
  <w:style w:type="character" w:customStyle="1" w:styleId="NagwekZnak">
    <w:name w:val="Nagłówek Znak"/>
    <w:basedOn w:val="Domylnaczcionkaakapitu"/>
    <w:link w:val="Nagwek"/>
    <w:semiHidden/>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character" w:customStyle="1" w:styleId="FontStyle14">
    <w:name w:val="Font Style14"/>
    <w:rsid w:val="001C2EEB"/>
    <w:rPr>
      <w:rFonts w:ascii="Times New Roman" w:hAnsi="Times New Roman" w:cs="Times New Roman"/>
      <w:sz w:val="20"/>
      <w:szCs w:val="20"/>
    </w:rPr>
  </w:style>
  <w:style w:type="paragraph" w:customStyle="1" w:styleId="Style6">
    <w:name w:val="Style6"/>
    <w:basedOn w:val="Normalny"/>
    <w:rsid w:val="001C2EEB"/>
    <w:pPr>
      <w:widowControl w:val="0"/>
      <w:autoSpaceDE w:val="0"/>
      <w:autoSpaceDN w:val="0"/>
      <w:adjustRightInd w:val="0"/>
      <w:spacing w:line="274" w:lineRule="exact"/>
      <w:jc w:val="both"/>
    </w:pPr>
  </w:style>
  <w:style w:type="character" w:customStyle="1" w:styleId="readonlytext">
    <w:name w:val="readonly_text"/>
    <w:rsid w:val="001C2E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semiHidden/>
    <w:rsid w:val="00BE245A"/>
    <w:pPr>
      <w:tabs>
        <w:tab w:val="center" w:pos="4536"/>
        <w:tab w:val="right" w:pos="9072"/>
      </w:tabs>
    </w:pPr>
  </w:style>
  <w:style w:type="character" w:customStyle="1" w:styleId="NagwekZnak">
    <w:name w:val="Nagłówek Znak"/>
    <w:basedOn w:val="Domylnaczcionkaakapitu"/>
    <w:link w:val="Nagwek"/>
    <w:semiHidden/>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character" w:customStyle="1" w:styleId="FontStyle14">
    <w:name w:val="Font Style14"/>
    <w:rsid w:val="001C2EEB"/>
    <w:rPr>
      <w:rFonts w:ascii="Times New Roman" w:hAnsi="Times New Roman" w:cs="Times New Roman"/>
      <w:sz w:val="20"/>
      <w:szCs w:val="20"/>
    </w:rPr>
  </w:style>
  <w:style w:type="paragraph" w:customStyle="1" w:styleId="Style6">
    <w:name w:val="Style6"/>
    <w:basedOn w:val="Normalny"/>
    <w:rsid w:val="001C2EEB"/>
    <w:pPr>
      <w:widowControl w:val="0"/>
      <w:autoSpaceDE w:val="0"/>
      <w:autoSpaceDN w:val="0"/>
      <w:adjustRightInd w:val="0"/>
      <w:spacing w:line="274" w:lineRule="exact"/>
      <w:jc w:val="both"/>
    </w:pPr>
  </w:style>
  <w:style w:type="character" w:customStyle="1" w:styleId="readonlytext">
    <w:name w:val="readonly_text"/>
    <w:rsid w:val="001C2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10A63-6AEF-4496-AA46-01241A3AB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1</Pages>
  <Words>9961</Words>
  <Characters>59766</Characters>
  <Application>Microsoft Office Word</Application>
  <DocSecurity>0</DocSecurity>
  <Lines>498</Lines>
  <Paragraphs>139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69588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gddkia</dc:creator>
  <cp:lastModifiedBy>Atanasow Marcin  (BA-F)</cp:lastModifiedBy>
  <cp:revision>43</cp:revision>
  <cp:lastPrinted>2016-09-22T13:23:00Z</cp:lastPrinted>
  <dcterms:created xsi:type="dcterms:W3CDTF">2016-09-15T09:38:00Z</dcterms:created>
  <dcterms:modified xsi:type="dcterms:W3CDTF">2016-09-22T13:35:00Z</dcterms:modified>
</cp:coreProperties>
</file>