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231235" w14:textId="79E40EE3" w:rsidR="001874E4" w:rsidRPr="001874E4" w:rsidRDefault="00240E5D" w:rsidP="00781248">
      <w:pPr>
        <w:rPr>
          <w:rFonts w:ascii="Verdana" w:hAnsi="Verdana" w:cs="Verdana"/>
          <w:b/>
          <w:bCs/>
          <w:sz w:val="20"/>
          <w:szCs w:val="20"/>
        </w:rPr>
      </w:pPr>
      <w:r>
        <w:rPr>
          <w:rFonts w:ascii="Verdana" w:hAnsi="Verdana" w:cs="Verdana"/>
          <w:b/>
          <w:bCs/>
          <w:noProof/>
          <w:sz w:val="20"/>
          <w:szCs w:val="20"/>
        </w:rPr>
        <w:drawing>
          <wp:inline distT="0" distB="0" distL="0" distR="0" wp14:anchorId="2EA7383D" wp14:editId="55FD84FF">
            <wp:extent cx="5753100" cy="7658100"/>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3100" cy="7658100"/>
                    </a:xfrm>
                    <a:prstGeom prst="rect">
                      <a:avLst/>
                    </a:prstGeom>
                    <a:noFill/>
                    <a:ln>
                      <a:noFill/>
                    </a:ln>
                  </pic:spPr>
                </pic:pic>
              </a:graphicData>
            </a:graphic>
          </wp:inline>
        </w:drawing>
      </w:r>
      <w:bookmarkStart w:id="0" w:name="_GoBack"/>
      <w:bookmarkEnd w:id="0"/>
    </w:p>
    <w:p w14:paraId="45ADD61E" w14:textId="0C619B2C" w:rsidR="001874E4" w:rsidRDefault="001874E4" w:rsidP="00240E5D">
      <w:pPr>
        <w:rPr>
          <w:rFonts w:ascii="Verdana" w:hAnsi="Verdana" w:cs="Verdana"/>
          <w:b/>
          <w:bCs/>
          <w:sz w:val="20"/>
          <w:szCs w:val="20"/>
        </w:rPr>
      </w:pPr>
      <w:r>
        <w:rPr>
          <w:rFonts w:ascii="Verdana" w:hAnsi="Verdana" w:cs="Verdana"/>
          <w:b/>
          <w:bCs/>
          <w:sz w:val="20"/>
          <w:szCs w:val="20"/>
        </w:rPr>
        <w:br w:type="page"/>
      </w:r>
    </w:p>
    <w:p w14:paraId="178AAD32" w14:textId="77777777" w:rsidR="00A936D6" w:rsidRDefault="00A936D6" w:rsidP="00781248">
      <w:pPr>
        <w:rPr>
          <w:rFonts w:ascii="Verdana" w:hAnsi="Verdana" w:cs="Verdana"/>
          <w:b/>
          <w:bCs/>
          <w:sz w:val="20"/>
          <w:szCs w:val="20"/>
        </w:rPr>
      </w:pPr>
    </w:p>
    <w:p w14:paraId="044656DF" w14:textId="0EED6E51" w:rsidR="00BE245A" w:rsidRDefault="00BE245A" w:rsidP="00781248">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197F67CE" w14:textId="77777777" w:rsidR="00BE245A" w:rsidRDefault="00BE245A" w:rsidP="00BE245A">
      <w:pPr>
        <w:jc w:val="center"/>
        <w:rPr>
          <w:rFonts w:ascii="Verdana" w:hAnsi="Verdana" w:cs="Verdana"/>
          <w:sz w:val="18"/>
          <w:szCs w:val="18"/>
        </w:rPr>
      </w:pPr>
    </w:p>
    <w:p w14:paraId="47BE058E" w14:textId="77777777" w:rsidR="00BE245A" w:rsidRDefault="00BE245A" w:rsidP="00BE245A">
      <w:pPr>
        <w:jc w:val="center"/>
        <w:rPr>
          <w:rFonts w:ascii="Verdana" w:hAnsi="Verdana" w:cs="Verdana"/>
          <w:sz w:val="18"/>
          <w:szCs w:val="18"/>
        </w:rPr>
      </w:pPr>
    </w:p>
    <w:p w14:paraId="5FE7E982" w14:textId="77777777" w:rsidR="00BE245A" w:rsidRDefault="00BE245A" w:rsidP="00BE245A">
      <w:pPr>
        <w:jc w:val="center"/>
        <w:rPr>
          <w:rFonts w:ascii="Verdana" w:hAnsi="Verdana" w:cs="Verdana"/>
          <w:sz w:val="18"/>
          <w:szCs w:val="18"/>
        </w:rPr>
      </w:pPr>
    </w:p>
    <w:p w14:paraId="5EF600A8" w14:textId="77777777"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14:paraId="1E842478" w14:textId="77777777" w:rsidR="00BE245A" w:rsidRPr="007F5E0C" w:rsidRDefault="00BE245A" w:rsidP="00BE245A">
      <w:pPr>
        <w:rPr>
          <w:rFonts w:ascii="Verdana" w:hAnsi="Verdana" w:cs="Verdana"/>
          <w:sz w:val="20"/>
          <w:szCs w:val="18"/>
        </w:rPr>
      </w:pPr>
    </w:p>
    <w:p w14:paraId="4E77D799" w14:textId="77777777"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14:paraId="6696F7C6" w14:textId="77777777" w:rsidR="00BE245A" w:rsidRPr="007F5E0C" w:rsidRDefault="00BE245A" w:rsidP="00BE245A">
      <w:pPr>
        <w:rPr>
          <w:rFonts w:ascii="Verdana" w:hAnsi="Verdana" w:cs="Verdana"/>
          <w:b/>
          <w:bCs/>
          <w:sz w:val="20"/>
          <w:szCs w:val="18"/>
        </w:rPr>
      </w:pPr>
    </w:p>
    <w:p w14:paraId="1E3AF5FD" w14:textId="57F9AF67" w:rsidR="00E60941" w:rsidRPr="00E60941" w:rsidRDefault="00BE245A" w:rsidP="00E60941">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r w:rsidR="00F23F9A">
        <w:rPr>
          <w:rFonts w:ascii="Verdana" w:hAnsi="Verdana" w:cs="Verdana"/>
          <w:b/>
          <w:bCs/>
          <w:sz w:val="20"/>
          <w:szCs w:val="18"/>
        </w:rPr>
        <w:t xml:space="preserve"> stanowiącymi treść oferty</w:t>
      </w:r>
      <w:r w:rsidR="00E60941">
        <w:rPr>
          <w:rFonts w:ascii="Verdana" w:hAnsi="Verdana" w:cs="Verdana"/>
          <w:b/>
          <w:bCs/>
          <w:sz w:val="20"/>
          <w:szCs w:val="18"/>
        </w:rPr>
        <w:t>:</w:t>
      </w:r>
    </w:p>
    <w:p w14:paraId="0662FAC4" w14:textId="77777777" w:rsidR="00E60941" w:rsidRDefault="00E60941" w:rsidP="00BE245A">
      <w:pPr>
        <w:ind w:left="3060" w:hanging="1620"/>
        <w:rPr>
          <w:rFonts w:ascii="Verdana" w:hAnsi="Verdana" w:cs="Verdana"/>
          <w:bCs/>
          <w:sz w:val="20"/>
          <w:szCs w:val="18"/>
        </w:rPr>
      </w:pPr>
    </w:p>
    <w:p w14:paraId="12FD5180" w14:textId="04DCFA21" w:rsidR="00BE245A" w:rsidRDefault="00900898" w:rsidP="00950147">
      <w:pPr>
        <w:spacing w:before="120"/>
        <w:ind w:left="3062" w:hanging="1622"/>
        <w:jc w:val="both"/>
        <w:rPr>
          <w:rFonts w:ascii="Verdana" w:hAnsi="Verdana" w:cs="Verdana"/>
          <w:sz w:val="20"/>
          <w:szCs w:val="20"/>
        </w:rPr>
      </w:pPr>
      <w:r>
        <w:rPr>
          <w:rFonts w:ascii="Verdana" w:hAnsi="Verdana" w:cs="Verdana"/>
          <w:sz w:val="20"/>
          <w:szCs w:val="20"/>
        </w:rPr>
        <w:t>Formularz 2</w:t>
      </w:r>
      <w:r w:rsidR="00003F9B">
        <w:rPr>
          <w:rFonts w:ascii="Verdana" w:hAnsi="Verdana" w:cs="Verdana"/>
          <w:sz w:val="20"/>
          <w:szCs w:val="20"/>
        </w:rPr>
        <w:t>.1.</w:t>
      </w:r>
      <w:r w:rsidR="00003F9B">
        <w:rPr>
          <w:rFonts w:ascii="Verdana" w:hAnsi="Verdana" w:cs="Verdana"/>
          <w:sz w:val="20"/>
          <w:szCs w:val="20"/>
        </w:rPr>
        <w:tab/>
        <w:t>O</w:t>
      </w:r>
      <w:r w:rsidR="00003F9B" w:rsidRPr="00F23F9A">
        <w:rPr>
          <w:rFonts w:ascii="Verdana" w:hAnsi="Verdana" w:cs="Verdana"/>
          <w:sz w:val="20"/>
          <w:szCs w:val="20"/>
        </w:rPr>
        <w:t xml:space="preserve">świadczenie o </w:t>
      </w:r>
      <w:r w:rsidR="00003F9B">
        <w:rPr>
          <w:rFonts w:ascii="Verdana" w:hAnsi="Verdana" w:cs="Verdana"/>
          <w:sz w:val="20"/>
          <w:szCs w:val="20"/>
        </w:rPr>
        <w:t>niepodleganiu wykluczeniu</w:t>
      </w:r>
    </w:p>
    <w:p w14:paraId="1DE24ED8" w14:textId="257A850C" w:rsidR="008E4004" w:rsidRDefault="008E4004" w:rsidP="00950147">
      <w:pPr>
        <w:spacing w:before="120"/>
        <w:ind w:left="3062" w:hanging="1622"/>
        <w:jc w:val="both"/>
        <w:rPr>
          <w:rFonts w:ascii="Verdana" w:hAnsi="Verdana" w:cs="Verdana"/>
          <w:sz w:val="20"/>
          <w:szCs w:val="20"/>
        </w:rPr>
      </w:pPr>
      <w:r>
        <w:rPr>
          <w:rFonts w:ascii="Verdana" w:hAnsi="Verdana" w:cs="Verdana"/>
          <w:sz w:val="20"/>
          <w:szCs w:val="20"/>
        </w:rPr>
        <w:t>Formularz 2.2.</w:t>
      </w:r>
      <w:r>
        <w:rPr>
          <w:rFonts w:ascii="Verdana" w:hAnsi="Verdana" w:cs="Verdana"/>
          <w:sz w:val="20"/>
          <w:szCs w:val="20"/>
        </w:rPr>
        <w:tab/>
        <w:t>Oświadczenie o spełnianiu warunków udziału w</w:t>
      </w:r>
      <w:r w:rsidR="004C5D6B">
        <w:rPr>
          <w:rFonts w:ascii="Verdana" w:hAnsi="Verdana" w:cs="Verdana"/>
          <w:sz w:val="20"/>
          <w:szCs w:val="20"/>
        </w:rPr>
        <w:t> </w:t>
      </w:r>
      <w:r>
        <w:rPr>
          <w:rFonts w:ascii="Verdana" w:hAnsi="Verdana" w:cs="Verdana"/>
          <w:sz w:val="20"/>
          <w:szCs w:val="20"/>
        </w:rPr>
        <w:t>postępowaniu</w:t>
      </w:r>
    </w:p>
    <w:p w14:paraId="6FD4A520" w14:textId="678EDF30" w:rsidR="00E31662" w:rsidRPr="00950147" w:rsidRDefault="00E31662" w:rsidP="00950147">
      <w:pPr>
        <w:spacing w:before="120"/>
        <w:ind w:left="3062" w:hanging="1622"/>
        <w:jc w:val="both"/>
        <w:rPr>
          <w:rFonts w:ascii="Verdana" w:hAnsi="Verdana" w:cs="Verdana"/>
          <w:bCs/>
          <w:sz w:val="20"/>
          <w:szCs w:val="18"/>
        </w:rPr>
      </w:pPr>
      <w:r>
        <w:rPr>
          <w:rFonts w:ascii="Verdana" w:hAnsi="Verdana" w:cs="Verdana"/>
          <w:sz w:val="20"/>
          <w:szCs w:val="20"/>
        </w:rPr>
        <w:t>Formularz 2.3.</w:t>
      </w:r>
      <w:r>
        <w:rPr>
          <w:rFonts w:ascii="Verdana" w:hAnsi="Verdana" w:cs="Verdana"/>
          <w:sz w:val="20"/>
          <w:szCs w:val="20"/>
        </w:rPr>
        <w:tab/>
      </w:r>
      <w:r w:rsidRPr="00E31662">
        <w:rPr>
          <w:rFonts w:ascii="Verdana" w:hAnsi="Verdana" w:cs="Verdana"/>
          <w:sz w:val="20"/>
          <w:szCs w:val="20"/>
        </w:rPr>
        <w:t xml:space="preserve">Zobowiązanie </w:t>
      </w:r>
      <w:r w:rsidRPr="00E31662">
        <w:rPr>
          <w:rFonts w:ascii="Verdana" w:hAnsi="Verdana"/>
          <w:sz w:val="20"/>
          <w:szCs w:val="20"/>
        </w:rPr>
        <w:t>do oddania do dyspozycji Wykonawcy niezbędnych zasobów na potrzeby realizacji zamówienia</w:t>
      </w:r>
    </w:p>
    <w:p w14:paraId="0F269B27" w14:textId="77777777" w:rsidR="00383318" w:rsidRPr="00383318" w:rsidRDefault="00383318" w:rsidP="007376C2">
      <w:pPr>
        <w:rPr>
          <w:rFonts w:ascii="Verdana" w:hAnsi="Verdana" w:cs="Verdana"/>
          <w:sz w:val="20"/>
          <w:szCs w:val="18"/>
        </w:rPr>
      </w:pPr>
    </w:p>
    <w:p w14:paraId="6129D5BC" w14:textId="6F6D4A22" w:rsidR="00003F9B" w:rsidRPr="00003F9B" w:rsidRDefault="00BE245A" w:rsidP="00003F9B">
      <w:pPr>
        <w:ind w:left="1440" w:hanging="1440"/>
        <w:jc w:val="both"/>
        <w:rPr>
          <w:rFonts w:ascii="Verdana" w:hAnsi="Verdana" w:cs="Verdana"/>
          <w:b/>
          <w:bCs/>
          <w:i/>
          <w:sz w:val="20"/>
          <w:szCs w:val="18"/>
        </w:rPr>
      </w:pPr>
      <w:r w:rsidRPr="0002394A">
        <w:rPr>
          <w:rFonts w:ascii="Verdana" w:hAnsi="Verdana" w:cs="Verdana"/>
          <w:b/>
          <w:bCs/>
          <w:sz w:val="20"/>
          <w:szCs w:val="18"/>
        </w:rPr>
        <w:t>Rozdział 3</w:t>
      </w:r>
      <w:r w:rsidRPr="007F5E0C">
        <w:rPr>
          <w:rFonts w:ascii="Verdana" w:hAnsi="Verdana" w:cs="Verdana"/>
          <w:b/>
          <w:bCs/>
          <w:i/>
          <w:sz w:val="20"/>
          <w:szCs w:val="18"/>
        </w:rPr>
        <w:tab/>
      </w:r>
      <w:r w:rsidR="009E14C3" w:rsidRPr="009E14C3">
        <w:rPr>
          <w:rFonts w:ascii="Verdana" w:hAnsi="Verdana" w:cs="Verdana"/>
          <w:b/>
          <w:bCs/>
          <w:sz w:val="20"/>
          <w:szCs w:val="18"/>
        </w:rPr>
        <w:t xml:space="preserve">Wzory </w:t>
      </w:r>
      <w:r w:rsidR="00F23F9A">
        <w:rPr>
          <w:rFonts w:ascii="Verdana" w:hAnsi="Verdana" w:cs="Verdana"/>
          <w:b/>
          <w:bCs/>
          <w:sz w:val="20"/>
          <w:szCs w:val="18"/>
        </w:rPr>
        <w:t>oświadczeń</w:t>
      </w:r>
      <w:r w:rsidR="00950147">
        <w:rPr>
          <w:rFonts w:ascii="Verdana" w:hAnsi="Verdana" w:cs="Verdana"/>
          <w:b/>
          <w:bCs/>
          <w:sz w:val="20"/>
          <w:szCs w:val="18"/>
        </w:rPr>
        <w:t xml:space="preserve"> i dokumentów innych</w:t>
      </w:r>
      <w:r w:rsidR="00ED1437">
        <w:rPr>
          <w:rFonts w:ascii="Verdana" w:hAnsi="Verdana" w:cs="Verdana"/>
          <w:b/>
          <w:bCs/>
          <w:sz w:val="20"/>
          <w:szCs w:val="18"/>
        </w:rPr>
        <w:t>,</w:t>
      </w:r>
      <w:r w:rsidR="00950147">
        <w:rPr>
          <w:rFonts w:ascii="Verdana" w:hAnsi="Verdana" w:cs="Verdana"/>
          <w:b/>
          <w:bCs/>
          <w:sz w:val="20"/>
          <w:szCs w:val="18"/>
        </w:rPr>
        <w:t xml:space="preserve"> niż składane wraz</w:t>
      </w:r>
      <w:r w:rsidR="00ED1437">
        <w:rPr>
          <w:rFonts w:ascii="Verdana" w:hAnsi="Verdana" w:cs="Verdana"/>
          <w:b/>
          <w:bCs/>
          <w:sz w:val="20"/>
          <w:szCs w:val="18"/>
        </w:rPr>
        <w:t> z </w:t>
      </w:r>
      <w:r w:rsidR="00950147">
        <w:rPr>
          <w:rFonts w:ascii="Verdana" w:hAnsi="Verdana" w:cs="Verdana"/>
          <w:b/>
          <w:bCs/>
          <w:sz w:val="20"/>
          <w:szCs w:val="18"/>
        </w:rPr>
        <w:t>ofertą</w:t>
      </w:r>
    </w:p>
    <w:p w14:paraId="537B5BC1" w14:textId="3E7BD793" w:rsidR="00950147" w:rsidRDefault="000C4D86" w:rsidP="00950147">
      <w:pPr>
        <w:spacing w:before="120"/>
        <w:ind w:left="3062" w:hanging="1622"/>
        <w:jc w:val="both"/>
        <w:rPr>
          <w:rFonts w:ascii="Verdana" w:hAnsi="Verdana" w:cs="Verdana"/>
          <w:sz w:val="20"/>
          <w:szCs w:val="20"/>
        </w:rPr>
      </w:pPr>
      <w:r>
        <w:rPr>
          <w:rFonts w:ascii="Verdana" w:hAnsi="Verdana" w:cs="Verdana"/>
          <w:sz w:val="20"/>
          <w:szCs w:val="20"/>
        </w:rPr>
        <w:t>Formularz 3.</w:t>
      </w:r>
      <w:r w:rsidR="00003F9B">
        <w:rPr>
          <w:rFonts w:ascii="Verdana" w:hAnsi="Verdana" w:cs="Verdana"/>
          <w:sz w:val="20"/>
          <w:szCs w:val="20"/>
        </w:rPr>
        <w:t>1</w:t>
      </w:r>
      <w:r w:rsidR="009E14C3">
        <w:rPr>
          <w:rFonts w:ascii="Verdana" w:hAnsi="Verdana" w:cs="Verdana"/>
          <w:sz w:val="20"/>
          <w:szCs w:val="20"/>
        </w:rPr>
        <w:tab/>
      </w:r>
      <w:r w:rsidR="00F23F9A">
        <w:rPr>
          <w:rFonts w:ascii="Verdana" w:hAnsi="Verdana" w:cs="Verdana"/>
          <w:sz w:val="20"/>
          <w:szCs w:val="20"/>
        </w:rPr>
        <w:t>O</w:t>
      </w:r>
      <w:r w:rsidR="00F23F9A" w:rsidRPr="00F23F9A">
        <w:rPr>
          <w:rFonts w:ascii="Verdana" w:hAnsi="Verdana" w:cs="Verdana"/>
          <w:sz w:val="20"/>
          <w:szCs w:val="20"/>
        </w:rPr>
        <w:t>świadczenie o przynależno</w:t>
      </w:r>
      <w:r w:rsidR="0026625E">
        <w:rPr>
          <w:rFonts w:ascii="Verdana" w:hAnsi="Verdana" w:cs="Verdana"/>
          <w:sz w:val="20"/>
          <w:szCs w:val="20"/>
        </w:rPr>
        <w:t>ści lub braku przynależności do </w:t>
      </w:r>
      <w:r w:rsidR="00F23F9A" w:rsidRPr="00F23F9A">
        <w:rPr>
          <w:rFonts w:ascii="Verdana" w:hAnsi="Verdana" w:cs="Verdana"/>
          <w:sz w:val="20"/>
          <w:szCs w:val="20"/>
        </w:rPr>
        <w:t xml:space="preserve">tej samej grupy kapitałowej, o której mowa w </w:t>
      </w:r>
      <w:r w:rsidR="00F23F9A">
        <w:rPr>
          <w:rFonts w:ascii="Verdana" w:hAnsi="Verdana" w:cs="Verdana"/>
          <w:sz w:val="20"/>
          <w:szCs w:val="20"/>
        </w:rPr>
        <w:t xml:space="preserve">art. 24 </w:t>
      </w:r>
      <w:r w:rsidR="00F23F9A" w:rsidRPr="00F23F9A">
        <w:rPr>
          <w:rFonts w:ascii="Verdana" w:hAnsi="Verdana" w:cs="Verdana"/>
          <w:sz w:val="20"/>
          <w:szCs w:val="20"/>
        </w:rPr>
        <w:t>ust. 1 pkt 23</w:t>
      </w:r>
      <w:r w:rsidR="00F23F9A">
        <w:rPr>
          <w:rFonts w:ascii="Verdana" w:hAnsi="Verdana" w:cs="Verdana"/>
          <w:sz w:val="20"/>
          <w:szCs w:val="20"/>
        </w:rPr>
        <w:t xml:space="preserve"> ustawy Prawo zamówień publicznych</w:t>
      </w:r>
    </w:p>
    <w:p w14:paraId="2E4C321A" w14:textId="0AF35EA1" w:rsidR="00950147" w:rsidRDefault="00950147" w:rsidP="000C4D86">
      <w:pPr>
        <w:spacing w:before="120"/>
        <w:ind w:left="3062" w:hanging="1622"/>
        <w:jc w:val="both"/>
        <w:rPr>
          <w:rFonts w:ascii="Verdana" w:hAnsi="Verdana" w:cs="Verdana"/>
          <w:sz w:val="20"/>
          <w:szCs w:val="20"/>
        </w:rPr>
      </w:pPr>
      <w:r w:rsidRPr="00E276B6">
        <w:rPr>
          <w:rFonts w:ascii="Verdana" w:hAnsi="Verdana" w:cs="Verdana"/>
          <w:bCs/>
          <w:sz w:val="20"/>
          <w:szCs w:val="18"/>
        </w:rPr>
        <w:t xml:space="preserve">Formularz </w:t>
      </w:r>
      <w:r>
        <w:rPr>
          <w:rFonts w:ascii="Verdana" w:hAnsi="Verdana" w:cs="Verdana"/>
          <w:bCs/>
          <w:sz w:val="20"/>
          <w:szCs w:val="18"/>
        </w:rPr>
        <w:t>3</w:t>
      </w:r>
      <w:r w:rsidRPr="00E276B6">
        <w:rPr>
          <w:rFonts w:ascii="Verdana" w:hAnsi="Verdana" w:cs="Verdana"/>
          <w:bCs/>
          <w:sz w:val="20"/>
          <w:szCs w:val="18"/>
        </w:rPr>
        <w:t>.</w:t>
      </w:r>
      <w:r>
        <w:rPr>
          <w:rFonts w:ascii="Verdana" w:hAnsi="Verdana" w:cs="Verdana"/>
          <w:bCs/>
          <w:sz w:val="20"/>
          <w:szCs w:val="18"/>
        </w:rPr>
        <w:t>2</w:t>
      </w:r>
      <w:r w:rsidRPr="00E276B6">
        <w:rPr>
          <w:rFonts w:ascii="Verdana" w:hAnsi="Verdana" w:cs="Verdana"/>
          <w:bCs/>
          <w:sz w:val="20"/>
          <w:szCs w:val="18"/>
        </w:rPr>
        <w:tab/>
        <w:t>Wykaz osób</w:t>
      </w:r>
      <w:r>
        <w:rPr>
          <w:rFonts w:ascii="Verdana" w:hAnsi="Verdana" w:cs="Verdana"/>
          <w:bCs/>
          <w:sz w:val="20"/>
          <w:szCs w:val="18"/>
        </w:rPr>
        <w:t>,</w:t>
      </w:r>
      <w:r w:rsidRPr="00E276B6">
        <w:rPr>
          <w:rFonts w:ascii="Verdana" w:hAnsi="Verdana" w:cs="Verdana"/>
          <w:bCs/>
          <w:sz w:val="20"/>
          <w:szCs w:val="18"/>
        </w:rPr>
        <w:t xml:space="preserve"> </w:t>
      </w:r>
      <w:r>
        <w:rPr>
          <w:rFonts w:ascii="Verdana" w:hAnsi="Verdana" w:cs="Verdana"/>
          <w:bCs/>
          <w:sz w:val="20"/>
          <w:szCs w:val="18"/>
        </w:rPr>
        <w:t>wyznaczonych przez Wykonawcę</w:t>
      </w:r>
      <w:r w:rsidRPr="00E276B6">
        <w:rPr>
          <w:rFonts w:ascii="Verdana" w:hAnsi="Verdana" w:cs="Verdana"/>
          <w:bCs/>
          <w:sz w:val="20"/>
          <w:szCs w:val="18"/>
        </w:rPr>
        <w:t xml:space="preserve"> do realizacji zamówienia</w:t>
      </w:r>
      <w:r>
        <w:rPr>
          <w:rFonts w:ascii="Verdana" w:hAnsi="Verdana" w:cs="Verdana"/>
          <w:bCs/>
          <w:sz w:val="20"/>
          <w:szCs w:val="18"/>
        </w:rPr>
        <w:t xml:space="preserve"> publicznego</w:t>
      </w:r>
    </w:p>
    <w:p w14:paraId="0A85A41B" w14:textId="77777777" w:rsidR="00BE245A" w:rsidRPr="007F5E0C" w:rsidRDefault="00BE245A" w:rsidP="00BE245A">
      <w:pPr>
        <w:rPr>
          <w:rFonts w:ascii="Verdana" w:hAnsi="Verdana" w:cs="Verdana"/>
          <w:sz w:val="20"/>
          <w:szCs w:val="18"/>
        </w:rPr>
      </w:pPr>
    </w:p>
    <w:p w14:paraId="43F54A85" w14:textId="77777777"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Tom II:</w:t>
      </w:r>
      <w:r w:rsidRPr="007F5E0C">
        <w:rPr>
          <w:rFonts w:ascii="Verdana" w:hAnsi="Verdana" w:cs="Verdana"/>
          <w:b/>
          <w:bCs/>
          <w:sz w:val="20"/>
          <w:szCs w:val="18"/>
        </w:rPr>
        <w:tab/>
      </w:r>
      <w:r w:rsidRPr="007F5E0C">
        <w:rPr>
          <w:rStyle w:val="tekstdokbold"/>
          <w:rFonts w:ascii="Verdana" w:hAnsi="Verdana"/>
          <w:bCs w:val="0"/>
          <w:sz w:val="20"/>
          <w:szCs w:val="18"/>
        </w:rPr>
        <w:t xml:space="preserve">ISTOTNE DLA STRON </w:t>
      </w:r>
      <w:r w:rsidRPr="007F5E0C">
        <w:rPr>
          <w:rFonts w:ascii="Verdana" w:hAnsi="Verdana" w:cs="Verdana"/>
          <w:b/>
          <w:sz w:val="20"/>
          <w:szCs w:val="18"/>
        </w:rPr>
        <w:t>POSTANOWIENIA</w:t>
      </w:r>
      <w:r w:rsidRPr="007F5E0C">
        <w:rPr>
          <w:rStyle w:val="tekstdokbold"/>
          <w:rFonts w:ascii="Verdana" w:hAnsi="Verdana"/>
          <w:bCs w:val="0"/>
          <w:sz w:val="20"/>
          <w:szCs w:val="18"/>
        </w:rPr>
        <w:t xml:space="preserve"> UMOWY</w:t>
      </w:r>
    </w:p>
    <w:p w14:paraId="62533C4D" w14:textId="77777777" w:rsidR="00BE245A" w:rsidRDefault="00BE245A" w:rsidP="00BE245A">
      <w:pPr>
        <w:rPr>
          <w:rFonts w:ascii="Verdana" w:hAnsi="Verdana" w:cs="Verdana"/>
          <w:sz w:val="20"/>
          <w:szCs w:val="18"/>
        </w:rPr>
      </w:pPr>
    </w:p>
    <w:p w14:paraId="4215F2BE" w14:textId="77777777" w:rsidR="002348B6" w:rsidRPr="00551B86" w:rsidRDefault="002348B6" w:rsidP="00BE245A">
      <w:pPr>
        <w:rPr>
          <w:rFonts w:ascii="Verdana" w:hAnsi="Verdana" w:cs="Verdana"/>
          <w:sz w:val="20"/>
          <w:szCs w:val="18"/>
        </w:rPr>
      </w:pPr>
    </w:p>
    <w:p w14:paraId="2E3D3E33" w14:textId="77777777" w:rsidR="00BE245A" w:rsidRPr="00551B86" w:rsidRDefault="00BE245A" w:rsidP="00BE245A">
      <w:pPr>
        <w:rPr>
          <w:rFonts w:ascii="Verdana" w:hAnsi="Verdana" w:cs="Verdana"/>
          <w:b/>
          <w:bCs/>
          <w:sz w:val="20"/>
          <w:szCs w:val="18"/>
        </w:rPr>
      </w:pPr>
      <w:r w:rsidRPr="00551B86">
        <w:rPr>
          <w:rFonts w:ascii="Verdana" w:hAnsi="Verdana" w:cs="Verdana"/>
          <w:b/>
          <w:bCs/>
          <w:sz w:val="20"/>
          <w:szCs w:val="18"/>
        </w:rPr>
        <w:t>Tom III:</w:t>
      </w:r>
      <w:r w:rsidRPr="00551B86">
        <w:rPr>
          <w:rFonts w:ascii="Verdana" w:hAnsi="Verdana" w:cs="Verdana"/>
          <w:b/>
          <w:bCs/>
          <w:sz w:val="20"/>
          <w:szCs w:val="18"/>
        </w:rPr>
        <w:tab/>
        <w:t>OPIS PRZEDMIOTU ZAMÓWIENIA</w:t>
      </w:r>
    </w:p>
    <w:p w14:paraId="7E87F766" w14:textId="77777777" w:rsidR="00BE245A" w:rsidRDefault="00BE245A" w:rsidP="00BE245A">
      <w:pPr>
        <w:rPr>
          <w:rFonts w:ascii="Verdana" w:hAnsi="Verdana" w:cs="Verdana"/>
          <w:sz w:val="18"/>
          <w:szCs w:val="18"/>
        </w:rPr>
      </w:pPr>
    </w:p>
    <w:p w14:paraId="2C65D1AC" w14:textId="77777777" w:rsidR="00BE245A" w:rsidRDefault="00BE245A" w:rsidP="00BE245A">
      <w:pPr>
        <w:rPr>
          <w:rFonts w:ascii="Verdana" w:hAnsi="Verdana" w:cs="Verdana"/>
          <w:b/>
          <w:bCs/>
          <w:sz w:val="18"/>
          <w:szCs w:val="18"/>
        </w:rPr>
      </w:pPr>
    </w:p>
    <w:p w14:paraId="59296E3A" w14:textId="77777777" w:rsidR="00BE245A" w:rsidRDefault="00BE245A" w:rsidP="00BE245A">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2576907F" w14:textId="77777777" w:rsidR="00BE245A" w:rsidRDefault="00BE245A" w:rsidP="00BE245A">
      <w:pPr>
        <w:pStyle w:val="Tekstpodstawowy"/>
        <w:ind w:right="-427"/>
        <w:jc w:val="center"/>
        <w:rPr>
          <w:rFonts w:ascii="Verdana" w:hAnsi="Verdana" w:cs="Verdana"/>
          <w:b/>
          <w:bCs/>
          <w:sz w:val="20"/>
          <w:szCs w:val="20"/>
        </w:rPr>
      </w:pPr>
    </w:p>
    <w:p w14:paraId="5092216A" w14:textId="77777777" w:rsidR="00BE245A" w:rsidRDefault="00BE245A" w:rsidP="00BE245A">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1118D214" w14:textId="77777777" w:rsidR="00BE245A" w:rsidRDefault="00BE245A" w:rsidP="00BE245A">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003FF255" w14:textId="77777777" w:rsidR="00BE245A" w:rsidRDefault="00BE245A" w:rsidP="00BE245A">
      <w:pPr>
        <w:jc w:val="center"/>
        <w:rPr>
          <w:rFonts w:ascii="Verdana" w:hAnsi="Verdana" w:cs="Verdana"/>
          <w:sz w:val="18"/>
          <w:szCs w:val="18"/>
        </w:rPr>
      </w:pPr>
    </w:p>
    <w:p w14:paraId="2D30C541" w14:textId="77777777" w:rsidR="00BE245A" w:rsidRDefault="00BE245A" w:rsidP="00BE245A">
      <w:pPr>
        <w:jc w:val="center"/>
        <w:rPr>
          <w:rFonts w:ascii="Verdana" w:hAnsi="Verdana" w:cs="Verdana"/>
          <w:sz w:val="18"/>
          <w:szCs w:val="18"/>
        </w:rPr>
      </w:pPr>
    </w:p>
    <w:p w14:paraId="4C4A7CCA" w14:textId="77777777" w:rsidR="001A0633" w:rsidRPr="001A0633" w:rsidRDefault="001A0633" w:rsidP="00B9414F">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42D50EB2" w14:textId="77777777" w:rsidR="00BE245A" w:rsidRPr="001A0633" w:rsidRDefault="00BE245A" w:rsidP="00BE245A">
      <w:pPr>
        <w:ind w:right="23"/>
        <w:rPr>
          <w:rFonts w:ascii="Verdana" w:hAnsi="Verdana" w:cs="Verdana"/>
          <w:b/>
          <w:bCs/>
          <w:spacing w:val="3"/>
          <w:sz w:val="20"/>
          <w:szCs w:val="20"/>
        </w:rPr>
      </w:pPr>
    </w:p>
    <w:p w14:paraId="1378D6D1" w14:textId="77777777" w:rsidR="002348B6" w:rsidRPr="00673F0B" w:rsidRDefault="002348B6" w:rsidP="002348B6">
      <w:pPr>
        <w:ind w:left="709"/>
        <w:rPr>
          <w:rFonts w:ascii="Verdana" w:hAnsi="Verdana" w:cs="Arial"/>
          <w:b/>
          <w:sz w:val="20"/>
          <w:szCs w:val="20"/>
        </w:rPr>
      </w:pPr>
      <w:r w:rsidRPr="00673F0B">
        <w:rPr>
          <w:rFonts w:ascii="Verdana" w:hAnsi="Verdana" w:cs="Arial"/>
          <w:b/>
          <w:sz w:val="20"/>
          <w:szCs w:val="20"/>
        </w:rPr>
        <w:t xml:space="preserve">Ministerstwo Sprawiedliwości   </w:t>
      </w:r>
    </w:p>
    <w:p w14:paraId="1DD5C2E1" w14:textId="77777777" w:rsidR="002348B6" w:rsidRPr="00673F0B" w:rsidRDefault="002348B6" w:rsidP="002348B6">
      <w:pPr>
        <w:tabs>
          <w:tab w:val="num" w:pos="0"/>
        </w:tabs>
        <w:ind w:left="709" w:hanging="709"/>
        <w:rPr>
          <w:rFonts w:ascii="Verdana" w:hAnsi="Verdana" w:cs="Arial"/>
          <w:sz w:val="20"/>
          <w:szCs w:val="20"/>
        </w:rPr>
      </w:pPr>
      <w:r w:rsidRPr="00673F0B">
        <w:rPr>
          <w:rFonts w:ascii="Verdana" w:hAnsi="Verdana" w:cs="Arial"/>
          <w:sz w:val="20"/>
          <w:szCs w:val="20"/>
        </w:rPr>
        <w:tab/>
        <w:t xml:space="preserve">Adres: </w:t>
      </w:r>
      <w:r w:rsidRPr="00673F0B">
        <w:rPr>
          <w:rFonts w:ascii="Verdana" w:hAnsi="Verdana" w:cs="Arial"/>
          <w:b/>
          <w:sz w:val="20"/>
          <w:szCs w:val="20"/>
        </w:rPr>
        <w:t>00-567 Warszawa, Al. Ujazdowskie 11</w:t>
      </w:r>
    </w:p>
    <w:p w14:paraId="2CA1F8FF" w14:textId="77777777" w:rsidR="002348B6" w:rsidRPr="00673F0B" w:rsidRDefault="002348B6" w:rsidP="002348B6">
      <w:pPr>
        <w:tabs>
          <w:tab w:val="num" w:pos="-1080"/>
        </w:tabs>
        <w:ind w:left="709" w:hanging="709"/>
        <w:rPr>
          <w:rFonts w:ascii="Verdana" w:hAnsi="Verdana" w:cs="Arial"/>
          <w:sz w:val="20"/>
          <w:szCs w:val="20"/>
        </w:rPr>
      </w:pPr>
      <w:r w:rsidRPr="00673F0B">
        <w:rPr>
          <w:rFonts w:ascii="Verdana" w:hAnsi="Verdana" w:cs="Arial"/>
          <w:sz w:val="20"/>
          <w:szCs w:val="20"/>
        </w:rPr>
        <w:tab/>
        <w:t xml:space="preserve">telefon: </w:t>
      </w:r>
      <w:r w:rsidRPr="00673F0B">
        <w:rPr>
          <w:rFonts w:ascii="Verdana" w:hAnsi="Verdana" w:cs="Arial"/>
          <w:b/>
          <w:sz w:val="20"/>
          <w:szCs w:val="20"/>
        </w:rPr>
        <w:t>(+ 48 22) 52 12 411</w:t>
      </w:r>
      <w:r w:rsidRPr="00673F0B">
        <w:rPr>
          <w:rFonts w:ascii="Verdana" w:hAnsi="Verdana" w:cs="Arial"/>
          <w:sz w:val="20"/>
          <w:szCs w:val="20"/>
        </w:rPr>
        <w:t xml:space="preserve">; </w:t>
      </w:r>
    </w:p>
    <w:p w14:paraId="5CDA1E82" w14:textId="77777777" w:rsidR="002348B6" w:rsidRPr="00673F0B" w:rsidRDefault="002348B6" w:rsidP="002348B6">
      <w:pPr>
        <w:tabs>
          <w:tab w:val="num" w:pos="-270"/>
        </w:tabs>
        <w:ind w:left="709" w:hanging="709"/>
        <w:rPr>
          <w:rFonts w:ascii="Verdana" w:hAnsi="Verdana" w:cs="Arial"/>
          <w:sz w:val="20"/>
          <w:szCs w:val="20"/>
        </w:rPr>
      </w:pPr>
      <w:r w:rsidRPr="00673F0B">
        <w:rPr>
          <w:rFonts w:ascii="Verdana" w:hAnsi="Verdana" w:cs="Arial"/>
          <w:b/>
          <w:sz w:val="20"/>
          <w:szCs w:val="20"/>
        </w:rPr>
        <w:tab/>
        <w:t>REGON:</w:t>
      </w:r>
      <w:r w:rsidRPr="00673F0B">
        <w:rPr>
          <w:rFonts w:ascii="Verdana" w:hAnsi="Verdana" w:cs="Arial"/>
          <w:sz w:val="20"/>
          <w:szCs w:val="20"/>
        </w:rPr>
        <w:t xml:space="preserve"> 000319150, </w:t>
      </w:r>
      <w:r w:rsidRPr="00673F0B">
        <w:rPr>
          <w:rFonts w:ascii="Verdana" w:hAnsi="Verdana" w:cs="Arial"/>
          <w:b/>
          <w:sz w:val="20"/>
          <w:szCs w:val="20"/>
        </w:rPr>
        <w:t>NIP:</w:t>
      </w:r>
      <w:r w:rsidRPr="00673F0B">
        <w:rPr>
          <w:rFonts w:ascii="Verdana" w:hAnsi="Verdana" w:cs="Arial"/>
          <w:sz w:val="20"/>
          <w:szCs w:val="20"/>
        </w:rPr>
        <w:t xml:space="preserve"> 526 16 73 166</w:t>
      </w:r>
    </w:p>
    <w:p w14:paraId="36D15332" w14:textId="77777777" w:rsidR="002348B6" w:rsidRPr="00673F0B" w:rsidRDefault="002348B6" w:rsidP="002348B6">
      <w:pPr>
        <w:tabs>
          <w:tab w:val="num" w:pos="-900"/>
        </w:tabs>
        <w:ind w:left="709" w:hanging="709"/>
        <w:rPr>
          <w:rFonts w:ascii="Verdana" w:hAnsi="Verdana" w:cs="Arial"/>
          <w:sz w:val="20"/>
          <w:szCs w:val="20"/>
        </w:rPr>
      </w:pPr>
      <w:r w:rsidRPr="00673F0B">
        <w:rPr>
          <w:rFonts w:ascii="Verdana" w:hAnsi="Verdana" w:cs="Arial"/>
          <w:sz w:val="20"/>
          <w:szCs w:val="20"/>
        </w:rPr>
        <w:tab/>
      </w:r>
      <w:r w:rsidRPr="00673F0B">
        <w:rPr>
          <w:rFonts w:ascii="Verdana" w:hAnsi="Verdana" w:cs="Arial"/>
          <w:b/>
          <w:sz w:val="20"/>
          <w:szCs w:val="20"/>
        </w:rPr>
        <w:t>adres strony internetowej:</w:t>
      </w:r>
      <w:r w:rsidRPr="00673F0B">
        <w:rPr>
          <w:rFonts w:ascii="Verdana" w:hAnsi="Verdana" w:cs="Arial"/>
          <w:sz w:val="20"/>
          <w:szCs w:val="20"/>
        </w:rPr>
        <w:t xml:space="preserve"> www.ms.gov.pl </w:t>
      </w:r>
    </w:p>
    <w:p w14:paraId="1462D5B0" w14:textId="6EBE024A" w:rsidR="00A65647" w:rsidRPr="00673F0B" w:rsidRDefault="002348B6" w:rsidP="00A65647">
      <w:pPr>
        <w:suppressAutoHyphens/>
        <w:ind w:left="720"/>
        <w:jc w:val="both"/>
        <w:rPr>
          <w:rFonts w:ascii="Verdana" w:hAnsi="Verdana"/>
          <w:sz w:val="20"/>
          <w:szCs w:val="20"/>
          <w:lang w:eastAsia="ar-SA"/>
        </w:rPr>
      </w:pPr>
      <w:r w:rsidRPr="00673F0B">
        <w:rPr>
          <w:rFonts w:ascii="Verdana" w:hAnsi="Verdana"/>
          <w:sz w:val="20"/>
          <w:szCs w:val="20"/>
          <w:lang w:eastAsia="ar-SA"/>
        </w:rPr>
        <w:t>godziny urzędowania: od 8</w:t>
      </w:r>
      <w:r w:rsidR="00A65647" w:rsidRPr="00673F0B">
        <w:rPr>
          <w:rFonts w:ascii="Verdana" w:hAnsi="Verdana"/>
          <w:sz w:val="20"/>
          <w:szCs w:val="20"/>
          <w:lang w:eastAsia="ar-SA"/>
        </w:rPr>
        <w:t>:</w:t>
      </w:r>
      <w:r w:rsidRPr="00673F0B">
        <w:rPr>
          <w:rFonts w:ascii="Verdana" w:hAnsi="Verdana"/>
          <w:sz w:val="20"/>
          <w:szCs w:val="20"/>
          <w:lang w:eastAsia="ar-SA"/>
        </w:rPr>
        <w:t>15</w:t>
      </w:r>
      <w:r w:rsidR="00A65647" w:rsidRPr="00673F0B">
        <w:rPr>
          <w:rFonts w:ascii="Verdana" w:hAnsi="Verdana"/>
          <w:sz w:val="20"/>
          <w:szCs w:val="20"/>
          <w:lang w:eastAsia="ar-SA"/>
        </w:rPr>
        <w:t xml:space="preserve"> do 16:15</w:t>
      </w:r>
    </w:p>
    <w:p w14:paraId="520E36D8" w14:textId="77777777" w:rsidR="00BE245A" w:rsidRPr="00673F0B" w:rsidRDefault="00BE245A" w:rsidP="00BE245A">
      <w:pPr>
        <w:ind w:left="720"/>
        <w:jc w:val="both"/>
        <w:rPr>
          <w:rFonts w:ascii="Verdana" w:hAnsi="Verdana" w:cs="Verdana"/>
          <w:sz w:val="20"/>
          <w:szCs w:val="20"/>
        </w:rPr>
      </w:pPr>
    </w:p>
    <w:p w14:paraId="065AEF43" w14:textId="37E0FD04" w:rsidR="00BE245A" w:rsidRPr="00916EA6" w:rsidRDefault="00BE245A" w:rsidP="00BE245A">
      <w:pPr>
        <w:pStyle w:val="Tekstpodstawowy"/>
        <w:rPr>
          <w:rFonts w:ascii="Verdana" w:hAnsi="Verdana"/>
          <w:b/>
          <w:bCs/>
          <w:sz w:val="20"/>
          <w:szCs w:val="20"/>
        </w:rPr>
      </w:pPr>
      <w:r w:rsidRPr="00916EA6">
        <w:rPr>
          <w:rFonts w:ascii="Verdana" w:hAnsi="Verdana"/>
          <w:b/>
          <w:bCs/>
          <w:sz w:val="20"/>
          <w:szCs w:val="20"/>
        </w:rPr>
        <w:t xml:space="preserve">2. </w:t>
      </w:r>
      <w:r w:rsidR="001A0633" w:rsidRPr="00916EA6">
        <w:rPr>
          <w:rFonts w:ascii="Verdana" w:hAnsi="Verdana"/>
          <w:b/>
          <w:bCs/>
          <w:sz w:val="20"/>
          <w:szCs w:val="20"/>
        </w:rPr>
        <w:tab/>
      </w:r>
      <w:r w:rsidRPr="00916EA6">
        <w:rPr>
          <w:rFonts w:ascii="Verdana" w:hAnsi="Verdana"/>
          <w:b/>
          <w:bCs/>
          <w:sz w:val="20"/>
          <w:szCs w:val="20"/>
        </w:rPr>
        <w:t>OZNACZENIE POSTĘPOWANIA</w:t>
      </w:r>
    </w:p>
    <w:p w14:paraId="2809C8E5" w14:textId="2BA62D5C" w:rsidR="002348B6" w:rsidRPr="00916EA6" w:rsidRDefault="002348B6" w:rsidP="002348B6">
      <w:pPr>
        <w:ind w:left="709"/>
        <w:jc w:val="both"/>
        <w:rPr>
          <w:rFonts w:ascii="Verdana" w:hAnsi="Verdana" w:cs="Arial"/>
          <w:sz w:val="20"/>
          <w:szCs w:val="20"/>
        </w:rPr>
      </w:pPr>
      <w:r w:rsidRPr="00916EA6">
        <w:rPr>
          <w:rFonts w:ascii="Verdana" w:hAnsi="Verdana" w:cs="Arial"/>
          <w:sz w:val="20"/>
          <w:szCs w:val="20"/>
        </w:rPr>
        <w:t>Postępowanie oznaczone jest znakiem: BA-F-II-3710-</w:t>
      </w:r>
      <w:r w:rsidR="00916EA6" w:rsidRPr="00916EA6">
        <w:rPr>
          <w:rFonts w:ascii="Verdana" w:hAnsi="Verdana" w:cs="Arial"/>
          <w:sz w:val="20"/>
          <w:szCs w:val="20"/>
        </w:rPr>
        <w:t>37</w:t>
      </w:r>
      <w:r w:rsidRPr="00916EA6">
        <w:rPr>
          <w:rFonts w:ascii="Verdana" w:hAnsi="Verdana" w:cs="Arial"/>
          <w:sz w:val="20"/>
          <w:szCs w:val="20"/>
        </w:rPr>
        <w:t>/16.</w:t>
      </w:r>
    </w:p>
    <w:p w14:paraId="0EC276AB" w14:textId="6258D565" w:rsidR="00BE245A" w:rsidRPr="00673F0B" w:rsidRDefault="00BE245A" w:rsidP="001A0633">
      <w:pPr>
        <w:ind w:left="709"/>
        <w:jc w:val="both"/>
        <w:rPr>
          <w:rFonts w:ascii="Verdana" w:hAnsi="Verdana" w:cs="Verdana"/>
          <w:sz w:val="20"/>
          <w:szCs w:val="20"/>
        </w:rPr>
      </w:pPr>
      <w:r w:rsidRPr="00916EA6">
        <w:rPr>
          <w:rFonts w:ascii="Verdana" w:hAnsi="Verdana" w:cs="Verdana"/>
          <w:sz w:val="20"/>
          <w:szCs w:val="20"/>
        </w:rPr>
        <w:t xml:space="preserve">Wykonawcy powinni we wszelkich kontaktach z Zamawiającym powoływać się </w:t>
      </w:r>
      <w:r w:rsidR="00B9414F" w:rsidRPr="00916EA6">
        <w:rPr>
          <w:rFonts w:ascii="Verdana" w:hAnsi="Verdana" w:cs="Verdana"/>
          <w:sz w:val="20"/>
          <w:szCs w:val="20"/>
        </w:rPr>
        <w:br/>
      </w:r>
      <w:r w:rsidRPr="00916EA6">
        <w:rPr>
          <w:rFonts w:ascii="Verdana" w:hAnsi="Verdana" w:cs="Verdana"/>
          <w:sz w:val="20"/>
          <w:szCs w:val="20"/>
        </w:rPr>
        <w:t>na wyżej podane oznaczenie.</w:t>
      </w:r>
    </w:p>
    <w:p w14:paraId="0D91E2DE" w14:textId="77777777" w:rsidR="001A0633" w:rsidRPr="00673F0B" w:rsidRDefault="001A0633" w:rsidP="001A0633">
      <w:pPr>
        <w:ind w:left="709"/>
        <w:jc w:val="both"/>
        <w:rPr>
          <w:rFonts w:ascii="Verdana" w:hAnsi="Verdana" w:cs="Verdana"/>
          <w:sz w:val="20"/>
          <w:szCs w:val="20"/>
        </w:rPr>
      </w:pPr>
    </w:p>
    <w:p w14:paraId="7DDB1964" w14:textId="4D5752ED" w:rsidR="00BE245A" w:rsidRPr="00673F0B" w:rsidRDefault="00BE245A" w:rsidP="00BE245A">
      <w:pPr>
        <w:pStyle w:val="Tekstpodstawowy"/>
        <w:rPr>
          <w:rFonts w:ascii="Verdana" w:hAnsi="Verdana" w:cs="Verdana"/>
          <w:b/>
          <w:bCs/>
          <w:sz w:val="20"/>
          <w:szCs w:val="20"/>
        </w:rPr>
      </w:pPr>
      <w:r w:rsidRPr="00673F0B">
        <w:rPr>
          <w:rFonts w:ascii="Verdana" w:hAnsi="Verdana" w:cs="Verdana"/>
          <w:b/>
          <w:bCs/>
          <w:sz w:val="20"/>
          <w:szCs w:val="20"/>
        </w:rPr>
        <w:t xml:space="preserve">3. </w:t>
      </w:r>
      <w:r w:rsidR="001A0633" w:rsidRPr="00673F0B">
        <w:rPr>
          <w:rFonts w:ascii="Verdana" w:hAnsi="Verdana" w:cs="Verdana"/>
          <w:b/>
          <w:bCs/>
          <w:sz w:val="20"/>
          <w:szCs w:val="20"/>
        </w:rPr>
        <w:tab/>
      </w:r>
      <w:r w:rsidRPr="00673F0B">
        <w:rPr>
          <w:rFonts w:ascii="Verdana" w:hAnsi="Verdana" w:cs="Verdana"/>
          <w:b/>
          <w:bCs/>
          <w:sz w:val="20"/>
          <w:szCs w:val="20"/>
        </w:rPr>
        <w:t>TRYB POSTĘPOWANIA</w:t>
      </w:r>
    </w:p>
    <w:p w14:paraId="554C1EDC" w14:textId="7C63677F" w:rsidR="00BE245A" w:rsidRPr="00673F0B" w:rsidRDefault="00BE245A" w:rsidP="001A0633">
      <w:pPr>
        <w:ind w:left="709"/>
        <w:jc w:val="both"/>
        <w:rPr>
          <w:rFonts w:ascii="Verdana" w:hAnsi="Verdana" w:cs="Verdana"/>
          <w:sz w:val="20"/>
          <w:szCs w:val="20"/>
        </w:rPr>
      </w:pPr>
      <w:r w:rsidRPr="00673F0B">
        <w:rPr>
          <w:rFonts w:ascii="Verdana" w:hAnsi="Verdana" w:cs="Verdana"/>
          <w:sz w:val="20"/>
          <w:szCs w:val="20"/>
        </w:rPr>
        <w:t xml:space="preserve">Postępowanie o udzielenie zamówienia prowadzone jest w trybie przetargu nieograniczonego na podstawie ustawy z dnia 29 stycznia 2004 roku Prawo zamówień </w:t>
      </w:r>
      <w:r w:rsidRPr="00570AE8">
        <w:rPr>
          <w:rFonts w:ascii="Verdana" w:hAnsi="Verdana" w:cs="Verdana"/>
          <w:sz w:val="20"/>
          <w:szCs w:val="20"/>
        </w:rPr>
        <w:t>publicznych (tj. Dz. U. z 201</w:t>
      </w:r>
      <w:r w:rsidR="008A2E98" w:rsidRPr="00570AE8">
        <w:rPr>
          <w:rFonts w:ascii="Verdana" w:hAnsi="Verdana" w:cs="Verdana"/>
          <w:sz w:val="20"/>
          <w:szCs w:val="20"/>
        </w:rPr>
        <w:t>5</w:t>
      </w:r>
      <w:r w:rsidR="00673F0B" w:rsidRPr="00570AE8">
        <w:rPr>
          <w:rFonts w:ascii="Verdana" w:hAnsi="Verdana" w:cs="Verdana"/>
          <w:sz w:val="20"/>
          <w:szCs w:val="20"/>
        </w:rPr>
        <w:t xml:space="preserve"> r.</w:t>
      </w:r>
      <w:r w:rsidR="008A2E98" w:rsidRPr="00570AE8">
        <w:rPr>
          <w:rFonts w:ascii="Verdana" w:hAnsi="Verdana" w:cs="Verdana"/>
          <w:sz w:val="20"/>
          <w:szCs w:val="20"/>
        </w:rPr>
        <w:t>,</w:t>
      </w:r>
      <w:r w:rsidR="00673F0B" w:rsidRPr="00570AE8">
        <w:rPr>
          <w:rFonts w:ascii="Verdana" w:hAnsi="Verdana" w:cs="Verdana"/>
          <w:sz w:val="20"/>
          <w:szCs w:val="20"/>
        </w:rPr>
        <w:t xml:space="preserve"> poz. </w:t>
      </w:r>
      <w:r w:rsidR="008A2E98" w:rsidRPr="00570AE8">
        <w:rPr>
          <w:rFonts w:ascii="Verdana" w:hAnsi="Verdana" w:cs="Verdana"/>
          <w:sz w:val="20"/>
          <w:szCs w:val="20"/>
        </w:rPr>
        <w:t xml:space="preserve">2164 </w:t>
      </w:r>
      <w:r w:rsidR="00570AE8" w:rsidRPr="00570AE8">
        <w:rPr>
          <w:rFonts w:ascii="Verdana" w:hAnsi="Verdana" w:cs="Verdana"/>
          <w:sz w:val="20"/>
          <w:szCs w:val="20"/>
        </w:rPr>
        <w:t>z późn. zm.</w:t>
      </w:r>
      <w:r w:rsidRPr="00570AE8">
        <w:rPr>
          <w:rFonts w:ascii="Verdana" w:hAnsi="Verdana" w:cs="Verdana"/>
          <w:sz w:val="20"/>
          <w:szCs w:val="20"/>
        </w:rPr>
        <w:t>) zwanej dalej „ustawą Pzp”.</w:t>
      </w:r>
    </w:p>
    <w:p w14:paraId="6448BB6E" w14:textId="77777777" w:rsidR="00BE245A" w:rsidRPr="00673F0B" w:rsidRDefault="00BE245A" w:rsidP="00BE245A">
      <w:pPr>
        <w:ind w:hanging="11"/>
        <w:jc w:val="both"/>
        <w:rPr>
          <w:rFonts w:ascii="Verdana" w:hAnsi="Verdana" w:cs="Verdana"/>
          <w:sz w:val="20"/>
          <w:szCs w:val="20"/>
        </w:rPr>
      </w:pPr>
    </w:p>
    <w:p w14:paraId="478F109F" w14:textId="2A152B16" w:rsidR="00BE245A" w:rsidRPr="00B9414F" w:rsidRDefault="00BE245A" w:rsidP="00BE245A">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84B02FB" w14:textId="71C4E22D" w:rsidR="00BE245A" w:rsidRPr="00B9414F" w:rsidRDefault="00A65647" w:rsidP="001A0633">
      <w:pPr>
        <w:ind w:left="709"/>
        <w:jc w:val="both"/>
        <w:rPr>
          <w:rFonts w:ascii="Verdana" w:hAnsi="Verdana" w:cs="Verdana"/>
          <w:sz w:val="20"/>
          <w:szCs w:val="20"/>
        </w:rPr>
      </w:pPr>
      <w:r w:rsidRPr="00A65647">
        <w:rPr>
          <w:rFonts w:ascii="Verdana" w:hAnsi="Verdana"/>
          <w:sz w:val="20"/>
          <w:szCs w:val="20"/>
          <w:lang w:eastAsia="ar-SA"/>
        </w:rPr>
        <w:t>Zamówienie jest przewidziane do finansowania ze środków krajowych</w:t>
      </w:r>
      <w:r w:rsidR="00BE245A" w:rsidRPr="00B9414F">
        <w:rPr>
          <w:rFonts w:ascii="Verdana" w:hAnsi="Verdana" w:cs="Verdana"/>
          <w:sz w:val="20"/>
          <w:szCs w:val="20"/>
        </w:rPr>
        <w:t>.</w:t>
      </w:r>
    </w:p>
    <w:p w14:paraId="60BE16F2" w14:textId="77777777" w:rsidR="00BE245A" w:rsidRPr="00B9414F" w:rsidRDefault="00BE245A" w:rsidP="00BE245A">
      <w:pPr>
        <w:ind w:left="720"/>
        <w:jc w:val="both"/>
        <w:rPr>
          <w:rFonts w:ascii="Verdana" w:hAnsi="Verdana" w:cs="Verdana"/>
          <w:sz w:val="20"/>
          <w:szCs w:val="20"/>
        </w:rPr>
      </w:pPr>
    </w:p>
    <w:p w14:paraId="7F1C86A1" w14:textId="7D8B61A9" w:rsidR="00BE245A" w:rsidRPr="00B9414F" w:rsidRDefault="00BE245A" w:rsidP="00BE245A">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271DA21" w14:textId="2164F726" w:rsidR="00BE245A" w:rsidRPr="000E296D" w:rsidRDefault="00B9414F" w:rsidP="000E296D">
      <w:pPr>
        <w:pStyle w:val="Tekstpodstawowy3"/>
        <w:ind w:left="709" w:hanging="709"/>
        <w:rPr>
          <w:rFonts w:ascii="Verdana" w:hAnsi="Verdana" w:cs="Verdana"/>
          <w:i w:val="0"/>
          <w:iCs w:val="0"/>
          <w:sz w:val="20"/>
          <w:szCs w:val="20"/>
          <w:highlight w:val="yellow"/>
        </w:rPr>
      </w:pPr>
      <w:r>
        <w:rPr>
          <w:rFonts w:ascii="Verdana" w:hAnsi="Verdana" w:cs="Verdana"/>
          <w:i w:val="0"/>
          <w:iCs w:val="0"/>
          <w:sz w:val="20"/>
          <w:szCs w:val="20"/>
        </w:rPr>
        <w:t>5.1.</w:t>
      </w:r>
      <w:r>
        <w:rPr>
          <w:rFonts w:ascii="Verdana" w:hAnsi="Verdana" w:cs="Verdana"/>
          <w:i w:val="0"/>
          <w:iCs w:val="0"/>
          <w:sz w:val="20"/>
          <w:szCs w:val="20"/>
        </w:rPr>
        <w:tab/>
      </w:r>
      <w:r w:rsidR="000E296D" w:rsidRPr="000E296D">
        <w:rPr>
          <w:rFonts w:ascii="Verdana" w:hAnsi="Verdana" w:cs="Verdana"/>
          <w:i w:val="0"/>
          <w:iCs w:val="0"/>
          <w:sz w:val="20"/>
          <w:szCs w:val="20"/>
        </w:rPr>
        <w:t>Przedmiotem zamówienia jest wykonywanie n</w:t>
      </w:r>
      <w:r w:rsidR="000E296D" w:rsidRPr="000E296D">
        <w:rPr>
          <w:rFonts w:ascii="Verdana" w:hAnsi="Verdana" w:cs="Arial"/>
          <w:i w:val="0"/>
          <w:sz w:val="20"/>
          <w:szCs w:val="20"/>
        </w:rPr>
        <w:t>adzoru inwestorskiego nad przebudową instalacji sygnalizacji pożaru w budynku Ministerstwa Sprawiedliwości przy Al. Ujazdowskich 11 w Warszawie</w:t>
      </w:r>
      <w:r w:rsidR="000E296D">
        <w:rPr>
          <w:rFonts w:ascii="Verdana" w:hAnsi="Verdana" w:cs="Arial"/>
          <w:i w:val="0"/>
          <w:sz w:val="20"/>
          <w:szCs w:val="20"/>
        </w:rPr>
        <w:t>.</w:t>
      </w:r>
    </w:p>
    <w:p w14:paraId="07B6362D" w14:textId="7B6EDD12" w:rsidR="00BE245A" w:rsidRPr="00151236" w:rsidRDefault="00BE245A" w:rsidP="00B9414F">
      <w:pPr>
        <w:pStyle w:val="Tekstpodstawowy"/>
        <w:spacing w:before="120"/>
        <w:ind w:left="709"/>
        <w:jc w:val="both"/>
        <w:rPr>
          <w:rFonts w:ascii="Verdana" w:hAnsi="Verdana" w:cs="Verdana"/>
          <w:color w:val="000000"/>
          <w:sz w:val="20"/>
          <w:szCs w:val="20"/>
        </w:rPr>
      </w:pPr>
    </w:p>
    <w:p w14:paraId="7449234D" w14:textId="77777777" w:rsidR="00BE245A" w:rsidRPr="00151236" w:rsidRDefault="00BE245A" w:rsidP="00B9414F">
      <w:pPr>
        <w:pStyle w:val="Tekstpodstawowy"/>
        <w:ind w:left="709"/>
        <w:jc w:val="both"/>
        <w:rPr>
          <w:rFonts w:ascii="Verdana" w:hAnsi="Verdana" w:cs="Verdana"/>
          <w:b/>
          <w:bCs/>
          <w:sz w:val="20"/>
          <w:szCs w:val="20"/>
        </w:rPr>
      </w:pPr>
      <w:r w:rsidRPr="00151236">
        <w:rPr>
          <w:rFonts w:ascii="Verdana" w:hAnsi="Verdana" w:cs="Verdana"/>
          <w:b/>
          <w:bCs/>
          <w:sz w:val="20"/>
          <w:szCs w:val="20"/>
        </w:rPr>
        <w:t xml:space="preserve">CPV (Wspólny </w:t>
      </w:r>
      <w:r w:rsidRPr="00151236">
        <w:rPr>
          <w:rFonts w:ascii="Verdana" w:hAnsi="Verdana" w:cs="Verdana"/>
          <w:b/>
          <w:bCs/>
          <w:sz w:val="20"/>
          <w:szCs w:val="20"/>
          <w:lang w:eastAsia="en-US"/>
        </w:rPr>
        <w:t>Słownik</w:t>
      </w:r>
      <w:r w:rsidRPr="00151236">
        <w:rPr>
          <w:rFonts w:ascii="Verdana" w:hAnsi="Verdana" w:cs="Verdana"/>
          <w:b/>
          <w:bCs/>
          <w:sz w:val="20"/>
          <w:szCs w:val="20"/>
        </w:rPr>
        <w:t xml:space="preserve"> Zamówień): </w:t>
      </w:r>
    </w:p>
    <w:p w14:paraId="34DC41B3" w14:textId="77777777" w:rsidR="00BE245A" w:rsidRPr="00151236" w:rsidRDefault="00BE245A" w:rsidP="00B9414F">
      <w:pPr>
        <w:pStyle w:val="Tekstpodstawowy"/>
        <w:ind w:left="709"/>
        <w:jc w:val="both"/>
        <w:rPr>
          <w:rFonts w:ascii="Verdana" w:hAnsi="Verdana" w:cs="Verdana"/>
          <w:b/>
          <w:bCs/>
          <w:sz w:val="20"/>
          <w:szCs w:val="20"/>
          <w:lang w:eastAsia="en-US"/>
        </w:rPr>
      </w:pPr>
    </w:p>
    <w:p w14:paraId="00D14C45" w14:textId="45465CD9" w:rsidR="00BE245A" w:rsidRPr="00151236" w:rsidRDefault="00BE245A" w:rsidP="00B9414F">
      <w:pPr>
        <w:pStyle w:val="Tekstpodstawowy"/>
        <w:ind w:left="709"/>
        <w:jc w:val="both"/>
        <w:rPr>
          <w:rFonts w:ascii="Verdana" w:hAnsi="Verdana" w:cs="Verdana"/>
          <w:b/>
          <w:bCs/>
          <w:sz w:val="20"/>
          <w:szCs w:val="20"/>
          <w:lang w:eastAsia="en-US"/>
        </w:rPr>
      </w:pPr>
      <w:r w:rsidRPr="00151236">
        <w:rPr>
          <w:rFonts w:ascii="Verdana" w:hAnsi="Verdana" w:cs="Verdana"/>
          <w:b/>
          <w:bCs/>
          <w:sz w:val="20"/>
          <w:szCs w:val="20"/>
          <w:lang w:eastAsia="en-US"/>
        </w:rPr>
        <w:t>Główny przedmiot:</w:t>
      </w:r>
      <w:r w:rsidR="00151236" w:rsidRPr="00151236">
        <w:rPr>
          <w:rFonts w:ascii="Verdana" w:hAnsi="Verdana" w:cs="Verdana"/>
          <w:b/>
          <w:bCs/>
          <w:sz w:val="20"/>
          <w:szCs w:val="20"/>
          <w:lang w:eastAsia="en-US"/>
        </w:rPr>
        <w:t xml:space="preserve"> </w:t>
      </w:r>
      <w:r w:rsidR="00151236" w:rsidRPr="00151236">
        <w:rPr>
          <w:rFonts w:ascii="Verdana" w:hAnsi="Verdana" w:cs="Verdana"/>
          <w:bCs/>
          <w:sz w:val="20"/>
          <w:szCs w:val="20"/>
          <w:lang w:eastAsia="en-US"/>
        </w:rPr>
        <w:t>71630000-3 Usługi kontroli nadzoru technicznego</w:t>
      </w:r>
    </w:p>
    <w:p w14:paraId="391FAEAF" w14:textId="77777777" w:rsidR="00BE245A" w:rsidRPr="00151236" w:rsidRDefault="00BE245A" w:rsidP="00B9414F">
      <w:pPr>
        <w:pStyle w:val="Tekstpodstawowy"/>
        <w:ind w:left="709"/>
        <w:jc w:val="both"/>
        <w:rPr>
          <w:rFonts w:ascii="Verdana" w:hAnsi="Verdana" w:cs="Verdana"/>
          <w:b/>
          <w:bCs/>
          <w:sz w:val="20"/>
          <w:szCs w:val="20"/>
          <w:lang w:eastAsia="en-US"/>
        </w:rPr>
      </w:pPr>
    </w:p>
    <w:p w14:paraId="79B2C524" w14:textId="77777777" w:rsidR="00BE245A" w:rsidRPr="00B9414F" w:rsidRDefault="00BE245A" w:rsidP="00376170">
      <w:pPr>
        <w:pStyle w:val="Tekstpodstawowy3"/>
        <w:ind w:left="709"/>
        <w:rPr>
          <w:rFonts w:ascii="Verdana" w:hAnsi="Verdana" w:cs="Verdana"/>
          <w:i w:val="0"/>
          <w:iCs w:val="0"/>
          <w:sz w:val="20"/>
          <w:szCs w:val="20"/>
        </w:rPr>
      </w:pPr>
      <w:r w:rsidRPr="00151236">
        <w:rPr>
          <w:rFonts w:ascii="Verdana" w:hAnsi="Verdana" w:cs="Verdana"/>
          <w:i w:val="0"/>
          <w:iCs w:val="0"/>
          <w:sz w:val="20"/>
          <w:szCs w:val="20"/>
        </w:rPr>
        <w:t>Przedmiot</w:t>
      </w:r>
      <w:r w:rsidRPr="00B9414F">
        <w:rPr>
          <w:rFonts w:ascii="Verdana" w:hAnsi="Verdana" w:cs="Verdana"/>
          <w:i w:val="0"/>
          <w:iCs w:val="0"/>
          <w:sz w:val="20"/>
          <w:szCs w:val="20"/>
        </w:rPr>
        <w:t xml:space="preserve"> zamówienia zwany jest dalej „przedmiotem zamówienia” lub „Usługą”.</w:t>
      </w:r>
    </w:p>
    <w:p w14:paraId="30978E36" w14:textId="420FC191" w:rsidR="00BE245A" w:rsidRPr="00B9414F" w:rsidRDefault="00BE245A" w:rsidP="00376170">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41377732" w14:textId="77777777" w:rsidR="00BE245A" w:rsidRPr="00B9414F" w:rsidRDefault="00BE245A" w:rsidP="00376170">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38F36925" w14:textId="77777777" w:rsidR="00BE245A" w:rsidRPr="001114B7" w:rsidRDefault="00BE245A" w:rsidP="00376170">
      <w:pPr>
        <w:pStyle w:val="Tekstpodstawowy3"/>
        <w:ind w:left="709"/>
        <w:rPr>
          <w:rFonts w:ascii="Verdana" w:hAnsi="Verdana" w:cs="Verdana"/>
          <w:i w:val="0"/>
          <w:iCs w:val="0"/>
          <w:sz w:val="20"/>
          <w:szCs w:val="20"/>
        </w:rPr>
      </w:pPr>
      <w:r w:rsidRPr="001114B7">
        <w:rPr>
          <w:rFonts w:ascii="Verdana" w:hAnsi="Verdana" w:cs="Verdana"/>
          <w:i w:val="0"/>
          <w:iCs w:val="0"/>
          <w:sz w:val="20"/>
          <w:szCs w:val="20"/>
        </w:rPr>
        <w:t xml:space="preserve">Zamawiający </w:t>
      </w:r>
      <w:r w:rsidRPr="001114B7">
        <w:rPr>
          <w:rFonts w:ascii="Verdana" w:hAnsi="Verdana" w:cs="Verdana"/>
          <w:b/>
          <w:i w:val="0"/>
          <w:iCs w:val="0"/>
          <w:sz w:val="20"/>
          <w:szCs w:val="20"/>
        </w:rPr>
        <w:t>nie dopuszcza</w:t>
      </w:r>
      <w:r w:rsidRPr="001114B7">
        <w:rPr>
          <w:rFonts w:ascii="Verdana" w:hAnsi="Verdana" w:cs="Verdana"/>
          <w:i w:val="0"/>
          <w:iCs w:val="0"/>
          <w:sz w:val="20"/>
          <w:szCs w:val="20"/>
        </w:rPr>
        <w:t xml:space="preserve"> składania ofert wariantowych.</w:t>
      </w:r>
    </w:p>
    <w:p w14:paraId="2BEDE89E" w14:textId="30B3661A" w:rsidR="00BE245A" w:rsidRPr="001114B7" w:rsidRDefault="00D13E11" w:rsidP="00376170">
      <w:pPr>
        <w:pStyle w:val="Tekstpodstawowy3"/>
        <w:ind w:left="709"/>
        <w:rPr>
          <w:rFonts w:ascii="Verdana" w:hAnsi="Verdana" w:cs="Verdana"/>
          <w:i w:val="0"/>
          <w:iCs w:val="0"/>
          <w:sz w:val="20"/>
          <w:szCs w:val="20"/>
        </w:rPr>
      </w:pPr>
      <w:r w:rsidRPr="001114B7">
        <w:rPr>
          <w:rFonts w:ascii="Verdana" w:hAnsi="Verdana"/>
          <w:i w:val="0"/>
          <w:iCs w:val="0"/>
          <w:sz w:val="20"/>
          <w:szCs w:val="20"/>
          <w:lang w:eastAsia="ar-SA"/>
        </w:rPr>
        <w:t>Realizacja zamówienia podlega prawu polskiemu, w tym w szczególności ustawie z dnia 23 kwietnia 1964 r. Kodeks cywilny (t</w:t>
      </w:r>
      <w:r w:rsidR="00C37F7E" w:rsidRPr="001114B7">
        <w:rPr>
          <w:rFonts w:ascii="Verdana" w:hAnsi="Verdana"/>
          <w:i w:val="0"/>
          <w:iCs w:val="0"/>
          <w:sz w:val="20"/>
          <w:szCs w:val="20"/>
          <w:lang w:eastAsia="ar-SA"/>
        </w:rPr>
        <w:t>.</w:t>
      </w:r>
      <w:r w:rsidRPr="001114B7">
        <w:rPr>
          <w:rFonts w:ascii="Verdana" w:hAnsi="Verdana"/>
          <w:i w:val="0"/>
          <w:iCs w:val="0"/>
          <w:sz w:val="20"/>
          <w:szCs w:val="20"/>
          <w:lang w:eastAsia="ar-SA"/>
        </w:rPr>
        <w:t xml:space="preserve"> j</w:t>
      </w:r>
      <w:r w:rsidR="00C37F7E" w:rsidRPr="001114B7">
        <w:rPr>
          <w:rFonts w:ascii="Verdana" w:hAnsi="Verdana"/>
          <w:i w:val="0"/>
          <w:iCs w:val="0"/>
          <w:sz w:val="20"/>
          <w:szCs w:val="20"/>
          <w:lang w:eastAsia="ar-SA"/>
        </w:rPr>
        <w:t>.</w:t>
      </w:r>
      <w:r w:rsidRPr="001114B7">
        <w:rPr>
          <w:rFonts w:ascii="Verdana" w:hAnsi="Verdana"/>
          <w:i w:val="0"/>
          <w:iCs w:val="0"/>
          <w:sz w:val="20"/>
          <w:szCs w:val="20"/>
          <w:lang w:eastAsia="ar-SA"/>
        </w:rPr>
        <w:t xml:space="preserve"> Dz. U. z 2016 r. poz. 380)</w:t>
      </w:r>
      <w:r w:rsidR="00C37F7E" w:rsidRPr="001114B7">
        <w:rPr>
          <w:rFonts w:ascii="Verdana" w:hAnsi="Verdana"/>
          <w:i w:val="0"/>
          <w:iCs w:val="0"/>
          <w:sz w:val="20"/>
          <w:szCs w:val="20"/>
          <w:lang w:eastAsia="ar-SA"/>
        </w:rPr>
        <w:t>, ustawie Prawo budowlane (</w:t>
      </w:r>
      <w:r w:rsidR="009C69CD" w:rsidRPr="001114B7">
        <w:rPr>
          <w:rFonts w:ascii="Verdana" w:hAnsi="Verdana"/>
          <w:i w:val="0"/>
          <w:iCs w:val="0"/>
          <w:sz w:val="20"/>
          <w:szCs w:val="20"/>
          <w:lang w:eastAsia="ar-SA"/>
        </w:rPr>
        <w:t>t. j. Dz. U. z 2016 r., poz. 290 z późn. zm.)</w:t>
      </w:r>
      <w:r w:rsidRPr="001114B7">
        <w:rPr>
          <w:rFonts w:ascii="Verdana" w:hAnsi="Verdana"/>
          <w:i w:val="0"/>
          <w:iCs w:val="0"/>
          <w:sz w:val="20"/>
          <w:szCs w:val="20"/>
          <w:lang w:eastAsia="ar-SA"/>
        </w:rPr>
        <w:t xml:space="preserve"> i </w:t>
      </w:r>
      <w:r w:rsidR="008A2E98">
        <w:rPr>
          <w:rFonts w:ascii="Verdana" w:hAnsi="Verdana"/>
          <w:i w:val="0"/>
          <w:iCs w:val="0"/>
          <w:sz w:val="20"/>
          <w:szCs w:val="20"/>
          <w:lang w:eastAsia="ar-SA"/>
        </w:rPr>
        <w:t>ustawie Pzp.</w:t>
      </w:r>
    </w:p>
    <w:p w14:paraId="6101C725" w14:textId="6126134D" w:rsidR="00BE245A" w:rsidRDefault="00376170" w:rsidP="00376170">
      <w:pPr>
        <w:spacing w:before="120"/>
        <w:ind w:left="709" w:hanging="709"/>
        <w:jc w:val="both"/>
        <w:rPr>
          <w:rFonts w:ascii="Verdana" w:hAnsi="Verdana" w:cs="Verdana"/>
          <w:sz w:val="20"/>
          <w:szCs w:val="20"/>
        </w:rPr>
      </w:pPr>
      <w:r w:rsidRPr="001114B7">
        <w:rPr>
          <w:rFonts w:ascii="Verdana" w:hAnsi="Verdana" w:cs="Verdana"/>
          <w:sz w:val="20"/>
          <w:szCs w:val="20"/>
        </w:rPr>
        <w:t xml:space="preserve">5.2. </w:t>
      </w:r>
      <w:r w:rsidRPr="001114B7">
        <w:rPr>
          <w:rFonts w:ascii="Verdana" w:hAnsi="Verdana" w:cs="Verdana"/>
          <w:sz w:val="20"/>
          <w:szCs w:val="20"/>
        </w:rPr>
        <w:tab/>
      </w:r>
      <w:r w:rsidR="00A261D3" w:rsidRPr="001114B7">
        <w:rPr>
          <w:rFonts w:ascii="Verdana" w:hAnsi="Verdana" w:cs="Verdana"/>
          <w:sz w:val="20"/>
          <w:szCs w:val="20"/>
        </w:rPr>
        <w:t xml:space="preserve">Zamawiający </w:t>
      </w:r>
      <w:r w:rsidR="007B7B5E" w:rsidRPr="001114B7">
        <w:rPr>
          <w:rFonts w:ascii="Verdana" w:hAnsi="Verdana" w:cs="Verdana"/>
          <w:sz w:val="20"/>
          <w:szCs w:val="20"/>
        </w:rPr>
        <w:t>nie przewiduje możliwości</w:t>
      </w:r>
      <w:r w:rsidR="00A261D3" w:rsidRPr="001114B7">
        <w:rPr>
          <w:rFonts w:ascii="Verdana" w:hAnsi="Verdana" w:cs="Verdana"/>
          <w:sz w:val="20"/>
          <w:szCs w:val="20"/>
        </w:rPr>
        <w:t xml:space="preserve"> udzielenia zamówień, o których mowa w </w:t>
      </w:r>
      <w:r w:rsidR="007B7B5E" w:rsidRPr="001114B7">
        <w:rPr>
          <w:rFonts w:ascii="Verdana" w:hAnsi="Verdana" w:cs="Verdana"/>
          <w:sz w:val="20"/>
          <w:szCs w:val="20"/>
        </w:rPr>
        <w:t>art. 67 ust</w:t>
      </w:r>
      <w:r w:rsidR="007B7B5E">
        <w:rPr>
          <w:rFonts w:ascii="Verdana" w:hAnsi="Verdana" w:cs="Verdana"/>
          <w:sz w:val="20"/>
          <w:szCs w:val="20"/>
        </w:rPr>
        <w:t>. 1 ustawy Pzp.</w:t>
      </w:r>
    </w:p>
    <w:p w14:paraId="3B67ABBF" w14:textId="52808636" w:rsidR="00376170" w:rsidRDefault="00376170" w:rsidP="00376170">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Szczegółowo przedmiot zamówienia określony został w Tomie II - I</w:t>
      </w:r>
      <w:r w:rsidR="00D13E11">
        <w:rPr>
          <w:rFonts w:ascii="Verdana" w:hAnsi="Verdana" w:cs="Verdana"/>
          <w:sz w:val="20"/>
          <w:szCs w:val="20"/>
        </w:rPr>
        <w:t>II</w:t>
      </w:r>
      <w:r w:rsidRPr="00B9414F">
        <w:rPr>
          <w:rFonts w:ascii="Verdana" w:hAnsi="Verdana" w:cs="Verdana"/>
          <w:sz w:val="20"/>
          <w:szCs w:val="20"/>
        </w:rPr>
        <w:t xml:space="preserve"> SIWZ.</w:t>
      </w:r>
    </w:p>
    <w:p w14:paraId="0F910303" w14:textId="06BDB7D1" w:rsidR="00BE245A" w:rsidRPr="003F04F2" w:rsidRDefault="00376170" w:rsidP="005F7041">
      <w:pPr>
        <w:spacing w:before="120"/>
        <w:ind w:left="709" w:hanging="709"/>
        <w:jc w:val="both"/>
        <w:rPr>
          <w:rFonts w:ascii="Verdana" w:hAnsi="Verdana" w:cs="Verdana"/>
          <w:sz w:val="20"/>
          <w:szCs w:val="20"/>
        </w:rPr>
      </w:pPr>
      <w:r>
        <w:rPr>
          <w:rFonts w:ascii="Verdana" w:hAnsi="Verdana" w:cs="Verdana"/>
          <w:sz w:val="20"/>
          <w:szCs w:val="20"/>
        </w:rPr>
        <w:t>5.4.</w:t>
      </w:r>
      <w:r>
        <w:rPr>
          <w:rFonts w:ascii="Verdana" w:hAnsi="Verdana" w:cs="Verdana"/>
          <w:sz w:val="20"/>
          <w:szCs w:val="20"/>
        </w:rPr>
        <w:tab/>
      </w:r>
      <w:r w:rsidRPr="00B9414F">
        <w:rPr>
          <w:rFonts w:ascii="Verdana" w:hAnsi="Verdana" w:cs="Verdana"/>
          <w:sz w:val="20"/>
          <w:szCs w:val="20"/>
        </w:rPr>
        <w:t xml:space="preserve">W przypadku rozbieżności pomiędzy treścią niniejszej </w:t>
      </w:r>
      <w:r w:rsidRPr="00BF5EFA">
        <w:rPr>
          <w:rFonts w:ascii="Verdana" w:hAnsi="Verdana" w:cs="Verdana"/>
          <w:sz w:val="20"/>
          <w:szCs w:val="20"/>
        </w:rPr>
        <w:t>SIWZ</w:t>
      </w:r>
      <w:r w:rsidR="00BF5EFA" w:rsidRPr="00BF5EFA">
        <w:rPr>
          <w:rFonts w:ascii="Verdana" w:hAnsi="Verdana" w:cs="Verdana"/>
          <w:sz w:val="20"/>
          <w:szCs w:val="20"/>
        </w:rPr>
        <w:t>,</w:t>
      </w:r>
      <w:r w:rsidRPr="00BF5EFA">
        <w:rPr>
          <w:rFonts w:ascii="Verdana" w:hAnsi="Verdana" w:cs="Verdana"/>
          <w:sz w:val="20"/>
          <w:szCs w:val="20"/>
        </w:rPr>
        <w:t xml:space="preserve"> </w:t>
      </w:r>
      <w:r w:rsidRPr="00551B86">
        <w:rPr>
          <w:rFonts w:ascii="Verdana" w:hAnsi="Verdana" w:cs="Verdana"/>
          <w:sz w:val="20"/>
          <w:szCs w:val="20"/>
        </w:rPr>
        <w:t>a treścią udzielonych wyjaśnień,</w:t>
      </w:r>
      <w:r w:rsidRPr="00BF5EFA">
        <w:rPr>
          <w:rFonts w:ascii="Verdana" w:hAnsi="Verdana" w:cs="Verdana"/>
          <w:sz w:val="20"/>
          <w:szCs w:val="20"/>
        </w:rPr>
        <w:t xml:space="preserve"> jako obowiązującą należy przyjąć treść pisma</w:t>
      </w:r>
      <w:r w:rsidRPr="00B9414F">
        <w:rPr>
          <w:rFonts w:ascii="Verdana" w:hAnsi="Verdana" w:cs="Verdana"/>
          <w:sz w:val="20"/>
          <w:szCs w:val="20"/>
        </w:rPr>
        <w:t xml:space="preserve"> zawierającego późniejsze oświadczenie Zamawiającego.</w:t>
      </w:r>
    </w:p>
    <w:p w14:paraId="0E5FAE80" w14:textId="705D70D5" w:rsidR="00CF16A5" w:rsidRPr="003F04F2" w:rsidRDefault="00CF16A5" w:rsidP="00CF16A5">
      <w:pPr>
        <w:spacing w:before="120"/>
        <w:jc w:val="both"/>
        <w:rPr>
          <w:rFonts w:ascii="Verdana" w:hAnsi="Verdana" w:cs="Verdana"/>
          <w:b/>
          <w:i/>
          <w:sz w:val="20"/>
          <w:szCs w:val="20"/>
        </w:rPr>
      </w:pPr>
      <w:r w:rsidRPr="003F04F2">
        <w:rPr>
          <w:rFonts w:ascii="Verdana" w:hAnsi="Verdana" w:cs="Verdana"/>
          <w:b/>
          <w:sz w:val="20"/>
          <w:szCs w:val="20"/>
        </w:rPr>
        <w:lastRenderedPageBreak/>
        <w:t>5.6.</w:t>
      </w:r>
      <w:r w:rsidRPr="003F04F2">
        <w:rPr>
          <w:rFonts w:ascii="Verdana" w:hAnsi="Verdana" w:cs="Verdana"/>
          <w:b/>
          <w:i/>
          <w:sz w:val="20"/>
          <w:szCs w:val="20"/>
        </w:rPr>
        <w:tab/>
      </w:r>
      <w:r w:rsidRPr="003F04F2">
        <w:rPr>
          <w:rFonts w:ascii="Verdana" w:hAnsi="Verdana" w:cs="Verdana"/>
          <w:b/>
          <w:sz w:val="20"/>
          <w:szCs w:val="20"/>
        </w:rPr>
        <w:t>PODWYKONAWSTWO:</w:t>
      </w:r>
    </w:p>
    <w:p w14:paraId="160FA196" w14:textId="77777777" w:rsidR="00726CED" w:rsidRPr="0019632E" w:rsidRDefault="00CF16A5" w:rsidP="00726CED">
      <w:pPr>
        <w:tabs>
          <w:tab w:val="left" w:pos="1134"/>
        </w:tabs>
        <w:spacing w:before="120"/>
        <w:ind w:left="1134" w:hanging="425"/>
        <w:jc w:val="both"/>
        <w:rPr>
          <w:rFonts w:ascii="Verdana" w:hAnsi="Verdana" w:cs="Verdana"/>
          <w:sz w:val="20"/>
          <w:szCs w:val="20"/>
        </w:rPr>
      </w:pPr>
      <w:r w:rsidRPr="003F04F2">
        <w:rPr>
          <w:rFonts w:ascii="Verdana" w:hAnsi="Verdana" w:cs="Verdana"/>
          <w:sz w:val="20"/>
          <w:szCs w:val="20"/>
        </w:rPr>
        <w:t>a)</w:t>
      </w:r>
      <w:r w:rsidRPr="003F04F2">
        <w:rPr>
          <w:rFonts w:ascii="Verdana" w:hAnsi="Verdana" w:cs="Verdana"/>
          <w:sz w:val="20"/>
          <w:szCs w:val="20"/>
        </w:rPr>
        <w:tab/>
      </w:r>
      <w:r w:rsidR="00C860E4" w:rsidRPr="0019632E">
        <w:rPr>
          <w:rFonts w:ascii="Verdana" w:hAnsi="Verdana" w:cs="Arial"/>
          <w:sz w:val="20"/>
          <w:szCs w:val="20"/>
        </w:rPr>
        <w:t xml:space="preserve">Zamawiający nie wprowadza zastrzeżenia wskazującego na obowiązek osobistego wykonania przez Wykonawcę kluczowych części zamówienia. </w:t>
      </w:r>
    </w:p>
    <w:p w14:paraId="6105DB92" w14:textId="4071FDBA" w:rsidR="00726CED" w:rsidRDefault="00726CED" w:rsidP="00726CED">
      <w:pPr>
        <w:tabs>
          <w:tab w:val="left" w:pos="1134"/>
        </w:tabs>
        <w:spacing w:before="120"/>
        <w:ind w:left="1134" w:hanging="425"/>
        <w:jc w:val="both"/>
        <w:rPr>
          <w:rFonts w:ascii="Verdana" w:hAnsi="Verdana" w:cs="Verdana"/>
          <w:sz w:val="20"/>
          <w:szCs w:val="20"/>
        </w:rPr>
      </w:pPr>
      <w:r w:rsidRPr="0019632E">
        <w:rPr>
          <w:rFonts w:ascii="Verdana" w:hAnsi="Verdana" w:cs="Verdana"/>
          <w:sz w:val="20"/>
          <w:szCs w:val="20"/>
        </w:rPr>
        <w:t xml:space="preserve">b) </w:t>
      </w:r>
      <w:r w:rsidR="00BE245A" w:rsidRPr="0019632E">
        <w:rPr>
          <w:rFonts w:ascii="Verdana" w:hAnsi="Verdana" w:cs="Verdana"/>
          <w:sz w:val="20"/>
          <w:szCs w:val="20"/>
        </w:rPr>
        <w:t>Zamawiający żąda wskazania przez wykonawcę części zamówienia, których wykonanie z</w:t>
      </w:r>
      <w:r w:rsidR="001066DE" w:rsidRPr="0019632E">
        <w:rPr>
          <w:rFonts w:ascii="Verdana" w:hAnsi="Verdana" w:cs="Verdana"/>
          <w:sz w:val="20"/>
          <w:szCs w:val="20"/>
        </w:rPr>
        <w:t>amierza powierzyć podwykonawcom</w:t>
      </w:r>
      <w:r w:rsidR="00BE245A" w:rsidRPr="0019632E">
        <w:rPr>
          <w:rFonts w:ascii="Verdana" w:hAnsi="Verdana" w:cs="Verdana"/>
          <w:sz w:val="20"/>
          <w:szCs w:val="20"/>
        </w:rPr>
        <w:t xml:space="preserve"> i podania przez </w:t>
      </w:r>
      <w:r w:rsidRPr="0019632E">
        <w:rPr>
          <w:rFonts w:ascii="Verdana" w:hAnsi="Verdana" w:cs="Verdana"/>
          <w:sz w:val="20"/>
          <w:szCs w:val="20"/>
        </w:rPr>
        <w:t>wykonawcę firm podwykonawców</w:t>
      </w:r>
      <w:r>
        <w:rPr>
          <w:rFonts w:ascii="Verdana" w:hAnsi="Verdana" w:cs="Verdana"/>
          <w:sz w:val="20"/>
          <w:szCs w:val="20"/>
        </w:rPr>
        <w:t>.</w:t>
      </w:r>
    </w:p>
    <w:p w14:paraId="37580FEC" w14:textId="08B214BC" w:rsidR="00BE245A" w:rsidRPr="00CF16A5" w:rsidRDefault="00726CED" w:rsidP="00726CED">
      <w:pPr>
        <w:tabs>
          <w:tab w:val="left" w:pos="1134"/>
        </w:tabs>
        <w:spacing w:before="120"/>
        <w:ind w:left="1134" w:hanging="425"/>
        <w:jc w:val="both"/>
        <w:rPr>
          <w:rFonts w:ascii="Verdana" w:hAnsi="Verdana" w:cs="Verdana"/>
          <w:sz w:val="20"/>
          <w:szCs w:val="20"/>
        </w:rPr>
      </w:pPr>
      <w:r>
        <w:rPr>
          <w:rFonts w:ascii="Verdana" w:hAnsi="Verdana" w:cs="Verdana"/>
          <w:sz w:val="20"/>
          <w:szCs w:val="20"/>
        </w:rPr>
        <w:t>c) P</w:t>
      </w:r>
      <w:r w:rsidR="00BE245A" w:rsidRPr="00CF16A5">
        <w:rPr>
          <w:rFonts w:ascii="Verdana" w:hAnsi="Verdana" w:cs="Verdana"/>
          <w:sz w:val="20"/>
          <w:szCs w:val="20"/>
        </w:rPr>
        <w:t>ozostałe wymagania dotyczące podwykonawstwa zostały określone w Tomie II SIWZ – IPU.</w:t>
      </w:r>
    </w:p>
    <w:p w14:paraId="4867AE18" w14:textId="77777777" w:rsidR="00BE245A" w:rsidRPr="008E5485" w:rsidRDefault="00BE245A" w:rsidP="00BE245A">
      <w:pPr>
        <w:ind w:left="705" w:hanging="705"/>
        <w:jc w:val="both"/>
        <w:textAlignment w:val="top"/>
        <w:rPr>
          <w:rFonts w:ascii="Verdana" w:hAnsi="Verdana" w:cs="Verdana"/>
          <w:sz w:val="20"/>
          <w:szCs w:val="20"/>
        </w:rPr>
      </w:pPr>
    </w:p>
    <w:p w14:paraId="4C8EB4FF" w14:textId="659C9909" w:rsidR="00BE245A" w:rsidRPr="008E5485" w:rsidRDefault="00BE245A" w:rsidP="00BE245A">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Pr="008E5485">
        <w:rPr>
          <w:rFonts w:ascii="Verdana" w:hAnsi="Verdana" w:cs="Verdana"/>
          <w:b/>
          <w:bCs/>
          <w:sz w:val="20"/>
          <w:szCs w:val="20"/>
        </w:rPr>
        <w:t>TERMIN REALIZACJI USŁUGI</w:t>
      </w:r>
    </w:p>
    <w:p w14:paraId="53A22200" w14:textId="0FEADF5C" w:rsidR="00BE245A" w:rsidRPr="00CF2C2E" w:rsidRDefault="00BE55C4" w:rsidP="008318F8">
      <w:pPr>
        <w:pStyle w:val="Tekstpodstawowy2"/>
        <w:ind w:left="1418" w:hanging="709"/>
        <w:rPr>
          <w:rFonts w:ascii="Verdana" w:hAnsi="Verdana"/>
          <w:b w:val="0"/>
          <w:bCs w:val="0"/>
          <w:sz w:val="20"/>
          <w:szCs w:val="20"/>
          <w:lang w:eastAsia="ar-SA"/>
        </w:rPr>
      </w:pPr>
      <w:r w:rsidRPr="00CF2C2E">
        <w:rPr>
          <w:rFonts w:ascii="Verdana" w:hAnsi="Verdana"/>
          <w:b w:val="0"/>
          <w:bCs w:val="0"/>
          <w:sz w:val="20"/>
          <w:szCs w:val="20"/>
          <w:lang w:eastAsia="ar-SA"/>
        </w:rPr>
        <w:t>Zamawiający wymaga, aby przedmiot zamówienia został zrealizowany w terminie:</w:t>
      </w:r>
    </w:p>
    <w:p w14:paraId="0F2D8826" w14:textId="12281B9A" w:rsidR="00C1157D" w:rsidRDefault="00BF2FB4" w:rsidP="008318F8">
      <w:pPr>
        <w:pStyle w:val="Tekstpodstawowy2"/>
        <w:ind w:left="1418" w:hanging="709"/>
        <w:rPr>
          <w:rFonts w:ascii="Verdana" w:hAnsi="Verdana" w:cs="Verdana"/>
          <w:b w:val="0"/>
          <w:bCs w:val="0"/>
          <w:sz w:val="20"/>
          <w:szCs w:val="20"/>
        </w:rPr>
      </w:pPr>
      <w:r w:rsidRPr="00CF2C2E">
        <w:rPr>
          <w:rFonts w:ascii="Verdana" w:hAnsi="Verdana"/>
          <w:b w:val="0"/>
          <w:bCs w:val="0"/>
          <w:sz w:val="20"/>
          <w:szCs w:val="20"/>
          <w:lang w:eastAsia="ar-SA"/>
        </w:rPr>
        <w:t>4 miesięcy od dnia rozpoczęcia robót.</w:t>
      </w:r>
    </w:p>
    <w:p w14:paraId="28EF70CD" w14:textId="77777777" w:rsidR="00BE245A" w:rsidRPr="008E5485" w:rsidRDefault="00BE245A" w:rsidP="00BE245A">
      <w:pPr>
        <w:tabs>
          <w:tab w:val="left" w:pos="3030"/>
        </w:tabs>
        <w:ind w:left="720" w:hanging="720"/>
        <w:jc w:val="both"/>
        <w:rPr>
          <w:rStyle w:val="tekstdokbold"/>
          <w:rFonts w:ascii="Verdana" w:hAnsi="Verdana" w:cs="Verdana"/>
          <w:b w:val="0"/>
          <w:bCs w:val="0"/>
          <w:sz w:val="20"/>
          <w:szCs w:val="20"/>
        </w:rPr>
      </w:pPr>
    </w:p>
    <w:p w14:paraId="6659F882" w14:textId="0811B3CD" w:rsidR="00BE245A" w:rsidRPr="009C7A53" w:rsidRDefault="00BE245A" w:rsidP="00654BE2">
      <w:pPr>
        <w:rPr>
          <w:rStyle w:val="tekstdokbold"/>
          <w:rFonts w:ascii="Verdana" w:hAnsi="Verdana" w:cs="Verdana"/>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71463AAB" w14:textId="0FF01889" w:rsidR="009C7A53" w:rsidRDefault="009C7A53" w:rsidP="009C7A53">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00B06698">
        <w:rPr>
          <w:rFonts w:ascii="Verdana" w:hAnsi="Verdana" w:cs="Verdana"/>
          <w:sz w:val="20"/>
          <w:szCs w:val="20"/>
        </w:rPr>
        <w:t>udziału w </w:t>
      </w:r>
      <w:r w:rsidRPr="009C7A53">
        <w:rPr>
          <w:rFonts w:ascii="Verdana" w:hAnsi="Verdana" w:cs="Verdana"/>
          <w:sz w:val="20"/>
          <w:szCs w:val="20"/>
        </w:rPr>
        <w:t>postępowaniu.</w:t>
      </w:r>
    </w:p>
    <w:p w14:paraId="42EDC1EE" w14:textId="2E78E6AD" w:rsidR="009C7A53" w:rsidRPr="001B109C" w:rsidRDefault="00E9064C" w:rsidP="00C1157D">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r w:rsidR="00C1157D">
        <w:rPr>
          <w:rFonts w:ascii="Verdana" w:hAnsi="Verdana" w:cs="Verdana"/>
          <w:sz w:val="20"/>
          <w:szCs w:val="20"/>
        </w:rPr>
        <w:t xml:space="preserve"> </w:t>
      </w:r>
      <w:r w:rsidRPr="009C7A53">
        <w:rPr>
          <w:rFonts w:ascii="Verdana" w:hAnsi="Verdana" w:cs="Verdana"/>
          <w:sz w:val="20"/>
          <w:szCs w:val="20"/>
        </w:rPr>
        <w:t>zdolności zawodowej</w:t>
      </w:r>
      <w:r w:rsidR="00C1157D">
        <w:rPr>
          <w:rFonts w:ascii="Verdana" w:hAnsi="Verdana" w:cs="Verdana"/>
          <w:sz w:val="20"/>
          <w:szCs w:val="20"/>
        </w:rPr>
        <w:t xml:space="preserve"> </w:t>
      </w:r>
      <w:r w:rsidR="00BE3913" w:rsidRPr="001B109C">
        <w:rPr>
          <w:rFonts w:ascii="Verdana" w:hAnsi="Verdana" w:cs="Verdana"/>
          <w:sz w:val="20"/>
          <w:szCs w:val="20"/>
        </w:rPr>
        <w:t>osób</w:t>
      </w:r>
      <w:r w:rsidR="00487E00" w:rsidRPr="001B109C">
        <w:rPr>
          <w:rFonts w:ascii="Verdana" w:hAnsi="Verdana" w:cs="Verdana"/>
          <w:sz w:val="20"/>
          <w:szCs w:val="20"/>
        </w:rPr>
        <w:t xml:space="preserve"> </w:t>
      </w:r>
      <w:r w:rsidR="00560CFB">
        <w:rPr>
          <w:rFonts w:ascii="Verdana" w:hAnsi="Verdana" w:cs="Verdana"/>
          <w:sz w:val="20"/>
          <w:szCs w:val="20"/>
        </w:rPr>
        <w:t>wyznaczonych przez </w:t>
      </w:r>
      <w:r w:rsidR="00487E00" w:rsidRPr="001B109C">
        <w:rPr>
          <w:rFonts w:ascii="Verdana" w:hAnsi="Verdana" w:cs="Verdana"/>
          <w:sz w:val="20"/>
          <w:szCs w:val="20"/>
        </w:rPr>
        <w:t>Wykonawcę do realizacji zamówienia</w:t>
      </w:r>
      <w:r w:rsidR="00BE3913" w:rsidRPr="001B109C">
        <w:rPr>
          <w:rFonts w:ascii="Verdana" w:hAnsi="Verdana" w:cs="Verdana"/>
          <w:sz w:val="20"/>
          <w:szCs w:val="20"/>
        </w:rPr>
        <w:t>:</w:t>
      </w:r>
    </w:p>
    <w:p w14:paraId="458416A3" w14:textId="77777777" w:rsidR="001B109C" w:rsidRPr="001B109C" w:rsidRDefault="001B109C" w:rsidP="001B109C">
      <w:pPr>
        <w:pStyle w:val="pkt"/>
        <w:spacing w:before="0" w:after="0"/>
        <w:ind w:left="709" w:right="-1" w:firstLine="0"/>
        <w:rPr>
          <w:rFonts w:ascii="Verdana" w:hAnsi="Verdana" w:cs="Arial"/>
          <w:sz w:val="20"/>
        </w:rPr>
      </w:pPr>
    </w:p>
    <w:p w14:paraId="626BEB4C" w14:textId="77777777" w:rsidR="001B109C" w:rsidRPr="001B109C" w:rsidRDefault="001B109C" w:rsidP="001B109C">
      <w:pPr>
        <w:pStyle w:val="pkt"/>
        <w:spacing w:before="0" w:after="0"/>
        <w:ind w:left="709" w:right="-1" w:firstLine="0"/>
        <w:rPr>
          <w:rFonts w:ascii="Verdana" w:hAnsi="Verdana" w:cs="Arial"/>
          <w:sz w:val="20"/>
        </w:rPr>
      </w:pPr>
      <w:r w:rsidRPr="001B109C">
        <w:rPr>
          <w:rFonts w:ascii="Verdana" w:hAnsi="Verdana" w:cs="Arial"/>
          <w:sz w:val="20"/>
        </w:rPr>
        <w:t>Wykonawca musi wskazać osoby, które będą uczestniczyć w wykonywaniu zamówienia, legitymujące się kwalifikacjami zawodowymi, doświadczeniem zawodowym odpowiednim do funkcji, jaka zostanie im powierzona.</w:t>
      </w:r>
    </w:p>
    <w:p w14:paraId="612EB8B2" w14:textId="77777777" w:rsidR="001B109C" w:rsidRDefault="001B109C" w:rsidP="001B109C">
      <w:pPr>
        <w:pStyle w:val="pkt"/>
        <w:spacing w:before="0" w:after="0"/>
        <w:ind w:left="709" w:right="-1" w:firstLine="0"/>
        <w:rPr>
          <w:rFonts w:ascii="Verdana" w:hAnsi="Verdana" w:cs="Arial"/>
          <w:sz w:val="20"/>
        </w:rPr>
      </w:pPr>
      <w:r w:rsidRPr="001B109C">
        <w:rPr>
          <w:rFonts w:ascii="Verdana" w:hAnsi="Verdana" w:cs="Arial"/>
          <w:sz w:val="20"/>
        </w:rPr>
        <w:t>Wykonawca przedstawi kandydatów na poniższe stanowiska, którzy spełniają następujące wymagania:</w:t>
      </w:r>
    </w:p>
    <w:p w14:paraId="5B229E45" w14:textId="77777777" w:rsidR="00EB2DED" w:rsidRPr="00EB2DED" w:rsidRDefault="00EB2DED" w:rsidP="00EB2DED">
      <w:pPr>
        <w:tabs>
          <w:tab w:val="left" w:pos="360"/>
        </w:tabs>
        <w:suppressAutoHyphens/>
        <w:jc w:val="both"/>
        <w:rPr>
          <w:rFonts w:ascii="Verdana" w:hAnsi="Verdana"/>
          <w:sz w:val="20"/>
          <w:szCs w:val="20"/>
        </w:rPr>
      </w:pPr>
    </w:p>
    <w:p w14:paraId="59671923" w14:textId="77777777" w:rsidR="00614FB2" w:rsidRDefault="00EB2DED" w:rsidP="00EB2DED">
      <w:pPr>
        <w:suppressAutoHyphens/>
        <w:ind w:left="709"/>
        <w:jc w:val="both"/>
        <w:rPr>
          <w:rFonts w:ascii="Verdana" w:hAnsi="Verdana"/>
          <w:sz w:val="20"/>
          <w:szCs w:val="20"/>
        </w:rPr>
      </w:pPr>
      <w:r w:rsidRPr="00EB2DED">
        <w:rPr>
          <w:rFonts w:ascii="Verdana" w:hAnsi="Verdana"/>
          <w:sz w:val="20"/>
          <w:szCs w:val="20"/>
        </w:rPr>
        <w:t>Minimum jedna osoba posiadająca</w:t>
      </w:r>
      <w:r w:rsidR="00614FB2">
        <w:rPr>
          <w:rFonts w:ascii="Verdana" w:hAnsi="Verdana"/>
          <w:sz w:val="20"/>
          <w:szCs w:val="20"/>
        </w:rPr>
        <w:t>:</w:t>
      </w:r>
    </w:p>
    <w:p w14:paraId="63D877F5" w14:textId="30DCD79F" w:rsidR="00614FB2" w:rsidRDefault="00EB2DED" w:rsidP="00614FB2">
      <w:pPr>
        <w:pStyle w:val="Akapitzlist"/>
        <w:numPr>
          <w:ilvl w:val="0"/>
          <w:numId w:val="40"/>
        </w:numPr>
        <w:suppressAutoHyphens/>
        <w:jc w:val="both"/>
        <w:rPr>
          <w:rFonts w:ascii="Verdana" w:hAnsi="Verdana"/>
          <w:sz w:val="20"/>
          <w:szCs w:val="20"/>
        </w:rPr>
      </w:pPr>
      <w:r w:rsidRPr="00614FB2">
        <w:rPr>
          <w:rFonts w:ascii="Verdana" w:hAnsi="Verdana"/>
          <w:sz w:val="20"/>
          <w:szCs w:val="20"/>
        </w:rPr>
        <w:t>uprawnienia do nadzorowania i ki</w:t>
      </w:r>
      <w:r w:rsidR="00614FB2">
        <w:rPr>
          <w:rFonts w:ascii="Verdana" w:hAnsi="Verdana"/>
          <w:sz w:val="20"/>
          <w:szCs w:val="20"/>
        </w:rPr>
        <w:t>erowania robotami budowlanymi w </w:t>
      </w:r>
      <w:r w:rsidRPr="00614FB2">
        <w:rPr>
          <w:rFonts w:ascii="Verdana" w:hAnsi="Verdana"/>
          <w:sz w:val="20"/>
          <w:szCs w:val="20"/>
        </w:rPr>
        <w:t xml:space="preserve">nieograniczonym zakresie, w branży </w:t>
      </w:r>
      <w:r w:rsidR="00614FB2">
        <w:rPr>
          <w:rFonts w:ascii="Verdana" w:hAnsi="Verdana"/>
          <w:sz w:val="20"/>
          <w:szCs w:val="20"/>
        </w:rPr>
        <w:t>elektrycznej</w:t>
      </w:r>
      <w:r w:rsidR="001B36B6">
        <w:rPr>
          <w:rFonts w:ascii="Verdana" w:hAnsi="Verdana"/>
          <w:sz w:val="20"/>
          <w:szCs w:val="20"/>
        </w:rPr>
        <w:t>,</w:t>
      </w:r>
    </w:p>
    <w:p w14:paraId="5A1EA1FE" w14:textId="25D21E87" w:rsidR="00EB2DED" w:rsidRPr="00614FB2" w:rsidRDefault="00614FB2" w:rsidP="00614FB2">
      <w:pPr>
        <w:pStyle w:val="Akapitzlist"/>
        <w:numPr>
          <w:ilvl w:val="0"/>
          <w:numId w:val="40"/>
        </w:numPr>
        <w:suppressAutoHyphens/>
        <w:jc w:val="both"/>
        <w:rPr>
          <w:rFonts w:ascii="Verdana" w:hAnsi="Verdana"/>
          <w:sz w:val="20"/>
          <w:szCs w:val="20"/>
        </w:rPr>
      </w:pPr>
      <w:r>
        <w:rPr>
          <w:rFonts w:ascii="Verdana" w:hAnsi="Verdana"/>
          <w:sz w:val="20"/>
          <w:szCs w:val="20"/>
        </w:rPr>
        <w:t>doświadczenie</w:t>
      </w:r>
      <w:r w:rsidR="00EB2DED" w:rsidRPr="00614FB2">
        <w:rPr>
          <w:rFonts w:ascii="Verdana" w:hAnsi="Verdana"/>
          <w:sz w:val="20"/>
          <w:szCs w:val="20"/>
        </w:rPr>
        <w:t xml:space="preserve"> w realizacji instalacji słaboprądowych branży </w:t>
      </w:r>
      <w:proofErr w:type="spellStart"/>
      <w:r w:rsidR="00EB2DED" w:rsidRPr="00614FB2">
        <w:rPr>
          <w:rFonts w:ascii="Verdana" w:hAnsi="Verdana"/>
          <w:sz w:val="20"/>
          <w:szCs w:val="20"/>
        </w:rPr>
        <w:t>p.poż</w:t>
      </w:r>
      <w:proofErr w:type="spellEnd"/>
      <w:r w:rsidR="00EB2DED" w:rsidRPr="00614FB2">
        <w:rPr>
          <w:rFonts w:ascii="Verdana" w:hAnsi="Verdana"/>
          <w:sz w:val="20"/>
          <w:szCs w:val="20"/>
        </w:rPr>
        <w:t>.</w:t>
      </w:r>
      <w:r>
        <w:rPr>
          <w:rFonts w:ascii="Verdana" w:hAnsi="Verdana"/>
          <w:sz w:val="20"/>
          <w:szCs w:val="20"/>
        </w:rPr>
        <w:t xml:space="preserve"> – co najmniej </w:t>
      </w:r>
      <w:r w:rsidR="00F64BCB">
        <w:rPr>
          <w:rFonts w:ascii="Verdana" w:hAnsi="Verdana"/>
          <w:sz w:val="20"/>
          <w:szCs w:val="20"/>
        </w:rPr>
        <w:t>2 lata</w:t>
      </w:r>
      <w:r w:rsidR="001B36B6">
        <w:rPr>
          <w:rFonts w:ascii="Verdana" w:hAnsi="Verdana"/>
          <w:sz w:val="20"/>
          <w:szCs w:val="20"/>
        </w:rPr>
        <w:t>.</w:t>
      </w:r>
    </w:p>
    <w:p w14:paraId="6F135DD6" w14:textId="77777777" w:rsidR="00EB2DED" w:rsidRPr="00EB2DED" w:rsidRDefault="00EB2DED" w:rsidP="00EB2DED">
      <w:pPr>
        <w:suppressAutoHyphens/>
        <w:ind w:left="709"/>
        <w:jc w:val="both"/>
        <w:rPr>
          <w:rFonts w:ascii="Verdana" w:hAnsi="Verdana"/>
          <w:sz w:val="20"/>
          <w:szCs w:val="20"/>
        </w:rPr>
      </w:pPr>
    </w:p>
    <w:p w14:paraId="581EB4C3" w14:textId="39B3CACD" w:rsidR="0092272C" w:rsidRPr="001B109C" w:rsidRDefault="00BE3913" w:rsidP="007376C2">
      <w:pPr>
        <w:pStyle w:val="Tekstpodstawowy2"/>
        <w:ind w:left="709" w:hanging="709"/>
        <w:rPr>
          <w:rFonts w:ascii="Verdana" w:hAnsi="Verdana" w:cs="Verdana"/>
          <w:b w:val="0"/>
          <w:sz w:val="20"/>
          <w:szCs w:val="20"/>
        </w:rPr>
      </w:pPr>
      <w:r w:rsidRPr="001B109C">
        <w:rPr>
          <w:rFonts w:ascii="Verdana" w:hAnsi="Verdana" w:cs="Verdana"/>
          <w:b w:val="0"/>
          <w:sz w:val="20"/>
          <w:szCs w:val="20"/>
        </w:rPr>
        <w:t>7.3.</w:t>
      </w:r>
      <w:r w:rsidRPr="001B109C">
        <w:rPr>
          <w:rFonts w:ascii="Verdana" w:hAnsi="Verdana" w:cs="Verdana"/>
          <w:b w:val="0"/>
          <w:sz w:val="20"/>
          <w:szCs w:val="20"/>
        </w:rPr>
        <w:tab/>
        <w:t>Zamawiający może, na każdym etapie postęp</w:t>
      </w:r>
      <w:r w:rsidR="00100A1C">
        <w:rPr>
          <w:rFonts w:ascii="Verdana" w:hAnsi="Verdana" w:cs="Verdana"/>
          <w:b w:val="0"/>
          <w:sz w:val="20"/>
          <w:szCs w:val="20"/>
        </w:rPr>
        <w:t>owania, uznać, że wykonawca nie </w:t>
      </w:r>
      <w:r w:rsidRPr="001B109C">
        <w:rPr>
          <w:rFonts w:ascii="Verdana" w:hAnsi="Verdana" w:cs="Verdana"/>
          <w:b w:val="0"/>
          <w:sz w:val="20"/>
          <w:szCs w:val="20"/>
        </w:rPr>
        <w:t>posiada wymaganych zdolności, jeżeli zaangażowanie zasobów technicznych lub zawodowych wykonawcy w inne przedsięwzięcia gospodarcze wykonawcy może mieć negatywny wpływ na realizację zamówienia.</w:t>
      </w:r>
    </w:p>
    <w:p w14:paraId="136429B7" w14:textId="77777777" w:rsidR="00BE245A" w:rsidRPr="00BE3913" w:rsidRDefault="00BE245A" w:rsidP="00A366F5">
      <w:pPr>
        <w:spacing w:before="120"/>
        <w:ind w:left="720" w:hanging="720"/>
        <w:jc w:val="both"/>
        <w:rPr>
          <w:rFonts w:ascii="Verdana" w:hAnsi="Verdana" w:cs="Verdana"/>
          <w:b/>
          <w:sz w:val="20"/>
          <w:szCs w:val="20"/>
        </w:rPr>
      </w:pPr>
      <w:r w:rsidRPr="001B109C">
        <w:rPr>
          <w:rFonts w:ascii="Verdana" w:hAnsi="Verdana" w:cs="Verdana"/>
          <w:b/>
          <w:sz w:val="20"/>
          <w:szCs w:val="20"/>
        </w:rPr>
        <w:t xml:space="preserve">8. </w:t>
      </w:r>
      <w:r w:rsidRPr="001B109C">
        <w:rPr>
          <w:rFonts w:ascii="Verdana" w:hAnsi="Verdana" w:cs="Verdana"/>
          <w:b/>
          <w:sz w:val="20"/>
          <w:szCs w:val="20"/>
        </w:rPr>
        <w:tab/>
        <w:t>PRZESŁANKI WYKLUCZENIA WYKONAWCÓW</w:t>
      </w:r>
    </w:p>
    <w:p w14:paraId="02EA186B" w14:textId="2C645692" w:rsidR="00BE3913" w:rsidRPr="00BE3913" w:rsidRDefault="00BE3913" w:rsidP="00BE3913">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Z postępowania o udzielenie zamówienia wykluc</w:t>
      </w:r>
      <w:r w:rsidR="00EA2ACE">
        <w:rPr>
          <w:rFonts w:ascii="Verdana" w:hAnsi="Verdana" w:cs="Verdana"/>
          <w:b w:val="0"/>
          <w:sz w:val="20"/>
          <w:szCs w:val="20"/>
        </w:rPr>
        <w:t>za się wykonawcę, w stosunku do </w:t>
      </w:r>
      <w:r w:rsidRPr="00BE3913">
        <w:rPr>
          <w:rFonts w:ascii="Verdana" w:hAnsi="Verdana" w:cs="Verdana"/>
          <w:b w:val="0"/>
          <w:sz w:val="20"/>
          <w:szCs w:val="20"/>
        </w:rPr>
        <w:t>którego zachodzi którakolwiek z okoliczności, o których mowa w art. 24 ust. 1 pkt 12 – 2</w:t>
      </w:r>
      <w:r w:rsidR="0092272C">
        <w:rPr>
          <w:rFonts w:ascii="Verdana" w:hAnsi="Verdana" w:cs="Verdana"/>
          <w:b w:val="0"/>
          <w:sz w:val="20"/>
          <w:szCs w:val="20"/>
        </w:rPr>
        <w:t>3</w:t>
      </w:r>
      <w:r w:rsidRPr="00BE3913">
        <w:rPr>
          <w:rFonts w:ascii="Verdana" w:hAnsi="Verdana" w:cs="Verdana"/>
          <w:b w:val="0"/>
          <w:sz w:val="20"/>
          <w:szCs w:val="20"/>
        </w:rPr>
        <w:t xml:space="preserve"> ustawy Pzp.</w:t>
      </w:r>
    </w:p>
    <w:p w14:paraId="69B77DB6" w14:textId="277F6768" w:rsidR="00BE3913" w:rsidRDefault="00BE3913" w:rsidP="00BE3913">
      <w:pPr>
        <w:pStyle w:val="Tekstpodstawowy2"/>
        <w:ind w:left="709" w:hanging="709"/>
        <w:rPr>
          <w:rFonts w:ascii="Verdana" w:hAnsi="Verdana" w:cs="Verdana"/>
          <w:b w:val="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Dodatkowo zamawiający wykluczy wykonawcę:</w:t>
      </w:r>
    </w:p>
    <w:p w14:paraId="3843B977" w14:textId="77777777" w:rsidR="000F5B7A" w:rsidRPr="00BE3913" w:rsidRDefault="00BE3913" w:rsidP="000F5B7A">
      <w:pPr>
        <w:pStyle w:val="Tekstpodstawowy2"/>
        <w:ind w:left="1134"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000F5B7A"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w:t>
      </w:r>
      <w:r w:rsidR="000F5B7A" w:rsidRPr="00BE3913">
        <w:rPr>
          <w:rFonts w:ascii="Verdana" w:hAnsi="Verdana" w:cs="Verdana"/>
          <w:b w:val="0"/>
          <w:sz w:val="20"/>
          <w:szCs w:val="20"/>
        </w:rPr>
        <w:lastRenderedPageBreak/>
        <w:t>ust. 1 ustawy z dnia 28 lutego 2003 r. – Prawo upadłościowe (Dz. U. z 2015 r. poz. 233, 978, 1166, 1259 i 1844);</w:t>
      </w:r>
    </w:p>
    <w:p w14:paraId="192EDBD4" w14:textId="77777777" w:rsidR="000F5B7A" w:rsidRPr="00BE3913" w:rsidRDefault="000F5B7A" w:rsidP="000F5B7A">
      <w:pPr>
        <w:pStyle w:val="Tekstpodstawowy2"/>
        <w:ind w:left="1134" w:hanging="425"/>
        <w:rPr>
          <w:rFonts w:ascii="Verdana" w:hAnsi="Verdana" w:cs="Verdana"/>
          <w:b w:val="0"/>
          <w:sz w:val="20"/>
          <w:szCs w:val="20"/>
        </w:rPr>
      </w:pPr>
      <w:r>
        <w:rPr>
          <w:rFonts w:ascii="Verdana" w:hAnsi="Verdana" w:cs="Verdana"/>
          <w:b w:val="0"/>
          <w:bCs w:val="0"/>
          <w:sz w:val="20"/>
          <w:szCs w:val="20"/>
        </w:rPr>
        <w:t>2</w:t>
      </w:r>
      <w:r w:rsidRPr="00BE3913">
        <w:rPr>
          <w:rFonts w:ascii="Verdana" w:hAnsi="Verdana" w:cs="Verdana"/>
          <w:b w:val="0"/>
          <w:bCs w:val="0"/>
          <w:sz w:val="20"/>
          <w:szCs w:val="20"/>
        </w:rPr>
        <w:t>)</w:t>
      </w:r>
      <w:r w:rsidRPr="00BE3913">
        <w:rPr>
          <w:rFonts w:ascii="Verdana" w:hAnsi="Verdana" w:cs="Verdana"/>
          <w:b w:val="0"/>
          <w:bCs w:val="0"/>
          <w:sz w:val="20"/>
          <w:szCs w:val="20"/>
        </w:rPr>
        <w:tab/>
      </w:r>
      <w:r w:rsidRPr="00BE3913">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35B42670" w14:textId="77777777" w:rsidR="000F5B7A" w:rsidRDefault="000F5B7A" w:rsidP="000F5B7A">
      <w:pPr>
        <w:pStyle w:val="Tekstpodstawowy2"/>
        <w:ind w:left="1134" w:hanging="425"/>
        <w:rPr>
          <w:rFonts w:ascii="Verdana" w:hAnsi="Verdana" w:cs="Verdana"/>
          <w:b w:val="0"/>
          <w:sz w:val="20"/>
          <w:szCs w:val="20"/>
        </w:rPr>
      </w:pPr>
      <w:r>
        <w:rPr>
          <w:rFonts w:ascii="Verdana" w:hAnsi="Verdana" w:cs="Verdana"/>
          <w:b w:val="0"/>
          <w:bCs w:val="0"/>
          <w:sz w:val="20"/>
          <w:szCs w:val="20"/>
        </w:rPr>
        <w:t>3</w:t>
      </w:r>
      <w:r w:rsidRPr="00BE3913">
        <w:rPr>
          <w:rFonts w:ascii="Verdana" w:hAnsi="Verdana" w:cs="Verdana"/>
          <w:b w:val="0"/>
          <w:bCs w:val="0"/>
          <w:sz w:val="20"/>
          <w:szCs w:val="20"/>
        </w:rPr>
        <w:t>)</w:t>
      </w:r>
      <w:r w:rsidRPr="00BE3913">
        <w:rPr>
          <w:rFonts w:ascii="Verdana" w:hAnsi="Verdana" w:cs="Verdana"/>
          <w:b w:val="0"/>
          <w:bCs w:val="0"/>
          <w:sz w:val="20"/>
          <w:szCs w:val="20"/>
        </w:rPr>
        <w:tab/>
      </w:r>
      <w:r w:rsidRPr="00BE3913">
        <w:rPr>
          <w:rFonts w:ascii="Verdana" w:hAnsi="Verdana" w:cs="Verdana"/>
          <w:b w:val="0"/>
          <w:sz w:val="20"/>
          <w:szCs w:val="20"/>
        </w:rPr>
        <w:t xml:space="preserve">jeżeli wykonawca lub osoby, o których mowa w </w:t>
      </w:r>
      <w:r>
        <w:rPr>
          <w:rFonts w:ascii="Verdana" w:hAnsi="Verdana" w:cs="Verdana"/>
          <w:b w:val="0"/>
          <w:sz w:val="20"/>
          <w:szCs w:val="20"/>
        </w:rPr>
        <w:t xml:space="preserve">art. 24 </w:t>
      </w:r>
      <w:r w:rsidRPr="00BE3913">
        <w:rPr>
          <w:rFonts w:ascii="Verdana" w:hAnsi="Verdana" w:cs="Verdana"/>
          <w:b w:val="0"/>
          <w:sz w:val="20"/>
          <w:szCs w:val="20"/>
        </w:rPr>
        <w:t>ust. 1 pkt 14</w:t>
      </w:r>
      <w:r>
        <w:rPr>
          <w:rFonts w:ascii="Verdana" w:hAnsi="Verdana" w:cs="Verdana"/>
          <w:b w:val="0"/>
          <w:sz w:val="20"/>
          <w:szCs w:val="20"/>
        </w:rPr>
        <w:t xml:space="preserve"> ustawy Pzp</w:t>
      </w:r>
      <w:r w:rsidRPr="00BE3913">
        <w:rPr>
          <w:rFonts w:ascii="Verdana" w:hAnsi="Verdana" w:cs="Verdana"/>
          <w:b w:val="0"/>
          <w:sz w:val="20"/>
          <w:szCs w:val="20"/>
        </w:rPr>
        <w:t xml:space="preserve">, uprawnione do reprezentowania wykonawcy pozostają w relacjach określonych w art. 17 ust. 1 pkt 2–4 </w:t>
      </w:r>
      <w:r>
        <w:rPr>
          <w:rFonts w:ascii="Verdana" w:hAnsi="Verdana" w:cs="Verdana"/>
          <w:b w:val="0"/>
          <w:sz w:val="20"/>
          <w:szCs w:val="20"/>
        </w:rPr>
        <w:t xml:space="preserve">ustawy Pzp </w:t>
      </w:r>
      <w:r w:rsidRPr="00BE3913">
        <w:rPr>
          <w:rFonts w:ascii="Verdana" w:hAnsi="Verdana" w:cs="Verdana"/>
          <w:b w:val="0"/>
          <w:sz w:val="20"/>
          <w:szCs w:val="20"/>
        </w:rPr>
        <w:t>z:</w:t>
      </w:r>
    </w:p>
    <w:p w14:paraId="5B336908" w14:textId="77777777" w:rsidR="000F5B7A" w:rsidRPr="00BE3913" w:rsidRDefault="000F5B7A" w:rsidP="000F5B7A">
      <w:pPr>
        <w:pStyle w:val="Tekstpodstawowy2"/>
        <w:numPr>
          <w:ilvl w:val="0"/>
          <w:numId w:val="11"/>
        </w:numPr>
        <w:tabs>
          <w:tab w:val="left" w:pos="1134"/>
        </w:tabs>
        <w:rPr>
          <w:rFonts w:ascii="Verdana" w:hAnsi="Verdana" w:cs="Verdana"/>
          <w:b w:val="0"/>
          <w:sz w:val="20"/>
          <w:szCs w:val="20"/>
        </w:rPr>
      </w:pPr>
      <w:r w:rsidRPr="00BE3913">
        <w:rPr>
          <w:rFonts w:ascii="Verdana" w:hAnsi="Verdana" w:cs="Verdana"/>
          <w:b w:val="0"/>
          <w:sz w:val="20"/>
          <w:szCs w:val="20"/>
        </w:rPr>
        <w:t>zamawiającym,</w:t>
      </w:r>
    </w:p>
    <w:p w14:paraId="5E5149A5" w14:textId="722268D6" w:rsidR="000F5B7A" w:rsidRPr="00BE3913" w:rsidRDefault="000F5B7A" w:rsidP="000F5B7A">
      <w:pPr>
        <w:pStyle w:val="Tekstpodstawowy2"/>
        <w:numPr>
          <w:ilvl w:val="0"/>
          <w:numId w:val="11"/>
        </w:numPr>
        <w:tabs>
          <w:tab w:val="left" w:pos="1134"/>
        </w:tabs>
        <w:rPr>
          <w:rFonts w:ascii="Verdana" w:hAnsi="Verdana" w:cs="Verdana"/>
          <w:b w:val="0"/>
          <w:sz w:val="20"/>
          <w:szCs w:val="20"/>
        </w:rPr>
      </w:pPr>
      <w:r w:rsidRPr="00BE3913">
        <w:rPr>
          <w:rFonts w:ascii="Verdana" w:hAnsi="Verdana" w:cs="Verdana"/>
          <w:b w:val="0"/>
          <w:sz w:val="20"/>
          <w:szCs w:val="20"/>
        </w:rPr>
        <w:t>osobami uprawnionymi do reprezentowania zamawiającego</w:t>
      </w:r>
      <w:r w:rsidR="002013C0">
        <w:rPr>
          <w:rFonts w:ascii="Verdana" w:hAnsi="Verdana" w:cs="Verdana"/>
          <w:b w:val="0"/>
          <w:sz w:val="20"/>
          <w:szCs w:val="20"/>
        </w:rPr>
        <w:t>,</w:t>
      </w:r>
      <w:r w:rsidR="00907FD5">
        <w:rPr>
          <w:rFonts w:ascii="Verdana" w:hAnsi="Verdana" w:cs="Verdana"/>
          <w:b w:val="0"/>
          <w:sz w:val="20"/>
          <w:szCs w:val="20"/>
        </w:rPr>
        <w:t xml:space="preserve"> tj. p. Jarosław Wyżgowski, p. Paulina </w:t>
      </w:r>
      <w:proofErr w:type="spellStart"/>
      <w:r w:rsidR="00907FD5">
        <w:rPr>
          <w:rFonts w:ascii="Verdana" w:hAnsi="Verdana" w:cs="Verdana"/>
          <w:b w:val="0"/>
          <w:sz w:val="20"/>
          <w:szCs w:val="20"/>
        </w:rPr>
        <w:t>Bijata</w:t>
      </w:r>
      <w:proofErr w:type="spellEnd"/>
      <w:r w:rsidR="00907FD5">
        <w:rPr>
          <w:rFonts w:ascii="Verdana" w:hAnsi="Verdana" w:cs="Verdana"/>
          <w:b w:val="0"/>
          <w:sz w:val="20"/>
          <w:szCs w:val="20"/>
        </w:rPr>
        <w:t>,</w:t>
      </w:r>
    </w:p>
    <w:p w14:paraId="6F8334CD" w14:textId="2D262C9B" w:rsidR="000F5B7A" w:rsidRPr="00BF2E79" w:rsidRDefault="000F5B7A" w:rsidP="000F5B7A">
      <w:pPr>
        <w:pStyle w:val="Tekstpodstawowy2"/>
        <w:numPr>
          <w:ilvl w:val="0"/>
          <w:numId w:val="11"/>
        </w:numPr>
        <w:tabs>
          <w:tab w:val="left" w:pos="1134"/>
        </w:tabs>
        <w:rPr>
          <w:rFonts w:ascii="Verdana" w:hAnsi="Verdana" w:cs="Verdana"/>
          <w:b w:val="0"/>
          <w:sz w:val="20"/>
          <w:szCs w:val="20"/>
        </w:rPr>
      </w:pPr>
      <w:r w:rsidRPr="00BF2E79">
        <w:rPr>
          <w:rFonts w:ascii="Verdana" w:hAnsi="Verdana" w:cs="Verdana"/>
          <w:b w:val="0"/>
          <w:sz w:val="20"/>
          <w:szCs w:val="20"/>
        </w:rPr>
        <w:t>członkami komisji przetargowej</w:t>
      </w:r>
      <w:r w:rsidR="002013C0">
        <w:rPr>
          <w:rFonts w:ascii="Verdana" w:hAnsi="Verdana" w:cs="Verdana"/>
          <w:b w:val="0"/>
          <w:sz w:val="20"/>
          <w:szCs w:val="20"/>
        </w:rPr>
        <w:t>,</w:t>
      </w:r>
      <w:r w:rsidR="00907FD5">
        <w:rPr>
          <w:rFonts w:ascii="Verdana" w:hAnsi="Verdana" w:cs="Verdana"/>
          <w:b w:val="0"/>
          <w:sz w:val="20"/>
          <w:szCs w:val="20"/>
        </w:rPr>
        <w:t xml:space="preserve"> p. Anna Jaworska, p. Adam Przyborowski, p. Jacek </w:t>
      </w:r>
      <w:proofErr w:type="spellStart"/>
      <w:r w:rsidR="00907FD5">
        <w:rPr>
          <w:rFonts w:ascii="Verdana" w:hAnsi="Verdana" w:cs="Verdana"/>
          <w:b w:val="0"/>
          <w:sz w:val="20"/>
          <w:szCs w:val="20"/>
        </w:rPr>
        <w:t>Janowiak</w:t>
      </w:r>
      <w:proofErr w:type="spellEnd"/>
      <w:r w:rsidR="00907FD5">
        <w:rPr>
          <w:rFonts w:ascii="Verdana" w:hAnsi="Verdana" w:cs="Verdana"/>
          <w:b w:val="0"/>
          <w:sz w:val="20"/>
          <w:szCs w:val="20"/>
        </w:rPr>
        <w:t xml:space="preserve">, p. Ewa </w:t>
      </w:r>
      <w:proofErr w:type="spellStart"/>
      <w:r w:rsidR="00907FD5">
        <w:rPr>
          <w:rFonts w:ascii="Verdana" w:hAnsi="Verdana" w:cs="Verdana"/>
          <w:b w:val="0"/>
          <w:sz w:val="20"/>
          <w:szCs w:val="20"/>
        </w:rPr>
        <w:t>Stajniak</w:t>
      </w:r>
      <w:proofErr w:type="spellEnd"/>
      <w:r w:rsidR="00907FD5">
        <w:rPr>
          <w:rFonts w:ascii="Verdana" w:hAnsi="Verdana" w:cs="Verdana"/>
          <w:b w:val="0"/>
          <w:sz w:val="20"/>
          <w:szCs w:val="20"/>
        </w:rPr>
        <w:t>, p. Beata Nowakowska,</w:t>
      </w:r>
    </w:p>
    <w:p w14:paraId="178D91F7" w14:textId="77777777" w:rsidR="000F5B7A" w:rsidRDefault="000F5B7A" w:rsidP="000F5B7A">
      <w:pPr>
        <w:pStyle w:val="Tekstpodstawowy2"/>
        <w:numPr>
          <w:ilvl w:val="0"/>
          <w:numId w:val="11"/>
        </w:numPr>
        <w:tabs>
          <w:tab w:val="left" w:pos="1134"/>
        </w:tabs>
        <w:rPr>
          <w:rFonts w:ascii="Verdana" w:hAnsi="Verdana" w:cs="Verdana"/>
          <w:b w:val="0"/>
          <w:sz w:val="20"/>
          <w:szCs w:val="20"/>
        </w:rPr>
      </w:pPr>
      <w:r w:rsidRPr="00BF2E79">
        <w:rPr>
          <w:rFonts w:ascii="Verdana" w:hAnsi="Verdana" w:cs="Verdana"/>
          <w:b w:val="0"/>
          <w:sz w:val="20"/>
          <w:szCs w:val="20"/>
        </w:rPr>
        <w:t>osobami, które złożyły oświadczenie, o którym mowa w art. 17 ust. 2a</w:t>
      </w:r>
    </w:p>
    <w:p w14:paraId="2D255D04" w14:textId="77777777" w:rsidR="000F5B7A" w:rsidRPr="00BF2E79" w:rsidRDefault="000F5B7A" w:rsidP="000F5B7A">
      <w:pPr>
        <w:pStyle w:val="Tekstpodstawowy2"/>
        <w:numPr>
          <w:ilvl w:val="0"/>
          <w:numId w:val="12"/>
        </w:numPr>
        <w:tabs>
          <w:tab w:val="left" w:pos="1134"/>
        </w:tabs>
        <w:rPr>
          <w:rFonts w:ascii="Verdana" w:hAnsi="Verdana" w:cs="Verdana"/>
          <w:b w:val="0"/>
          <w:sz w:val="20"/>
          <w:szCs w:val="20"/>
        </w:rPr>
      </w:pPr>
      <w:r w:rsidRPr="00BF2E79">
        <w:rPr>
          <w:rFonts w:ascii="Verdana" w:hAnsi="Verdana" w:cs="Verdana"/>
          <w:b w:val="0"/>
          <w:sz w:val="20"/>
          <w:szCs w:val="20"/>
        </w:rPr>
        <w:t>chyba że jest możliwe zapewnienie bezstronności po stronie zamawiającego w inny sposób niż przez wykluczenie wykonawcy z udziału w postępowaniu;</w:t>
      </w:r>
    </w:p>
    <w:p w14:paraId="0D6E2358" w14:textId="77777777" w:rsidR="000F5B7A" w:rsidRPr="00BF2E79" w:rsidRDefault="000F5B7A" w:rsidP="000F5B7A">
      <w:pPr>
        <w:pStyle w:val="Tekstpodstawowy2"/>
        <w:ind w:left="1134" w:hanging="425"/>
        <w:rPr>
          <w:rFonts w:ascii="Verdana" w:hAnsi="Verdana" w:cs="Verdana"/>
          <w:b w:val="0"/>
          <w:sz w:val="20"/>
          <w:szCs w:val="20"/>
        </w:rPr>
      </w:pPr>
      <w:r w:rsidRPr="00BF2E79">
        <w:rPr>
          <w:rFonts w:ascii="Verdana" w:hAnsi="Verdana" w:cs="Verdana"/>
          <w:b w:val="0"/>
          <w:bCs w:val="0"/>
          <w:sz w:val="20"/>
          <w:szCs w:val="20"/>
        </w:rPr>
        <w:t>4)</w:t>
      </w:r>
      <w:r w:rsidRPr="00BF2E79">
        <w:rPr>
          <w:rFonts w:ascii="Verdana" w:hAnsi="Verdana" w:cs="Verdana"/>
          <w:b w:val="0"/>
          <w:bCs w:val="0"/>
          <w:sz w:val="20"/>
          <w:szCs w:val="20"/>
        </w:rPr>
        <w:tab/>
      </w:r>
      <w:r w:rsidRPr="00BF2E79">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Pr>
          <w:rFonts w:ascii="Verdana" w:hAnsi="Verdana" w:cs="Verdana"/>
          <w:b w:val="0"/>
          <w:sz w:val="20"/>
          <w:szCs w:val="20"/>
        </w:rPr>
        <w:t xml:space="preserve"> ustawy Pzp</w:t>
      </w:r>
      <w:r w:rsidRPr="00BF2E79">
        <w:rPr>
          <w:rFonts w:ascii="Verdana" w:hAnsi="Verdana" w:cs="Verdana"/>
          <w:b w:val="0"/>
          <w:sz w:val="20"/>
          <w:szCs w:val="20"/>
        </w:rPr>
        <w:t>, co doprowadziło do rozwiązania umowy lub zasądzenia odszkodowania;</w:t>
      </w:r>
    </w:p>
    <w:p w14:paraId="554EA5FC" w14:textId="77777777" w:rsidR="000F5B7A" w:rsidRPr="00BF2E79" w:rsidRDefault="000F5B7A" w:rsidP="000F5B7A">
      <w:pPr>
        <w:pStyle w:val="Tekstpodstawowy2"/>
        <w:ind w:left="1134" w:hanging="425"/>
        <w:rPr>
          <w:rFonts w:ascii="Verdana" w:hAnsi="Verdana" w:cs="Verdana"/>
          <w:b w:val="0"/>
          <w:sz w:val="20"/>
          <w:szCs w:val="20"/>
        </w:rPr>
      </w:pPr>
      <w:r w:rsidRPr="00BF2E79">
        <w:rPr>
          <w:rFonts w:ascii="Verdana" w:hAnsi="Verdana" w:cs="Verdana"/>
          <w:b w:val="0"/>
          <w:bCs w:val="0"/>
          <w:sz w:val="20"/>
          <w:szCs w:val="20"/>
        </w:rPr>
        <w:t>5)</w:t>
      </w:r>
      <w:r w:rsidRPr="00BF2E79">
        <w:rPr>
          <w:rFonts w:ascii="Verdana" w:hAnsi="Verdana" w:cs="Verdana"/>
          <w:b w:val="0"/>
          <w:bCs w:val="0"/>
          <w:sz w:val="20"/>
          <w:szCs w:val="20"/>
        </w:rPr>
        <w:tab/>
      </w:r>
      <w:r w:rsidRPr="00BF2E79">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14:paraId="4542852B" w14:textId="77777777" w:rsidR="000F5B7A" w:rsidRPr="00BF2E79" w:rsidRDefault="000F5B7A" w:rsidP="000F5B7A">
      <w:pPr>
        <w:pStyle w:val="Tekstpodstawowy2"/>
        <w:ind w:left="1134" w:hanging="425"/>
        <w:rPr>
          <w:rFonts w:ascii="Verdana" w:hAnsi="Verdana" w:cs="Verdana"/>
          <w:b w:val="0"/>
          <w:sz w:val="20"/>
          <w:szCs w:val="20"/>
        </w:rPr>
      </w:pPr>
      <w:r w:rsidRPr="00BF2E79">
        <w:rPr>
          <w:rFonts w:ascii="Verdana" w:hAnsi="Verdana" w:cs="Verdana"/>
          <w:b w:val="0"/>
          <w:bCs w:val="0"/>
          <w:sz w:val="20"/>
          <w:szCs w:val="20"/>
        </w:rPr>
        <w:t>6)</w:t>
      </w:r>
      <w:r w:rsidRPr="00BF2E79">
        <w:rPr>
          <w:rFonts w:ascii="Verdana" w:hAnsi="Verdana" w:cs="Verdana"/>
          <w:b w:val="0"/>
          <w:bCs w:val="0"/>
          <w:sz w:val="20"/>
          <w:szCs w:val="20"/>
        </w:rPr>
        <w:tab/>
      </w:r>
      <w:r w:rsidRPr="00BF2E79">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Pr>
          <w:rFonts w:ascii="Verdana" w:hAnsi="Verdana" w:cs="Verdana"/>
          <w:b w:val="0"/>
          <w:sz w:val="20"/>
          <w:szCs w:val="20"/>
        </w:rPr>
        <w:t xml:space="preserve"> powyżej</w:t>
      </w:r>
      <w:r w:rsidRPr="00BF2E79">
        <w:rPr>
          <w:rFonts w:ascii="Verdana" w:hAnsi="Verdana" w:cs="Verdana"/>
          <w:b w:val="0"/>
          <w:sz w:val="20"/>
          <w:szCs w:val="20"/>
        </w:rPr>
        <w:t>;</w:t>
      </w:r>
    </w:p>
    <w:p w14:paraId="23FBAD8C" w14:textId="77777777" w:rsidR="000F5B7A" w:rsidRPr="00BF2E79" w:rsidRDefault="000F5B7A" w:rsidP="000F5B7A">
      <w:pPr>
        <w:pStyle w:val="Tekstpodstawowy2"/>
        <w:ind w:left="1134" w:hanging="425"/>
        <w:rPr>
          <w:rFonts w:ascii="Verdana" w:hAnsi="Verdana" w:cs="Verdana"/>
          <w:b w:val="0"/>
          <w:sz w:val="20"/>
          <w:szCs w:val="20"/>
        </w:rPr>
      </w:pPr>
      <w:r w:rsidRPr="005A6E5B">
        <w:rPr>
          <w:rFonts w:ascii="Verdana" w:hAnsi="Verdana" w:cs="Verdana"/>
          <w:b w:val="0"/>
          <w:sz w:val="20"/>
          <w:szCs w:val="20"/>
        </w:rPr>
        <w:t>7)</w:t>
      </w:r>
      <w:r w:rsidRPr="005A6E5B">
        <w:rPr>
          <w:rFonts w:ascii="Verdana" w:hAnsi="Verdana" w:cs="Verdana"/>
          <w:b w:val="0"/>
          <w:sz w:val="20"/>
          <w:szCs w:val="20"/>
        </w:rPr>
        <w:tab/>
      </w:r>
      <w:r w:rsidRPr="00BF2E79">
        <w:rPr>
          <w:rFonts w:ascii="Verdana" w:hAnsi="Verdana" w:cs="Verdana"/>
          <w:b w:val="0"/>
          <w:sz w:val="20"/>
          <w:szCs w:val="20"/>
        </w:rPr>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14:paraId="44617DCC" w14:textId="093D8F0E" w:rsidR="00BE3913" w:rsidRDefault="000F5B7A" w:rsidP="000F5B7A">
      <w:pPr>
        <w:pStyle w:val="Tekstpodstawowy2"/>
        <w:ind w:left="1134" w:hanging="425"/>
        <w:rPr>
          <w:rFonts w:ascii="Verdana" w:hAnsi="Verdana" w:cs="Verdana"/>
          <w:b w:val="0"/>
          <w:sz w:val="20"/>
          <w:szCs w:val="20"/>
        </w:rPr>
      </w:pPr>
      <w:r w:rsidRPr="005A6E5B">
        <w:rPr>
          <w:rFonts w:ascii="Verdana" w:hAnsi="Verdana" w:cs="Verdana"/>
          <w:b w:val="0"/>
          <w:sz w:val="20"/>
          <w:szCs w:val="20"/>
        </w:rPr>
        <w:t>8)</w:t>
      </w:r>
      <w:r w:rsidRPr="005A6E5B">
        <w:rPr>
          <w:rFonts w:ascii="Verdana" w:hAnsi="Verdana" w:cs="Verdana"/>
          <w:b w:val="0"/>
          <w:sz w:val="20"/>
          <w:szCs w:val="20"/>
        </w:rPr>
        <w:tab/>
      </w:r>
      <w:r w:rsidRPr="00BF2E79">
        <w:rPr>
          <w:rFonts w:ascii="Verdana" w:hAnsi="Verdana" w:cs="Verdana"/>
          <w:b w:val="0"/>
          <w:sz w:val="20"/>
          <w:szCs w:val="20"/>
        </w:rPr>
        <w:t xml:space="preserve">który naruszył obowiązki dotyczące płatności podatków, opłat lub składek na ubezpieczenia społeczne lub zdrowotne, co zamawiający jest w stanie wykazać za pomocą stosownych środków dowodowych, z wyjątkiem przypadku, o którym mowa w </w:t>
      </w:r>
      <w:r>
        <w:rPr>
          <w:rFonts w:ascii="Verdana" w:hAnsi="Verdana" w:cs="Verdana"/>
          <w:b w:val="0"/>
          <w:sz w:val="20"/>
          <w:szCs w:val="20"/>
        </w:rPr>
        <w:t xml:space="preserve">art. 24 </w:t>
      </w:r>
      <w:r w:rsidRPr="00BF2E79">
        <w:rPr>
          <w:rFonts w:ascii="Verdana" w:hAnsi="Verdana" w:cs="Verdana"/>
          <w:b w:val="0"/>
          <w:sz w:val="20"/>
          <w:szCs w:val="20"/>
        </w:rPr>
        <w:t>ust. 1 pkt 15</w:t>
      </w:r>
      <w:r>
        <w:rPr>
          <w:rFonts w:ascii="Verdana" w:hAnsi="Verdana" w:cs="Verdana"/>
          <w:b w:val="0"/>
          <w:sz w:val="20"/>
          <w:szCs w:val="20"/>
        </w:rPr>
        <w:t xml:space="preserve"> ustawy Pzp</w:t>
      </w:r>
      <w:r w:rsidRPr="00BF2E79">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14:paraId="2B7BC975" w14:textId="157D74CD"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Wykluczenie wykonawcy następuje zgodnie z art. 24 ust. 7 ustawy Pzp.</w:t>
      </w:r>
    </w:p>
    <w:p w14:paraId="46EC4F37" w14:textId="22131195"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lub </w:t>
      </w:r>
      <w:r w:rsidRPr="0059718F">
        <w:rPr>
          <w:rFonts w:ascii="Verdana" w:hAnsi="Verdana" w:cs="Verdana"/>
          <w:b w:val="0"/>
          <w:sz w:val="20"/>
          <w:szCs w:val="20"/>
        </w:rPr>
        <w:t>pkt 8.2. IDW</w:t>
      </w:r>
      <w:r w:rsidRPr="00BF2E79">
        <w:rPr>
          <w:rFonts w:ascii="Verdana" w:hAnsi="Verdana" w:cs="Verdana"/>
          <w:b w:val="0"/>
          <w:sz w:val="20"/>
          <w:szCs w:val="20"/>
        </w:rPr>
        <w:t>, mo</w:t>
      </w:r>
      <w:r w:rsidR="00F64BCB">
        <w:rPr>
          <w:rFonts w:ascii="Verdana" w:hAnsi="Verdana" w:cs="Verdana"/>
          <w:b w:val="0"/>
          <w:sz w:val="20"/>
          <w:szCs w:val="20"/>
        </w:rPr>
        <w:t>że przedstawić dowody na to, że </w:t>
      </w:r>
      <w:r w:rsidRPr="00BF2E79">
        <w:rPr>
          <w:rFonts w:ascii="Verdana" w:hAnsi="Verdana" w:cs="Verdana"/>
          <w:b w:val="0"/>
          <w:sz w:val="20"/>
          <w:szCs w:val="20"/>
        </w:rPr>
        <w:t>podjęte przez niego środki są wystarczające d</w:t>
      </w:r>
      <w:r w:rsidR="00A44E9F">
        <w:rPr>
          <w:rFonts w:ascii="Verdana" w:hAnsi="Verdana" w:cs="Verdana"/>
          <w:b w:val="0"/>
          <w:sz w:val="20"/>
          <w:szCs w:val="20"/>
        </w:rPr>
        <w:t>o wykazania jego rzetelności, w </w:t>
      </w:r>
      <w:r w:rsidRPr="00BF2E79">
        <w:rPr>
          <w:rFonts w:ascii="Verdana" w:hAnsi="Verdana" w:cs="Verdana"/>
          <w:b w:val="0"/>
          <w:sz w:val="20"/>
          <w:szCs w:val="20"/>
        </w:rPr>
        <w:t xml:space="preserve">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w:t>
      </w:r>
      <w:r w:rsidRPr="00BF2E79">
        <w:rPr>
          <w:rFonts w:ascii="Verdana" w:hAnsi="Verdana" w:cs="Verdana"/>
          <w:b w:val="0"/>
          <w:sz w:val="20"/>
          <w:szCs w:val="20"/>
        </w:rPr>
        <w:lastRenderedPageBreak/>
        <w:t>organizacyjnych i kadrowych, które są odpowiednie dla zapobiegania dalszym przestępstwom lub przestępstwom skarbowym lub nieprawidłowemu postępowaniu wykonawcy. Regulacji, o któ</w:t>
      </w:r>
      <w:r w:rsidR="00F64BCB">
        <w:rPr>
          <w:rFonts w:ascii="Verdana" w:hAnsi="Verdana" w:cs="Verdana"/>
          <w:b w:val="0"/>
          <w:sz w:val="20"/>
          <w:szCs w:val="20"/>
        </w:rPr>
        <w:t>rej mowa w zdaniu pierwszym nie </w:t>
      </w:r>
      <w:r w:rsidRPr="00BF2E79">
        <w:rPr>
          <w:rFonts w:ascii="Verdana" w:hAnsi="Verdana" w:cs="Verdana"/>
          <w:b w:val="0"/>
          <w:sz w:val="20"/>
          <w:szCs w:val="20"/>
        </w:rPr>
        <w:t>stosuje się, jeżeli wobec wykonawcy, będącego podmiotem zbiorowym, orzeczono prawomocnym wyrokiem sądu zakaz ubiegania się o udzielenie zamówienia oraz nie upłynął określony w tym wyroku okres obowiązywania tego zakazu.</w:t>
      </w:r>
    </w:p>
    <w:p w14:paraId="72A7D648" w14:textId="509575EF"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zamawiający, uwzględniając wagę i szczególne okoliczności czynu wykonawcy, uzna za wystarczające dowody przedstawione na podstawie </w:t>
      </w:r>
      <w:r w:rsidRPr="0059718F">
        <w:rPr>
          <w:rFonts w:ascii="Verdana" w:hAnsi="Verdana" w:cs="Verdana"/>
          <w:b w:val="0"/>
          <w:sz w:val="20"/>
          <w:szCs w:val="20"/>
        </w:rPr>
        <w:t>pkt. 8.4 IDW</w:t>
      </w:r>
      <w:r w:rsidRPr="00BF2E79">
        <w:rPr>
          <w:rFonts w:ascii="Verdana" w:hAnsi="Verdana" w:cs="Verdana"/>
          <w:b w:val="0"/>
          <w:sz w:val="20"/>
          <w:szCs w:val="20"/>
        </w:rPr>
        <w:t>.</w:t>
      </w:r>
    </w:p>
    <w:p w14:paraId="2BD4782D" w14:textId="05D61894" w:rsidR="00BF2E79" w:rsidRDefault="00BF2E79" w:rsidP="00BF2E7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wykonawcę </w:t>
      </w:r>
      <w:r w:rsidR="00A44E9F">
        <w:rPr>
          <w:rFonts w:ascii="Verdana" w:hAnsi="Verdana" w:cs="Verdana"/>
          <w:b w:val="0"/>
          <w:sz w:val="20"/>
          <w:szCs w:val="20"/>
        </w:rPr>
        <w:t>na każdym etapie postępowania o </w:t>
      </w:r>
      <w:r w:rsidRPr="00BF2E79">
        <w:rPr>
          <w:rFonts w:ascii="Verdana" w:hAnsi="Verdana" w:cs="Verdana"/>
          <w:b w:val="0"/>
          <w:sz w:val="20"/>
          <w:szCs w:val="20"/>
        </w:rPr>
        <w:t>udzielenie zamówienia.</w:t>
      </w:r>
    </w:p>
    <w:p w14:paraId="3FBE5F1A" w14:textId="77777777" w:rsidR="00B8439F" w:rsidRDefault="00B8439F" w:rsidP="00BE245A">
      <w:pPr>
        <w:ind w:left="709"/>
        <w:jc w:val="both"/>
        <w:rPr>
          <w:rFonts w:ascii="Verdana" w:hAnsi="Verdana" w:cs="Verdana"/>
          <w:sz w:val="20"/>
          <w:szCs w:val="20"/>
        </w:rPr>
      </w:pPr>
    </w:p>
    <w:p w14:paraId="27E07EEA" w14:textId="1C434D32" w:rsidR="006A7820" w:rsidRPr="00BE3913" w:rsidRDefault="006A7820" w:rsidP="006A7820">
      <w:pPr>
        <w:ind w:left="720" w:hanging="720"/>
        <w:jc w:val="both"/>
        <w:rPr>
          <w:rFonts w:ascii="Verdana" w:hAnsi="Verdana" w:cs="Verdana"/>
          <w:b/>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w:t>
      </w:r>
      <w:r w:rsidR="003D30AD">
        <w:rPr>
          <w:rStyle w:val="tekstdokbold"/>
          <w:rFonts w:ascii="Verdana" w:hAnsi="Verdana" w:cs="Verdana"/>
          <w:sz w:val="20"/>
          <w:szCs w:val="20"/>
        </w:rPr>
        <w:t>A SPEŁNIANIA WARUNKÓW UDZIAŁU W </w:t>
      </w:r>
      <w:r w:rsidRPr="006A7820">
        <w:rPr>
          <w:rStyle w:val="tekstdokbold"/>
          <w:rFonts w:ascii="Verdana" w:hAnsi="Verdana" w:cs="Verdana"/>
          <w:sz w:val="20"/>
          <w:szCs w:val="20"/>
        </w:rPr>
        <w:t>POSTĘPOWANIU</w:t>
      </w:r>
    </w:p>
    <w:p w14:paraId="6A71A5FB" w14:textId="302DE3B7" w:rsidR="006A7820" w:rsidRDefault="006A7820" w:rsidP="006A7820">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7C46522E" w14:textId="4BB7B1EB" w:rsidR="00633DCF" w:rsidRPr="00633DCF" w:rsidRDefault="00633DCF" w:rsidP="00633DCF">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30CBB060" w14:textId="61317044" w:rsidR="00633DCF" w:rsidRPr="00633DCF" w:rsidRDefault="00633DCF" w:rsidP="00633DCF">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43ACA2B1" w14:textId="3D5201E1" w:rsidR="00FA6A07" w:rsidRPr="00FA6A07" w:rsidRDefault="00633DCF" w:rsidP="00FA6A07">
      <w:pPr>
        <w:pStyle w:val="Tekstpodstawowy2"/>
        <w:ind w:left="709" w:hanging="709"/>
        <w:rPr>
          <w:rFonts w:ascii="Verdana" w:hAnsi="Verdana" w:cs="Verdana"/>
          <w:b w:val="0"/>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sz w:val="20"/>
          <w:szCs w:val="20"/>
        </w:rPr>
        <w:t>Wykonawca, w terminie 3 dni od dnia zamieszczenia na stronie internetowej informacji, o której mowa w art. 86 ust. 5</w:t>
      </w:r>
      <w:r w:rsidR="000B51F7">
        <w:rPr>
          <w:rFonts w:ascii="Verdana" w:hAnsi="Verdana" w:cs="Verdana"/>
          <w:b w:val="0"/>
          <w:sz w:val="20"/>
          <w:szCs w:val="20"/>
        </w:rPr>
        <w:t xml:space="preserve"> ustawy Pzp</w:t>
      </w:r>
      <w:r w:rsidR="00FA6A07" w:rsidRPr="00FA6A07">
        <w:rPr>
          <w:rFonts w:ascii="Verdana" w:hAnsi="Verdana" w:cs="Verdana"/>
          <w:b w:val="0"/>
          <w:sz w:val="20"/>
          <w:szCs w:val="20"/>
        </w:rPr>
        <w:t>,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14:paraId="50EA3126" w14:textId="7ACC17A1" w:rsidR="00FA6A07" w:rsidRPr="00FA6A07" w:rsidRDefault="00F9633E" w:rsidP="00FA6A07">
      <w:pPr>
        <w:pStyle w:val="Tekstpodstawowy2"/>
        <w:ind w:left="709" w:hanging="709"/>
        <w:rPr>
          <w:rFonts w:ascii="Verdana" w:hAnsi="Verdana" w:cs="Verdana"/>
          <w:b w:val="0"/>
          <w:sz w:val="20"/>
          <w:szCs w:val="20"/>
        </w:rPr>
      </w:pPr>
      <w:r>
        <w:rPr>
          <w:rFonts w:ascii="Verdana" w:hAnsi="Verdana" w:cs="Verdana"/>
          <w:b w:val="0"/>
          <w:sz w:val="20"/>
          <w:szCs w:val="20"/>
        </w:rPr>
        <w:t>9.3</w:t>
      </w:r>
      <w:r w:rsidR="00FA6A07" w:rsidRPr="00FA6A07">
        <w:rPr>
          <w:rFonts w:ascii="Verdana" w:hAnsi="Verdana" w:cs="Verdana"/>
          <w:b w:val="0"/>
          <w:sz w:val="20"/>
          <w:szCs w:val="20"/>
        </w:rPr>
        <w:t>.</w:t>
      </w:r>
      <w:r w:rsidR="00FA6A07" w:rsidRPr="00FA6A07">
        <w:rPr>
          <w:rFonts w:ascii="Verdana" w:hAnsi="Verdana" w:cs="Verdana"/>
          <w:b w:val="0"/>
          <w:sz w:val="20"/>
          <w:szCs w:val="20"/>
        </w:rPr>
        <w:tab/>
        <w:t xml:space="preserve">Zamawiający przed udzieleniem zamówienia, wezwie wykonawcę, którego oferta została oceniona najwyżej, do złożenia w </w:t>
      </w:r>
      <w:r w:rsidR="009D0DE4">
        <w:rPr>
          <w:rFonts w:ascii="Verdana" w:hAnsi="Verdana" w:cs="Verdana"/>
          <w:b w:val="0"/>
          <w:sz w:val="20"/>
          <w:szCs w:val="20"/>
        </w:rPr>
        <w:t>wyznaczonym, nie krótszym niż 5</w:t>
      </w:r>
      <w:r w:rsidR="00FA6A07" w:rsidRPr="00FA6A07">
        <w:rPr>
          <w:rFonts w:ascii="Verdana" w:hAnsi="Verdana" w:cs="Verdana"/>
          <w:b w:val="0"/>
          <w:sz w:val="20"/>
          <w:szCs w:val="20"/>
        </w:rPr>
        <w:t xml:space="preserve"> dni</w:t>
      </w:r>
      <w:r w:rsidR="00FA6A07" w:rsidRPr="00FA6A07">
        <w:rPr>
          <w:rFonts w:ascii="Verdana" w:hAnsi="Verdana" w:cs="Verdana"/>
          <w:b w:val="0"/>
          <w:i/>
          <w:sz w:val="20"/>
          <w:szCs w:val="20"/>
        </w:rPr>
        <w:t xml:space="preserve">, </w:t>
      </w:r>
      <w:r w:rsidR="00FA6A07" w:rsidRPr="00FA6A07">
        <w:rPr>
          <w:rFonts w:ascii="Verdana" w:hAnsi="Verdana" w:cs="Verdana"/>
          <w:b w:val="0"/>
          <w:sz w:val="20"/>
          <w:szCs w:val="20"/>
        </w:rPr>
        <w:t>terminie aktualnych na dzień złożenia oświadczeń lub dokumentów, potwierdzających okoliczności, o których mowa w art. 25 ust. 1 ustawy Pzp.</w:t>
      </w:r>
    </w:p>
    <w:p w14:paraId="436C5845" w14:textId="72A45912" w:rsidR="00FA6A07" w:rsidRPr="00FA6A07" w:rsidRDefault="00F9633E" w:rsidP="00FA6A07">
      <w:pPr>
        <w:pStyle w:val="Tekstpodstawowy2"/>
        <w:ind w:left="709" w:hanging="709"/>
        <w:rPr>
          <w:rFonts w:ascii="Verdana" w:hAnsi="Verdana" w:cs="Verdana"/>
          <w:b w:val="0"/>
          <w:sz w:val="20"/>
          <w:szCs w:val="20"/>
        </w:rPr>
      </w:pPr>
      <w:r>
        <w:rPr>
          <w:rFonts w:ascii="Verdana" w:hAnsi="Verdana" w:cs="Verdana"/>
          <w:b w:val="0"/>
          <w:sz w:val="20"/>
          <w:szCs w:val="20"/>
        </w:rPr>
        <w:t>9.4</w:t>
      </w:r>
      <w:r w:rsidR="00FA6A07" w:rsidRPr="00FA6A07">
        <w:rPr>
          <w:rFonts w:ascii="Verdana" w:hAnsi="Verdana" w:cs="Verdana"/>
          <w:b w:val="0"/>
          <w:sz w:val="20"/>
          <w:szCs w:val="20"/>
        </w:rPr>
        <w:t>.</w:t>
      </w:r>
      <w:r w:rsidR="00FA6A07" w:rsidRPr="00FA6A07">
        <w:rPr>
          <w:rFonts w:ascii="Verdana" w:hAnsi="Verdana" w:cs="Verdana"/>
          <w:b w:val="0"/>
          <w:sz w:val="20"/>
          <w:szCs w:val="20"/>
        </w:rPr>
        <w:tab/>
        <w:t>Jeżeli jest to niezbędne do zapewnienia odpowie</w:t>
      </w:r>
      <w:r w:rsidR="00A71FB8">
        <w:rPr>
          <w:rFonts w:ascii="Verdana" w:hAnsi="Verdana" w:cs="Verdana"/>
          <w:b w:val="0"/>
          <w:sz w:val="20"/>
          <w:szCs w:val="20"/>
        </w:rPr>
        <w:t>dniego przebiegu postępowania o </w:t>
      </w:r>
      <w:r w:rsidR="00FA6A07" w:rsidRPr="00FA6A07">
        <w:rPr>
          <w:rFonts w:ascii="Verdana" w:hAnsi="Verdana" w:cs="Verdana"/>
          <w:b w:val="0"/>
          <w:sz w:val="20"/>
          <w:szCs w:val="20"/>
        </w:rPr>
        <w:t>udzielenie zamówienia, zamawiający może na każdym etapie postępowania wezwać wykonawców do złożenia wszystkich lub niektórych oświadczeń lub dokumentów potwierdzających, że nie podlegają wykluczeniu oraz spełniają warunki udziału w postępowaniu, a jeżeli z</w:t>
      </w:r>
      <w:r w:rsidR="00A71FB8">
        <w:rPr>
          <w:rFonts w:ascii="Verdana" w:hAnsi="Verdana" w:cs="Verdana"/>
          <w:b w:val="0"/>
          <w:sz w:val="20"/>
          <w:szCs w:val="20"/>
        </w:rPr>
        <w:t>achodzą uzasadnione podstawy do </w:t>
      </w:r>
      <w:r w:rsidR="00FA6A07" w:rsidRPr="00FA6A07">
        <w:rPr>
          <w:rFonts w:ascii="Verdana" w:hAnsi="Verdana" w:cs="Verdana"/>
          <w:b w:val="0"/>
          <w:sz w:val="20"/>
          <w:szCs w:val="20"/>
        </w:rPr>
        <w:t>uznania, że złożone uprzednio oświadczenia lub dokumenty nie są już aktualne, do złożenia aktualnych oświadczeń lub dokumentów.</w:t>
      </w:r>
    </w:p>
    <w:p w14:paraId="2E832443" w14:textId="02A35C9A" w:rsidR="00FA6A07" w:rsidRPr="00FA6A07" w:rsidRDefault="00F9633E" w:rsidP="00FA6A07">
      <w:pPr>
        <w:pStyle w:val="Tekstpodstawowy2"/>
        <w:ind w:left="709" w:hanging="709"/>
        <w:rPr>
          <w:rFonts w:ascii="Verdana" w:hAnsi="Verdana" w:cs="Verdana"/>
          <w:b w:val="0"/>
          <w:sz w:val="20"/>
          <w:szCs w:val="20"/>
        </w:rPr>
      </w:pPr>
      <w:r>
        <w:rPr>
          <w:rFonts w:ascii="Verdana" w:hAnsi="Verdana" w:cs="Verdana"/>
          <w:b w:val="0"/>
          <w:sz w:val="20"/>
          <w:szCs w:val="20"/>
        </w:rPr>
        <w:t>9.5</w:t>
      </w:r>
      <w:r w:rsidR="00FA6A07" w:rsidRPr="00FA6A07">
        <w:rPr>
          <w:rFonts w:ascii="Verdana" w:hAnsi="Verdana" w:cs="Verdana"/>
          <w:b w:val="0"/>
          <w:sz w:val="20"/>
          <w:szCs w:val="20"/>
        </w:rPr>
        <w:t>.</w:t>
      </w:r>
      <w:r w:rsidR="00FA6A07" w:rsidRPr="00FA6A07">
        <w:rPr>
          <w:rFonts w:ascii="Verdana" w:hAnsi="Verdana" w:cs="Verdana"/>
          <w:b w:val="0"/>
          <w:sz w:val="20"/>
          <w:szCs w:val="20"/>
        </w:rPr>
        <w:tab/>
      </w:r>
      <w:r w:rsidR="00AD2647">
        <w:rPr>
          <w:rFonts w:ascii="Verdana" w:hAnsi="Verdana" w:cs="Verdana"/>
          <w:b w:val="0"/>
          <w:sz w:val="20"/>
          <w:szCs w:val="20"/>
        </w:rPr>
        <w:t>Zamawiający, zgodnie z art. 24</w:t>
      </w:r>
      <w:r w:rsidR="00FA6A07" w:rsidRPr="0019214A">
        <w:rPr>
          <w:rFonts w:ascii="Verdana" w:hAnsi="Verdana" w:cs="Verdana"/>
          <w:b w:val="0"/>
          <w:sz w:val="20"/>
          <w:szCs w:val="20"/>
        </w:rPr>
        <w:t>aa ustawy Pzp, w pierwszej kolejności dokona oceny ofert, a następnie zbada czy wykonawca, którego oferta została oceniona jako najkorzystniejsza nie podlega wykluczeniu</w:t>
      </w:r>
      <w:r w:rsidR="00A71FB8">
        <w:rPr>
          <w:rFonts w:ascii="Verdana" w:hAnsi="Verdana" w:cs="Verdana"/>
          <w:b w:val="0"/>
          <w:sz w:val="20"/>
          <w:szCs w:val="20"/>
        </w:rPr>
        <w:t xml:space="preserve"> oraz spełnia warunki udziału w </w:t>
      </w:r>
      <w:r w:rsidR="00FA6A07" w:rsidRPr="0019214A">
        <w:rPr>
          <w:rFonts w:ascii="Verdana" w:hAnsi="Verdana" w:cs="Verdana"/>
          <w:b w:val="0"/>
          <w:sz w:val="20"/>
          <w:szCs w:val="20"/>
        </w:rPr>
        <w:t>postępowaniu.</w:t>
      </w:r>
    </w:p>
    <w:p w14:paraId="7812E5F8" w14:textId="248AE9A7" w:rsidR="00FA6A07" w:rsidRPr="00823E7E" w:rsidRDefault="00F9633E" w:rsidP="00FA6A07">
      <w:pPr>
        <w:pStyle w:val="Tekstpodstawowy2"/>
        <w:ind w:left="709" w:hanging="709"/>
        <w:rPr>
          <w:rFonts w:ascii="Verdana" w:hAnsi="Verdana" w:cs="Verdana"/>
          <w:b w:val="0"/>
          <w:sz w:val="20"/>
          <w:szCs w:val="20"/>
        </w:rPr>
      </w:pPr>
      <w:r>
        <w:rPr>
          <w:rFonts w:ascii="Verdana" w:hAnsi="Verdana" w:cs="Verdana"/>
          <w:b w:val="0"/>
          <w:sz w:val="20"/>
          <w:szCs w:val="20"/>
        </w:rPr>
        <w:t>9.6</w:t>
      </w:r>
      <w:r w:rsidR="00FA6A07" w:rsidRPr="00FA6A07">
        <w:rPr>
          <w:rFonts w:ascii="Verdana" w:hAnsi="Verdana" w:cs="Verdana"/>
          <w:b w:val="0"/>
          <w:sz w:val="20"/>
          <w:szCs w:val="20"/>
        </w:rPr>
        <w:t>.</w:t>
      </w:r>
      <w:r w:rsidR="00FA6A07" w:rsidRPr="00FA6A07">
        <w:rPr>
          <w:rFonts w:ascii="Verdana" w:hAnsi="Verdana" w:cs="Verdana"/>
          <w:b w:val="0"/>
          <w:sz w:val="20"/>
          <w:szCs w:val="20"/>
        </w:rPr>
        <w:tab/>
        <w:t>Na wezwanie zamawiającego Wykonawca zobowiązany jest złożyć</w:t>
      </w:r>
      <w:r w:rsidR="00FA6A07" w:rsidRPr="000B51F7">
        <w:rPr>
          <w:rFonts w:ascii="Verdana" w:hAnsi="Verdana" w:cs="Verdana"/>
          <w:b w:val="0"/>
          <w:sz w:val="20"/>
          <w:szCs w:val="20"/>
        </w:rPr>
        <w:t xml:space="preserve"> </w:t>
      </w:r>
      <w:r w:rsidR="00FA6A07" w:rsidRPr="00FA6A07">
        <w:rPr>
          <w:rFonts w:ascii="Verdana" w:hAnsi="Verdana" w:cs="Verdana"/>
          <w:b w:val="0"/>
          <w:sz w:val="20"/>
          <w:szCs w:val="20"/>
          <w:u w:val="single"/>
        </w:rPr>
        <w:t xml:space="preserve">następujące </w:t>
      </w:r>
      <w:r w:rsidR="00FA6A07" w:rsidRPr="00823E7E">
        <w:rPr>
          <w:rFonts w:ascii="Verdana" w:hAnsi="Verdana" w:cs="Verdana"/>
          <w:b w:val="0"/>
          <w:sz w:val="20"/>
          <w:szCs w:val="20"/>
          <w:u w:val="single"/>
        </w:rPr>
        <w:t>oświadczenia lub dokumenty</w:t>
      </w:r>
      <w:r w:rsidR="00FA6A07" w:rsidRPr="00823E7E">
        <w:rPr>
          <w:rFonts w:ascii="Verdana" w:hAnsi="Verdana" w:cs="Verdana"/>
          <w:b w:val="0"/>
          <w:sz w:val="20"/>
          <w:szCs w:val="20"/>
        </w:rPr>
        <w:t>:</w:t>
      </w:r>
    </w:p>
    <w:p w14:paraId="5ABFE3D8" w14:textId="70487D31" w:rsidR="009D6DA6" w:rsidRDefault="00F9633E" w:rsidP="009D6DA6">
      <w:pPr>
        <w:pStyle w:val="Tekstpodstawowy2"/>
        <w:ind w:left="851" w:hanging="851"/>
        <w:rPr>
          <w:rFonts w:ascii="Verdana" w:hAnsi="Verdana" w:cs="Verdana"/>
          <w:b w:val="0"/>
          <w:sz w:val="20"/>
          <w:szCs w:val="20"/>
        </w:rPr>
      </w:pPr>
      <w:r w:rsidRPr="00823E7E">
        <w:rPr>
          <w:rFonts w:ascii="Verdana" w:hAnsi="Verdana" w:cs="Verdana"/>
          <w:b w:val="0"/>
          <w:sz w:val="20"/>
          <w:szCs w:val="20"/>
        </w:rPr>
        <w:t>9.6</w:t>
      </w:r>
      <w:r w:rsidR="0011309A" w:rsidRPr="00823E7E">
        <w:rPr>
          <w:rFonts w:ascii="Verdana" w:hAnsi="Verdana" w:cs="Verdana"/>
          <w:b w:val="0"/>
          <w:sz w:val="20"/>
          <w:szCs w:val="20"/>
        </w:rPr>
        <w:t>.</w:t>
      </w:r>
      <w:r w:rsidR="00FA6A07" w:rsidRPr="00823E7E">
        <w:rPr>
          <w:rFonts w:ascii="Verdana" w:hAnsi="Verdana" w:cs="Verdana"/>
          <w:b w:val="0"/>
          <w:bCs w:val="0"/>
          <w:sz w:val="20"/>
          <w:szCs w:val="20"/>
        </w:rPr>
        <w:t>1</w:t>
      </w:r>
      <w:r w:rsidR="00B22D01">
        <w:rPr>
          <w:rFonts w:ascii="Verdana" w:hAnsi="Verdana" w:cs="Verdana"/>
          <w:b w:val="0"/>
          <w:bCs w:val="0"/>
          <w:sz w:val="20"/>
          <w:szCs w:val="20"/>
        </w:rPr>
        <w:t>.</w:t>
      </w:r>
      <w:r w:rsidR="00FA6A07" w:rsidRPr="00823E7E">
        <w:rPr>
          <w:rFonts w:ascii="Verdana" w:hAnsi="Verdana" w:cs="Verdana"/>
          <w:b w:val="0"/>
          <w:bCs w:val="0"/>
          <w:sz w:val="20"/>
          <w:szCs w:val="20"/>
        </w:rPr>
        <w:tab/>
      </w:r>
      <w:r w:rsidR="008E2AAA" w:rsidRPr="00823E7E">
        <w:rPr>
          <w:rFonts w:ascii="Verdana" w:hAnsi="Verdana" w:cs="Verdana"/>
          <w:b w:val="0"/>
          <w:sz w:val="20"/>
          <w:szCs w:val="20"/>
        </w:rPr>
        <w:t>W celu potwierdzenia spełniania prz</w:t>
      </w:r>
      <w:r w:rsidR="00A71FB8" w:rsidRPr="00823E7E">
        <w:rPr>
          <w:rFonts w:ascii="Verdana" w:hAnsi="Verdana" w:cs="Verdana"/>
          <w:b w:val="0"/>
          <w:sz w:val="20"/>
          <w:szCs w:val="20"/>
        </w:rPr>
        <w:t>ez wykonawcę warunków udziału w </w:t>
      </w:r>
      <w:r w:rsidR="008E2AAA" w:rsidRPr="00823E7E">
        <w:rPr>
          <w:rFonts w:ascii="Verdana" w:hAnsi="Verdana" w:cs="Verdana"/>
          <w:b w:val="0"/>
          <w:sz w:val="20"/>
          <w:szCs w:val="20"/>
        </w:rPr>
        <w:t>postępowaniu:</w:t>
      </w:r>
    </w:p>
    <w:p w14:paraId="69BB5F61" w14:textId="24166E07" w:rsidR="009E6166" w:rsidRPr="001E1E46" w:rsidRDefault="00823E7E" w:rsidP="001E1E46">
      <w:pPr>
        <w:pStyle w:val="Tekstpodstawowy2"/>
        <w:numPr>
          <w:ilvl w:val="0"/>
          <w:numId w:val="42"/>
        </w:numPr>
        <w:ind w:left="709"/>
        <w:rPr>
          <w:rFonts w:ascii="Verdana" w:hAnsi="Verdana" w:cs="Verdana"/>
          <w:b w:val="0"/>
          <w:sz w:val="20"/>
          <w:szCs w:val="20"/>
        </w:rPr>
      </w:pPr>
      <w:r w:rsidRPr="00823E7E">
        <w:rPr>
          <w:rFonts w:ascii="Verdana" w:eastAsiaTheme="minorHAnsi" w:hAnsi="Verdana" w:cs="TimesNewRoman"/>
          <w:b w:val="0"/>
          <w:sz w:val="20"/>
          <w:szCs w:val="20"/>
          <w:lang w:eastAsia="en-US"/>
        </w:rPr>
        <w:t xml:space="preserve">wykaz osób, skierowanych przez wykonawcę do realizacji zamówienia publicznego, wraz z informacjami na temat ich kwalifikacji zawodowych, uprawnień, doświadczenia i wykształcenia niezbędnych do wykonania zamówienia publicznego, a także zakresu wykonywanych przez </w:t>
      </w:r>
      <w:r w:rsidR="00B70B35">
        <w:rPr>
          <w:rFonts w:ascii="Verdana" w:eastAsiaTheme="minorHAnsi" w:hAnsi="Verdana" w:cs="TimesNewRoman"/>
          <w:b w:val="0"/>
          <w:sz w:val="20"/>
          <w:szCs w:val="20"/>
          <w:lang w:eastAsia="en-US"/>
        </w:rPr>
        <w:t>nie czynności oraz informacją o </w:t>
      </w:r>
      <w:r w:rsidRPr="00823E7E">
        <w:rPr>
          <w:rFonts w:ascii="Verdana" w:eastAsiaTheme="minorHAnsi" w:hAnsi="Verdana" w:cs="TimesNewRoman"/>
          <w:b w:val="0"/>
          <w:sz w:val="20"/>
          <w:szCs w:val="20"/>
          <w:lang w:eastAsia="en-US"/>
        </w:rPr>
        <w:t>podstawie do dysponowania</w:t>
      </w:r>
      <w:r w:rsidRPr="00823E7E">
        <w:rPr>
          <w:rFonts w:ascii="Verdana" w:hAnsi="Verdana" w:cs="Verdana"/>
          <w:b w:val="0"/>
          <w:sz w:val="20"/>
          <w:szCs w:val="20"/>
        </w:rPr>
        <w:t xml:space="preserve"> </w:t>
      </w:r>
      <w:r w:rsidRPr="00823E7E">
        <w:rPr>
          <w:rFonts w:ascii="Verdana" w:eastAsiaTheme="minorHAnsi" w:hAnsi="Verdana" w:cs="TimesNewRoman"/>
          <w:b w:val="0"/>
          <w:sz w:val="20"/>
          <w:szCs w:val="20"/>
          <w:lang w:eastAsia="en-US"/>
        </w:rPr>
        <w:t>tymi osobami</w:t>
      </w:r>
      <w:r w:rsidR="001E1E46">
        <w:rPr>
          <w:rFonts w:ascii="Verdana" w:hAnsi="Verdana" w:cs="Verdana"/>
          <w:b w:val="0"/>
          <w:sz w:val="20"/>
          <w:szCs w:val="20"/>
        </w:rPr>
        <w:t>.</w:t>
      </w:r>
    </w:p>
    <w:p w14:paraId="4FC9F615" w14:textId="410D946D" w:rsidR="00FA6A07" w:rsidRDefault="00F9633E" w:rsidP="00FD5425">
      <w:pPr>
        <w:pStyle w:val="Tekstpodstawowy2"/>
        <w:ind w:left="705" w:hanging="705"/>
        <w:rPr>
          <w:rFonts w:ascii="Verdana" w:hAnsi="Verdana" w:cs="Verdana"/>
          <w:b w:val="0"/>
          <w:sz w:val="20"/>
          <w:szCs w:val="20"/>
        </w:rPr>
      </w:pPr>
      <w:r>
        <w:rPr>
          <w:rFonts w:ascii="Verdana" w:hAnsi="Verdana" w:cs="Verdana"/>
          <w:b w:val="0"/>
          <w:sz w:val="20"/>
          <w:szCs w:val="20"/>
        </w:rPr>
        <w:lastRenderedPageBreak/>
        <w:t>9.6</w:t>
      </w:r>
      <w:r w:rsidR="0011309A" w:rsidRPr="00FA6A07">
        <w:rPr>
          <w:rFonts w:ascii="Verdana" w:hAnsi="Verdana" w:cs="Verdana"/>
          <w:b w:val="0"/>
          <w:sz w:val="20"/>
          <w:szCs w:val="20"/>
        </w:rPr>
        <w:t>.</w:t>
      </w:r>
      <w:r w:rsidR="00FA6A07" w:rsidRPr="00FA6A07">
        <w:rPr>
          <w:rFonts w:ascii="Verdana" w:hAnsi="Verdana" w:cs="Verdana"/>
          <w:b w:val="0"/>
          <w:bCs w:val="0"/>
          <w:sz w:val="20"/>
          <w:szCs w:val="20"/>
        </w:rPr>
        <w:t>2</w:t>
      </w:r>
      <w:r w:rsidR="00DA3096">
        <w:rPr>
          <w:rFonts w:ascii="Verdana" w:hAnsi="Verdana" w:cs="Verdana"/>
          <w:b w:val="0"/>
          <w:bCs w:val="0"/>
          <w:sz w:val="20"/>
          <w:szCs w:val="20"/>
        </w:rPr>
        <w:t>.</w:t>
      </w:r>
      <w:r w:rsidR="00FA6A07" w:rsidRPr="00FA6A07">
        <w:rPr>
          <w:rFonts w:ascii="Verdana" w:hAnsi="Verdana" w:cs="Verdana"/>
          <w:b w:val="0"/>
          <w:bCs w:val="0"/>
          <w:sz w:val="20"/>
          <w:szCs w:val="20"/>
        </w:rPr>
        <w:tab/>
      </w:r>
      <w:r w:rsidR="00FA6A07" w:rsidRPr="00FA6A07">
        <w:rPr>
          <w:rFonts w:ascii="Verdana" w:hAnsi="Verdana" w:cs="Verdana"/>
          <w:b w:val="0"/>
          <w:sz w:val="20"/>
          <w:szCs w:val="20"/>
        </w:rPr>
        <w:t xml:space="preserve">W celu potwierdzenia braku podstaw do wykluczenia wykonawcy z udziału </w:t>
      </w:r>
      <w:r w:rsidR="00320C44">
        <w:rPr>
          <w:rFonts w:ascii="Verdana" w:hAnsi="Verdana" w:cs="Verdana"/>
          <w:b w:val="0"/>
          <w:sz w:val="20"/>
          <w:szCs w:val="20"/>
        </w:rPr>
        <w:br/>
      </w:r>
      <w:r w:rsidR="00FA6A07" w:rsidRPr="00FA6A07">
        <w:rPr>
          <w:rFonts w:ascii="Verdana" w:hAnsi="Verdana" w:cs="Verdana"/>
          <w:b w:val="0"/>
          <w:sz w:val="20"/>
          <w:szCs w:val="20"/>
        </w:rPr>
        <w:t>w postępowaniu:</w:t>
      </w:r>
    </w:p>
    <w:p w14:paraId="73570114" w14:textId="7D09A974" w:rsidR="009C1403" w:rsidRPr="00D85E5C" w:rsidRDefault="008E2AAA" w:rsidP="007751A6">
      <w:pPr>
        <w:pStyle w:val="Tekstpodstawowy2"/>
        <w:numPr>
          <w:ilvl w:val="0"/>
          <w:numId w:val="5"/>
        </w:numPr>
        <w:rPr>
          <w:rFonts w:ascii="Verdana" w:hAnsi="Verdana" w:cs="Verdana"/>
          <w:b w:val="0"/>
          <w:sz w:val="20"/>
        </w:rPr>
      </w:pPr>
      <w:r w:rsidRPr="00D85E5C">
        <w:rPr>
          <w:rFonts w:ascii="Verdana" w:hAnsi="Verdana" w:cs="Verdana"/>
          <w:b w:val="0"/>
          <w:sz w:val="20"/>
        </w:rPr>
        <w:t>odpis</w:t>
      </w:r>
      <w:r w:rsidR="0011309A" w:rsidRPr="00D85E5C">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D85E5C">
        <w:rPr>
          <w:rFonts w:ascii="Verdana" w:hAnsi="Verdana" w:cs="Verdana"/>
          <w:b w:val="0"/>
          <w:sz w:val="20"/>
        </w:rPr>
        <w:t xml:space="preserve"> Pzp</w:t>
      </w:r>
      <w:r w:rsidR="00B77333" w:rsidRPr="00D85E5C">
        <w:rPr>
          <w:rFonts w:ascii="Verdana" w:hAnsi="Verdana" w:cs="Verdana"/>
          <w:b w:val="0"/>
          <w:sz w:val="20"/>
        </w:rPr>
        <w:t>.</w:t>
      </w:r>
    </w:p>
    <w:p w14:paraId="164AC938" w14:textId="210021F5" w:rsidR="00FA6A07" w:rsidRPr="00320C44" w:rsidRDefault="00F9633E" w:rsidP="005B3EF4">
      <w:pPr>
        <w:pStyle w:val="Tekstpodstawowy2"/>
        <w:ind w:left="709" w:hanging="709"/>
        <w:rPr>
          <w:rFonts w:ascii="Verdana" w:hAnsi="Verdana" w:cs="Verdana"/>
          <w:b w:val="0"/>
          <w:sz w:val="20"/>
          <w:szCs w:val="20"/>
        </w:rPr>
      </w:pPr>
      <w:r>
        <w:rPr>
          <w:rFonts w:ascii="Verdana" w:hAnsi="Verdana" w:cs="Verdana"/>
          <w:b w:val="0"/>
          <w:sz w:val="20"/>
          <w:szCs w:val="20"/>
        </w:rPr>
        <w:t>9.7</w:t>
      </w:r>
      <w:r w:rsidR="00FA6A07" w:rsidRPr="00320C44">
        <w:rPr>
          <w:rFonts w:ascii="Verdana" w:hAnsi="Verdana" w:cs="Verdana"/>
          <w:b w:val="0"/>
          <w:sz w:val="20"/>
          <w:szCs w:val="20"/>
        </w:rPr>
        <w:t>.</w:t>
      </w:r>
      <w:r w:rsidR="00FA6A07" w:rsidRPr="00320C44">
        <w:rPr>
          <w:rFonts w:ascii="Verdana" w:hAnsi="Verdana" w:cs="Verdana"/>
          <w:b w:val="0"/>
          <w:sz w:val="20"/>
          <w:szCs w:val="20"/>
        </w:rPr>
        <w:tab/>
      </w:r>
      <w:r w:rsidR="00E87EBF" w:rsidRPr="0062081C">
        <w:rPr>
          <w:rFonts w:ascii="Verdana" w:hAnsi="Verdana" w:cs="Verdana"/>
          <w:b w:val="0"/>
          <w:sz w:val="20"/>
          <w:szCs w:val="20"/>
        </w:rPr>
        <w:t>Jeżeli wykonawca ma siedzibę lub miejsce zamieszkania poza terytorium</w:t>
      </w:r>
      <w:r w:rsidR="00E87EBF">
        <w:rPr>
          <w:rFonts w:ascii="Verdana" w:hAnsi="Verdana" w:cs="Verdana"/>
          <w:b w:val="0"/>
          <w:sz w:val="20"/>
          <w:szCs w:val="20"/>
        </w:rPr>
        <w:t xml:space="preserve"> </w:t>
      </w:r>
      <w:r w:rsidR="00E87EBF" w:rsidRPr="0062081C">
        <w:rPr>
          <w:rFonts w:ascii="Verdana" w:hAnsi="Verdana" w:cs="Verdana"/>
          <w:b w:val="0"/>
          <w:sz w:val="20"/>
          <w:szCs w:val="20"/>
        </w:rPr>
        <w:t>Rzeczypospolit</w:t>
      </w:r>
      <w:r w:rsidR="00E87EBF">
        <w:rPr>
          <w:rFonts w:ascii="Verdana" w:hAnsi="Verdana" w:cs="Verdana"/>
          <w:b w:val="0"/>
          <w:sz w:val="20"/>
          <w:szCs w:val="20"/>
        </w:rPr>
        <w:t xml:space="preserve">ej Polskiej, zamiast dokumentów, </w:t>
      </w:r>
      <w:r w:rsidR="00E87EBF" w:rsidRPr="0062081C">
        <w:rPr>
          <w:rFonts w:ascii="Verdana" w:hAnsi="Verdana" w:cs="Verdana"/>
          <w:b w:val="0"/>
          <w:sz w:val="20"/>
          <w:szCs w:val="20"/>
        </w:rPr>
        <w:t xml:space="preserve">o których mowa w </w:t>
      </w:r>
      <w:r w:rsidR="00E87EBF">
        <w:rPr>
          <w:rFonts w:ascii="Verdana" w:hAnsi="Verdana" w:cs="Verdana"/>
          <w:b w:val="0"/>
          <w:sz w:val="20"/>
          <w:szCs w:val="20"/>
        </w:rPr>
        <w:t xml:space="preserve">pkt </w:t>
      </w:r>
      <w:r w:rsidR="008127EC">
        <w:rPr>
          <w:rFonts w:ascii="Verdana" w:hAnsi="Verdana" w:cs="Verdana"/>
          <w:b w:val="0"/>
          <w:sz w:val="20"/>
          <w:szCs w:val="20"/>
        </w:rPr>
        <w:t>9.6</w:t>
      </w:r>
      <w:r w:rsidR="00E87EBF" w:rsidRPr="0062081C">
        <w:rPr>
          <w:rFonts w:ascii="Verdana" w:hAnsi="Verdana" w:cs="Verdana"/>
          <w:b w:val="0"/>
          <w:sz w:val="20"/>
          <w:szCs w:val="20"/>
        </w:rPr>
        <w:t>.2</w:t>
      </w:r>
      <w:r w:rsidR="00E87EBF">
        <w:rPr>
          <w:rFonts w:ascii="Verdana" w:hAnsi="Verdana" w:cs="Verdana"/>
          <w:b w:val="0"/>
          <w:sz w:val="20"/>
          <w:szCs w:val="20"/>
        </w:rPr>
        <w:t>.</w:t>
      </w:r>
      <w:r w:rsidR="005B3EF4">
        <w:rPr>
          <w:rFonts w:ascii="Verdana" w:hAnsi="Verdana" w:cs="Verdana"/>
          <w:b w:val="0"/>
          <w:sz w:val="20"/>
          <w:szCs w:val="20"/>
        </w:rPr>
        <w:t>1)</w:t>
      </w:r>
      <w:r w:rsidR="00E87EBF">
        <w:rPr>
          <w:rFonts w:ascii="Verdana" w:hAnsi="Verdana" w:cs="Verdana"/>
          <w:b w:val="0"/>
          <w:sz w:val="20"/>
          <w:szCs w:val="20"/>
        </w:rPr>
        <w:t xml:space="preserve"> IDW</w:t>
      </w:r>
      <w:r w:rsidR="005B3EF4">
        <w:rPr>
          <w:rFonts w:ascii="Verdana" w:hAnsi="Verdana" w:cs="Verdana"/>
          <w:b w:val="0"/>
          <w:sz w:val="20"/>
          <w:szCs w:val="20"/>
        </w:rPr>
        <w:t xml:space="preserve"> </w:t>
      </w:r>
      <w:r w:rsidR="00E87EBF" w:rsidRPr="0062081C">
        <w:rPr>
          <w:rFonts w:ascii="Verdana" w:hAnsi="Verdana" w:cs="Verdana"/>
          <w:b w:val="0"/>
          <w:sz w:val="20"/>
          <w:szCs w:val="20"/>
        </w:rPr>
        <w:t xml:space="preserve">– składa dokument lub dokumenty wystawione w kraju, w którym </w:t>
      </w:r>
      <w:r w:rsidR="00E87EBF">
        <w:rPr>
          <w:rFonts w:ascii="Verdana" w:hAnsi="Verdana" w:cs="Verdana"/>
          <w:b w:val="0"/>
          <w:sz w:val="20"/>
          <w:szCs w:val="20"/>
        </w:rPr>
        <w:t xml:space="preserve">wykonawca </w:t>
      </w:r>
      <w:r w:rsidR="00E87EBF" w:rsidRPr="0062081C">
        <w:rPr>
          <w:rFonts w:ascii="Verdana" w:hAnsi="Verdana" w:cs="Verdana"/>
          <w:b w:val="0"/>
          <w:sz w:val="20"/>
          <w:szCs w:val="20"/>
        </w:rPr>
        <w:t>ma</w:t>
      </w:r>
      <w:r w:rsidR="00E87EBF">
        <w:rPr>
          <w:rFonts w:ascii="Verdana" w:hAnsi="Verdana" w:cs="Verdana"/>
          <w:b w:val="0"/>
          <w:sz w:val="20"/>
          <w:szCs w:val="20"/>
        </w:rPr>
        <w:t xml:space="preserve"> </w:t>
      </w:r>
      <w:r w:rsidR="00E87EBF" w:rsidRPr="0062081C">
        <w:rPr>
          <w:rFonts w:ascii="Verdana" w:hAnsi="Verdana" w:cs="Verdana"/>
          <w:b w:val="0"/>
          <w:sz w:val="20"/>
          <w:szCs w:val="20"/>
        </w:rPr>
        <w:t>siedzibę lub miejsce zamieszkania, potwierdzające odpowiednio, że nie otwarto jego likwida</w:t>
      </w:r>
      <w:r w:rsidR="005B3EF4">
        <w:rPr>
          <w:rFonts w:ascii="Verdana" w:hAnsi="Verdana" w:cs="Verdana"/>
          <w:b w:val="0"/>
          <w:sz w:val="20"/>
          <w:szCs w:val="20"/>
        </w:rPr>
        <w:t>cji ani nie ogłoszono upadłości.</w:t>
      </w:r>
    </w:p>
    <w:p w14:paraId="5932AF86" w14:textId="36B7F8D6" w:rsidR="005E46BB" w:rsidRDefault="00FA6A07" w:rsidP="00440D65">
      <w:pPr>
        <w:pStyle w:val="Tekstpodstawowy2"/>
        <w:ind w:left="709" w:hanging="709"/>
        <w:rPr>
          <w:rFonts w:ascii="Verdana" w:hAnsi="Verdana" w:cs="Verdana"/>
          <w:b w:val="0"/>
          <w:sz w:val="20"/>
          <w:szCs w:val="20"/>
        </w:rPr>
      </w:pPr>
      <w:r w:rsidRPr="00320C44">
        <w:rPr>
          <w:rFonts w:ascii="Verdana" w:hAnsi="Verdana" w:cs="Verdana"/>
          <w:b w:val="0"/>
          <w:sz w:val="20"/>
          <w:szCs w:val="20"/>
        </w:rPr>
        <w:t>9.</w:t>
      </w:r>
      <w:r w:rsidR="00F9633E">
        <w:rPr>
          <w:rFonts w:ascii="Verdana" w:hAnsi="Verdana" w:cs="Verdana"/>
          <w:b w:val="0"/>
          <w:sz w:val="20"/>
          <w:szCs w:val="20"/>
        </w:rPr>
        <w:t>8</w:t>
      </w:r>
      <w:r w:rsidRPr="00320C44">
        <w:rPr>
          <w:rFonts w:ascii="Verdana" w:hAnsi="Verdana" w:cs="Verdana"/>
          <w:b w:val="0"/>
          <w:sz w:val="20"/>
          <w:szCs w:val="20"/>
        </w:rPr>
        <w:t>.</w:t>
      </w:r>
      <w:r w:rsidRPr="00320C44">
        <w:rPr>
          <w:rFonts w:ascii="Verdana" w:hAnsi="Verdana" w:cs="Verdana"/>
          <w:b w:val="0"/>
          <w:sz w:val="20"/>
          <w:szCs w:val="20"/>
        </w:rPr>
        <w:tab/>
      </w:r>
      <w:r w:rsidR="000B6FBE" w:rsidRPr="000B6FBE">
        <w:rPr>
          <w:rFonts w:ascii="Verdana" w:hAnsi="Verdana" w:cs="Verdana"/>
          <w:b w:val="0"/>
          <w:sz w:val="20"/>
          <w:szCs w:val="20"/>
        </w:rPr>
        <w:t>D</w:t>
      </w:r>
      <w:r w:rsidR="005B3EF4">
        <w:rPr>
          <w:rFonts w:ascii="Verdana" w:hAnsi="Verdana" w:cs="Verdana"/>
          <w:b w:val="0"/>
          <w:sz w:val="20"/>
          <w:szCs w:val="20"/>
        </w:rPr>
        <w:t>okument, o którym</w:t>
      </w:r>
      <w:r w:rsidR="000B6FBE" w:rsidRPr="000B6FBE">
        <w:rPr>
          <w:rFonts w:ascii="Verdana" w:hAnsi="Verdana" w:cs="Verdana"/>
          <w:b w:val="0"/>
          <w:sz w:val="20"/>
          <w:szCs w:val="20"/>
        </w:rPr>
        <w:t xml:space="preserve"> mowa w </w:t>
      </w:r>
      <w:r w:rsidR="000B6FBE">
        <w:rPr>
          <w:rFonts w:ascii="Verdana" w:hAnsi="Verdana" w:cs="Verdana"/>
          <w:b w:val="0"/>
          <w:sz w:val="20"/>
          <w:szCs w:val="20"/>
        </w:rPr>
        <w:t>pkt 9.</w:t>
      </w:r>
      <w:r w:rsidR="008127EC">
        <w:rPr>
          <w:rFonts w:ascii="Verdana" w:hAnsi="Verdana" w:cs="Verdana"/>
          <w:b w:val="0"/>
          <w:sz w:val="20"/>
          <w:szCs w:val="20"/>
        </w:rPr>
        <w:t>7</w:t>
      </w:r>
      <w:r w:rsidR="005B3EF4">
        <w:rPr>
          <w:rFonts w:ascii="Verdana" w:hAnsi="Verdana" w:cs="Verdana"/>
          <w:b w:val="0"/>
          <w:sz w:val="20"/>
          <w:szCs w:val="20"/>
        </w:rPr>
        <w:t xml:space="preserve"> powinien być wystawiony</w:t>
      </w:r>
      <w:r w:rsidR="000B6FBE" w:rsidRPr="000B6FBE">
        <w:rPr>
          <w:rFonts w:ascii="Verdana" w:hAnsi="Verdana" w:cs="Verdana"/>
          <w:b w:val="0"/>
          <w:sz w:val="20"/>
          <w:szCs w:val="20"/>
        </w:rPr>
        <w:t xml:space="preserve"> nie wcześniej niż 6 miesięcy</w:t>
      </w:r>
      <w:r w:rsidR="000B6FBE">
        <w:rPr>
          <w:rFonts w:ascii="Verdana" w:hAnsi="Verdana" w:cs="Verdana"/>
          <w:b w:val="0"/>
          <w:sz w:val="20"/>
          <w:szCs w:val="20"/>
        </w:rPr>
        <w:t xml:space="preserve"> </w:t>
      </w:r>
      <w:r w:rsidR="000B6FBE" w:rsidRPr="000B6FBE">
        <w:rPr>
          <w:rFonts w:ascii="Verdana" w:hAnsi="Verdana" w:cs="Verdana"/>
          <w:b w:val="0"/>
          <w:sz w:val="20"/>
          <w:szCs w:val="20"/>
        </w:rPr>
        <w:t>przed u</w:t>
      </w:r>
      <w:r w:rsidR="005B3EF4">
        <w:rPr>
          <w:rFonts w:ascii="Verdana" w:hAnsi="Verdana" w:cs="Verdana"/>
          <w:b w:val="0"/>
          <w:sz w:val="20"/>
          <w:szCs w:val="20"/>
        </w:rPr>
        <w:t>pływem terminu składania ofert.</w:t>
      </w:r>
    </w:p>
    <w:p w14:paraId="4D7CAEE3" w14:textId="14989A0F" w:rsidR="00E700FE" w:rsidRDefault="00F9633E" w:rsidP="00440D65">
      <w:pPr>
        <w:pStyle w:val="Tekstpodstawowy2"/>
        <w:ind w:left="709" w:hanging="709"/>
        <w:rPr>
          <w:rFonts w:ascii="Verdana" w:hAnsi="Verdana" w:cs="Verdana"/>
          <w:b w:val="0"/>
          <w:sz w:val="20"/>
          <w:szCs w:val="20"/>
        </w:rPr>
      </w:pPr>
      <w:r>
        <w:rPr>
          <w:rFonts w:ascii="Verdana" w:hAnsi="Verdana" w:cs="Verdana"/>
          <w:b w:val="0"/>
          <w:sz w:val="20"/>
          <w:szCs w:val="20"/>
        </w:rPr>
        <w:t>9.9</w:t>
      </w:r>
      <w:r w:rsidR="00FA6A07" w:rsidRPr="00320C44">
        <w:rPr>
          <w:rFonts w:ascii="Verdana" w:hAnsi="Verdana" w:cs="Verdana"/>
          <w:b w:val="0"/>
          <w:sz w:val="20"/>
          <w:szCs w:val="20"/>
        </w:rPr>
        <w:t>.</w:t>
      </w:r>
      <w:r w:rsidR="00FA6A07" w:rsidRPr="00320C44">
        <w:rPr>
          <w:rFonts w:ascii="Verdana" w:hAnsi="Verdana" w:cs="Verdana"/>
          <w:b w:val="0"/>
          <w:sz w:val="20"/>
          <w:szCs w:val="20"/>
        </w:rPr>
        <w:tab/>
      </w:r>
      <w:r w:rsidR="00E700FE" w:rsidRPr="00E700FE">
        <w:rPr>
          <w:rFonts w:ascii="Verdana" w:hAnsi="Verdana" w:cs="Verdana"/>
          <w:b w:val="0"/>
          <w:sz w:val="20"/>
          <w:szCs w:val="20"/>
        </w:rPr>
        <w:t>Jeżeli w kraju, w którym wykonawca ma siedzibę lub miejsce zamieszkania lub miejsce zamieszkania ma osoba,</w:t>
      </w:r>
      <w:r w:rsidR="00E700FE">
        <w:rPr>
          <w:rFonts w:ascii="Verdana" w:hAnsi="Verdana" w:cs="Verdana"/>
          <w:b w:val="0"/>
          <w:sz w:val="20"/>
          <w:szCs w:val="20"/>
        </w:rPr>
        <w:t xml:space="preserve"> </w:t>
      </w:r>
      <w:r w:rsidR="00E700FE" w:rsidRPr="00E700FE">
        <w:rPr>
          <w:rFonts w:ascii="Verdana" w:hAnsi="Verdana" w:cs="Verdana"/>
          <w:b w:val="0"/>
          <w:sz w:val="20"/>
          <w:szCs w:val="20"/>
        </w:rPr>
        <w:t xml:space="preserve">której dokument dotyczy, nie wydaje się dokumentów, o których mowa w </w:t>
      </w:r>
      <w:r w:rsidR="00E700FE">
        <w:rPr>
          <w:rFonts w:ascii="Verdana" w:hAnsi="Verdana" w:cs="Verdana"/>
          <w:b w:val="0"/>
          <w:sz w:val="20"/>
          <w:szCs w:val="20"/>
        </w:rPr>
        <w:t>pkt 9.</w:t>
      </w:r>
      <w:r w:rsidR="008127EC">
        <w:rPr>
          <w:rFonts w:ascii="Verdana" w:hAnsi="Verdana" w:cs="Verdana"/>
          <w:b w:val="0"/>
          <w:sz w:val="20"/>
          <w:szCs w:val="20"/>
        </w:rPr>
        <w:t>7</w:t>
      </w:r>
      <w:r w:rsidR="00E700FE" w:rsidRPr="00E700FE">
        <w:rPr>
          <w:rFonts w:ascii="Verdana" w:hAnsi="Verdana" w:cs="Verdana"/>
          <w:b w:val="0"/>
          <w:sz w:val="20"/>
          <w:szCs w:val="20"/>
        </w:rPr>
        <w:t>, zastępuje się je dokumentem zawierającym</w:t>
      </w:r>
      <w:r w:rsidR="00E700FE">
        <w:rPr>
          <w:rFonts w:ascii="Verdana" w:hAnsi="Verdana" w:cs="Verdana"/>
          <w:b w:val="0"/>
          <w:sz w:val="20"/>
          <w:szCs w:val="20"/>
        </w:rPr>
        <w:t xml:space="preserve"> </w:t>
      </w:r>
      <w:r w:rsidR="00E700FE" w:rsidRPr="00E700FE">
        <w:rPr>
          <w:rFonts w:ascii="Verdana" w:hAnsi="Verdana" w:cs="Verdana"/>
          <w:b w:val="0"/>
          <w:sz w:val="20"/>
          <w:szCs w:val="20"/>
        </w:rPr>
        <w:t>odpowiednio oświadczenie wykonawcy, ze wskazaniem osoby albo osób uprawnionych do jego reprezentacji, lub</w:t>
      </w:r>
      <w:r w:rsidR="00E700FE">
        <w:rPr>
          <w:rFonts w:ascii="Verdana" w:hAnsi="Verdana" w:cs="Verdana"/>
          <w:b w:val="0"/>
          <w:sz w:val="20"/>
          <w:szCs w:val="20"/>
        </w:rPr>
        <w:t xml:space="preserve"> </w:t>
      </w:r>
      <w:r w:rsidR="00E700FE" w:rsidRPr="00E700FE">
        <w:rPr>
          <w:rFonts w:ascii="Verdana" w:hAnsi="Verdana" w:cs="Verdana"/>
          <w:b w:val="0"/>
          <w:sz w:val="20"/>
          <w:szCs w:val="20"/>
        </w:rPr>
        <w:t>oświadczenie osoby, której dokument miał dotyczyć, złożone przed notariuszem lub przed organem sądowym, administracyjnym</w:t>
      </w:r>
      <w:r w:rsidR="00E700FE">
        <w:rPr>
          <w:rFonts w:ascii="Verdana" w:hAnsi="Verdana" w:cs="Verdana"/>
          <w:b w:val="0"/>
          <w:sz w:val="20"/>
          <w:szCs w:val="20"/>
        </w:rPr>
        <w:t xml:space="preserve"> </w:t>
      </w:r>
      <w:r w:rsidR="00E700FE" w:rsidRPr="00E700FE">
        <w:rPr>
          <w:rFonts w:ascii="Verdana" w:hAnsi="Verdana" w:cs="Verdana"/>
          <w:b w:val="0"/>
          <w:sz w:val="20"/>
          <w:szCs w:val="20"/>
        </w:rPr>
        <w:t>albo organem samorządu zawodowego lub gospodarczego właściwym ze względu na siedzibę lub miejsce zamieszkania</w:t>
      </w:r>
      <w:r w:rsidR="00E700FE">
        <w:rPr>
          <w:rFonts w:ascii="Verdana" w:hAnsi="Verdana" w:cs="Verdana"/>
          <w:b w:val="0"/>
          <w:sz w:val="20"/>
          <w:szCs w:val="20"/>
        </w:rPr>
        <w:t xml:space="preserve"> </w:t>
      </w:r>
      <w:r w:rsidR="00E700FE" w:rsidRPr="00E700FE">
        <w:rPr>
          <w:rFonts w:ascii="Verdana" w:hAnsi="Verdana" w:cs="Verdana"/>
          <w:b w:val="0"/>
          <w:sz w:val="20"/>
          <w:szCs w:val="20"/>
        </w:rPr>
        <w:t xml:space="preserve">wykonawcy lub miejsce zamieszkania tej osoby. </w:t>
      </w:r>
      <w:r w:rsidR="00E700FE">
        <w:rPr>
          <w:rFonts w:ascii="Verdana" w:hAnsi="Verdana" w:cs="Verdana"/>
          <w:b w:val="0"/>
          <w:sz w:val="20"/>
          <w:szCs w:val="20"/>
        </w:rPr>
        <w:t>Pkt</w:t>
      </w:r>
      <w:r w:rsidR="00E700FE" w:rsidRPr="00E700FE">
        <w:rPr>
          <w:rFonts w:ascii="Verdana" w:hAnsi="Verdana" w:cs="Verdana"/>
          <w:b w:val="0"/>
          <w:sz w:val="20"/>
          <w:szCs w:val="20"/>
        </w:rPr>
        <w:t xml:space="preserve"> </w:t>
      </w:r>
      <w:r w:rsidR="00E700FE" w:rsidRPr="00320C44">
        <w:rPr>
          <w:rFonts w:ascii="Verdana" w:hAnsi="Verdana" w:cs="Verdana"/>
          <w:b w:val="0"/>
          <w:sz w:val="20"/>
          <w:szCs w:val="20"/>
        </w:rPr>
        <w:t>9.</w:t>
      </w:r>
      <w:r w:rsidR="008127EC">
        <w:rPr>
          <w:rFonts w:ascii="Verdana" w:hAnsi="Verdana" w:cs="Verdana"/>
          <w:b w:val="0"/>
          <w:sz w:val="20"/>
          <w:szCs w:val="20"/>
        </w:rPr>
        <w:t>8</w:t>
      </w:r>
      <w:r w:rsidR="00E700FE" w:rsidRPr="00320C44">
        <w:rPr>
          <w:rFonts w:ascii="Verdana" w:hAnsi="Verdana" w:cs="Verdana"/>
          <w:b w:val="0"/>
          <w:sz w:val="20"/>
          <w:szCs w:val="20"/>
        </w:rPr>
        <w:t>.</w:t>
      </w:r>
      <w:r w:rsidR="00E700FE">
        <w:rPr>
          <w:rFonts w:ascii="Verdana" w:hAnsi="Verdana" w:cs="Verdana"/>
          <w:b w:val="0"/>
          <w:sz w:val="20"/>
          <w:szCs w:val="20"/>
        </w:rPr>
        <w:t xml:space="preserve"> </w:t>
      </w:r>
      <w:r w:rsidR="00E700FE" w:rsidRPr="00E700FE">
        <w:rPr>
          <w:rFonts w:ascii="Verdana" w:hAnsi="Verdana" w:cs="Verdana"/>
          <w:b w:val="0"/>
          <w:sz w:val="20"/>
          <w:szCs w:val="20"/>
        </w:rPr>
        <w:t>stosuje się</w:t>
      </w:r>
      <w:r w:rsidR="00E700FE">
        <w:rPr>
          <w:rFonts w:ascii="Verdana" w:hAnsi="Verdana" w:cs="Verdana"/>
          <w:b w:val="0"/>
          <w:sz w:val="20"/>
          <w:szCs w:val="20"/>
        </w:rPr>
        <w:t>.</w:t>
      </w:r>
    </w:p>
    <w:p w14:paraId="557CF960" w14:textId="4BCDA04E" w:rsidR="00E700FE" w:rsidRDefault="00FA6A07" w:rsidP="005B3EF4">
      <w:pPr>
        <w:pStyle w:val="Tekstpodstawowy2"/>
        <w:ind w:left="709" w:hanging="709"/>
        <w:rPr>
          <w:rFonts w:ascii="Verdana" w:hAnsi="Verdana" w:cs="Verdana"/>
          <w:b w:val="0"/>
          <w:sz w:val="20"/>
          <w:szCs w:val="20"/>
        </w:rPr>
      </w:pPr>
      <w:r w:rsidRPr="00320C44">
        <w:rPr>
          <w:rFonts w:ascii="Verdana" w:hAnsi="Verdana" w:cs="Verdana"/>
          <w:b w:val="0"/>
          <w:sz w:val="20"/>
          <w:szCs w:val="20"/>
        </w:rPr>
        <w:t>9.1</w:t>
      </w:r>
      <w:r w:rsidR="00F9633E">
        <w:rPr>
          <w:rFonts w:ascii="Verdana" w:hAnsi="Verdana" w:cs="Verdana"/>
          <w:b w:val="0"/>
          <w:sz w:val="20"/>
          <w:szCs w:val="20"/>
        </w:rPr>
        <w:t>0</w:t>
      </w:r>
      <w:r w:rsidRPr="00320C44">
        <w:rPr>
          <w:rFonts w:ascii="Verdana" w:hAnsi="Verdana" w:cs="Verdana"/>
          <w:b w:val="0"/>
          <w:sz w:val="20"/>
          <w:szCs w:val="20"/>
        </w:rPr>
        <w:t>.</w:t>
      </w:r>
      <w:r w:rsidRPr="00320C44">
        <w:rPr>
          <w:rFonts w:ascii="Verdana" w:hAnsi="Verdana" w:cs="Verdana"/>
          <w:b w:val="0"/>
          <w:sz w:val="20"/>
          <w:szCs w:val="20"/>
        </w:rPr>
        <w:tab/>
      </w:r>
      <w:r w:rsidR="00E700FE" w:rsidRPr="00E700FE">
        <w:rPr>
          <w:rFonts w:ascii="Verdana" w:hAnsi="Verdana" w:cs="Verdana"/>
          <w:b w:val="0"/>
          <w:sz w:val="20"/>
          <w:szCs w:val="20"/>
        </w:rPr>
        <w:t>W przypadku wątpliwości co do treści dokumentu złożonego przez wykonawcę, zamawiający może zwrócić się do</w:t>
      </w:r>
      <w:r w:rsidR="00E700FE">
        <w:rPr>
          <w:rFonts w:ascii="Verdana" w:hAnsi="Verdana" w:cs="Verdana"/>
          <w:b w:val="0"/>
          <w:sz w:val="20"/>
          <w:szCs w:val="20"/>
        </w:rPr>
        <w:t xml:space="preserve"> </w:t>
      </w:r>
      <w:r w:rsidR="00E700FE" w:rsidRPr="00E700FE">
        <w:rPr>
          <w:rFonts w:ascii="Verdana" w:hAnsi="Verdana" w:cs="Verdana"/>
          <w:b w:val="0"/>
          <w:sz w:val="20"/>
          <w:szCs w:val="20"/>
        </w:rPr>
        <w:t>właściwy</w:t>
      </w:r>
      <w:r w:rsidR="00681022">
        <w:rPr>
          <w:rFonts w:ascii="Verdana" w:hAnsi="Verdana" w:cs="Verdana"/>
          <w:b w:val="0"/>
          <w:sz w:val="20"/>
          <w:szCs w:val="20"/>
        </w:rPr>
        <w:t>ch organów odpowiednio kraju, w </w:t>
      </w:r>
      <w:r w:rsidR="00E700FE" w:rsidRPr="00E700FE">
        <w:rPr>
          <w:rFonts w:ascii="Verdana" w:hAnsi="Verdana" w:cs="Verdana"/>
          <w:b w:val="0"/>
          <w:sz w:val="20"/>
          <w:szCs w:val="20"/>
        </w:rPr>
        <w:t>którym wykonawca ma siedzibę lub miejsce zamieszkania lub miejsce zamieszkania</w:t>
      </w:r>
      <w:r w:rsidR="00E700FE">
        <w:rPr>
          <w:rFonts w:ascii="Verdana" w:hAnsi="Verdana" w:cs="Verdana"/>
          <w:b w:val="0"/>
          <w:sz w:val="20"/>
          <w:szCs w:val="20"/>
        </w:rPr>
        <w:t xml:space="preserve"> </w:t>
      </w:r>
      <w:r w:rsidR="00E700FE" w:rsidRPr="00E700FE">
        <w:rPr>
          <w:rFonts w:ascii="Verdana" w:hAnsi="Verdana" w:cs="Verdana"/>
          <w:b w:val="0"/>
          <w:sz w:val="20"/>
          <w:szCs w:val="20"/>
        </w:rPr>
        <w:t>ma osoba, której dokument dotyczy, o udzielenie niezbędnych informacji dotyczących tego dokumentu</w:t>
      </w:r>
      <w:r w:rsidR="00681022">
        <w:rPr>
          <w:rFonts w:ascii="Verdana" w:hAnsi="Verdana" w:cs="Verdana"/>
          <w:b w:val="0"/>
          <w:sz w:val="20"/>
          <w:szCs w:val="20"/>
        </w:rPr>
        <w:t>.</w:t>
      </w:r>
    </w:p>
    <w:p w14:paraId="63690035" w14:textId="77777777" w:rsidR="00FA6A07" w:rsidRDefault="00FA6A07" w:rsidP="00320C44">
      <w:pPr>
        <w:pStyle w:val="Tekstpodstawowy2"/>
        <w:ind w:left="709" w:hanging="709"/>
        <w:jc w:val="left"/>
        <w:rPr>
          <w:rFonts w:ascii="Verdana" w:hAnsi="Verdana" w:cs="Verdana"/>
          <w:b w:val="0"/>
          <w:sz w:val="20"/>
          <w:szCs w:val="20"/>
        </w:rPr>
      </w:pPr>
    </w:p>
    <w:p w14:paraId="22EEAECE" w14:textId="6ED0EE08" w:rsidR="00D65833" w:rsidRPr="00D65833" w:rsidRDefault="00D65833" w:rsidP="00D65833">
      <w:pPr>
        <w:ind w:left="720" w:hanging="720"/>
        <w:jc w:val="both"/>
        <w:rPr>
          <w:rFonts w:ascii="Verdana" w:hAnsi="Verdana" w:cs="Verdana"/>
          <w:b/>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39B4CED5" w14:textId="2AB68B4E" w:rsidR="00D65833" w:rsidRDefault="00D65833" w:rsidP="00D65833">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Wykonawca może w celu potwierdzeni</w:t>
      </w:r>
      <w:r w:rsidR="00A71FB8">
        <w:rPr>
          <w:rFonts w:ascii="Verdana" w:hAnsi="Verdana"/>
          <w:b w:val="0"/>
          <w:iCs/>
          <w:sz w:val="20"/>
          <w:szCs w:val="20"/>
        </w:rPr>
        <w:t>a spełniania warunków udziału w </w:t>
      </w:r>
      <w:r w:rsidRPr="007F192A">
        <w:rPr>
          <w:rFonts w:ascii="Verdana" w:hAnsi="Verdana"/>
          <w:b w:val="0"/>
          <w:iCs/>
          <w:sz w:val="20"/>
          <w:szCs w:val="20"/>
        </w:rPr>
        <w:t>postępowaniu, w stosownych sytuacjach oraz w odniesieniu do zamówienia, lub jego części, polegać na zdolnościach zawodowych innych podmiotów, niezależnie od cha</w:t>
      </w:r>
      <w:r w:rsidR="00961C23">
        <w:rPr>
          <w:rFonts w:ascii="Verdana" w:hAnsi="Verdana"/>
          <w:b w:val="0"/>
          <w:iCs/>
          <w:sz w:val="20"/>
          <w:szCs w:val="20"/>
        </w:rPr>
        <w:t>rakteru prawnego łączących go z </w:t>
      </w:r>
      <w:r w:rsidRPr="007F192A">
        <w:rPr>
          <w:rFonts w:ascii="Verdana" w:hAnsi="Verdana"/>
          <w:b w:val="0"/>
          <w:iCs/>
          <w:sz w:val="20"/>
          <w:szCs w:val="20"/>
        </w:rPr>
        <w:t>nim stosunków prawnych.</w:t>
      </w:r>
    </w:p>
    <w:p w14:paraId="67CC9E2D" w14:textId="1067B787" w:rsidR="007F192A" w:rsidRPr="00961C23" w:rsidRDefault="007F192A" w:rsidP="007F192A">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Wykonawca, który polega na zdolnościach innych podmiotów,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w:t>
      </w:r>
      <w:r w:rsidR="00AB5196">
        <w:rPr>
          <w:rFonts w:ascii="Verdana" w:hAnsi="Verdana"/>
          <w:iCs/>
          <w:sz w:val="20"/>
          <w:szCs w:val="20"/>
        </w:rPr>
        <w:t>spozycji niezbędnych zasobów na </w:t>
      </w:r>
      <w:r w:rsidRPr="00781248">
        <w:rPr>
          <w:rFonts w:ascii="Verdana" w:hAnsi="Verdana"/>
          <w:iCs/>
          <w:sz w:val="20"/>
          <w:szCs w:val="20"/>
        </w:rPr>
        <w:t>potrzeby realizacji zamówienia</w:t>
      </w:r>
      <w:r w:rsidRPr="00961C23">
        <w:rPr>
          <w:rFonts w:ascii="Verdana" w:hAnsi="Verdana"/>
          <w:b w:val="0"/>
          <w:iCs/>
          <w:sz w:val="20"/>
          <w:szCs w:val="20"/>
        </w:rPr>
        <w:t>.</w:t>
      </w:r>
    </w:p>
    <w:p w14:paraId="2FDD0887" w14:textId="13DF6ADB" w:rsidR="007F192A" w:rsidRPr="007F192A" w:rsidRDefault="007F192A" w:rsidP="007F192A">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Zamawiający oceni, czy udostępniane wykonawcy przez inne podmioty zdolności zawodowe, pozwalają na wykazanie przez wykonawcę spełniania warunków udziału</w:t>
      </w:r>
      <w:r w:rsidR="00062366">
        <w:rPr>
          <w:rFonts w:ascii="Verdana" w:hAnsi="Verdana"/>
          <w:b w:val="0"/>
          <w:iCs/>
          <w:sz w:val="20"/>
          <w:szCs w:val="20"/>
        </w:rPr>
        <w:t xml:space="preserve"> w postępowaniu oraz zbada, czy </w:t>
      </w:r>
      <w:r w:rsidRPr="007F192A">
        <w:rPr>
          <w:rFonts w:ascii="Verdana" w:hAnsi="Verdana"/>
          <w:b w:val="0"/>
          <w:iCs/>
          <w:sz w:val="20"/>
          <w:szCs w:val="20"/>
        </w:rPr>
        <w:t>nie zachodzą wobec tego podmiotu podstaw</w:t>
      </w:r>
      <w:r w:rsidR="00062366">
        <w:rPr>
          <w:rFonts w:ascii="Verdana" w:hAnsi="Verdana"/>
          <w:b w:val="0"/>
          <w:iCs/>
          <w:sz w:val="20"/>
          <w:szCs w:val="20"/>
        </w:rPr>
        <w:t>y wykluczenia, o których mowa w </w:t>
      </w:r>
      <w:r w:rsidRPr="007F192A">
        <w:rPr>
          <w:rFonts w:ascii="Verdana" w:hAnsi="Verdana"/>
          <w:b w:val="0"/>
          <w:iCs/>
          <w:sz w:val="20"/>
          <w:szCs w:val="20"/>
        </w:rPr>
        <w:t xml:space="preserve">art. 24 ust. 1 pkt 13–22 </w:t>
      </w:r>
      <w:r w:rsidR="00060A61">
        <w:rPr>
          <w:rFonts w:ascii="Verdana" w:hAnsi="Verdana"/>
          <w:b w:val="0"/>
          <w:iCs/>
          <w:sz w:val="20"/>
          <w:szCs w:val="20"/>
        </w:rPr>
        <w:t xml:space="preserve">ustawy Pzp </w:t>
      </w:r>
      <w:r w:rsidRPr="007F192A">
        <w:rPr>
          <w:rFonts w:ascii="Verdana" w:hAnsi="Verdana"/>
          <w:b w:val="0"/>
          <w:iCs/>
          <w:sz w:val="20"/>
          <w:szCs w:val="20"/>
        </w:rPr>
        <w:t xml:space="preserve">oraz, o których mowa </w:t>
      </w:r>
      <w:r w:rsidRPr="00E87EBF">
        <w:rPr>
          <w:rFonts w:ascii="Verdana" w:hAnsi="Verdana"/>
          <w:b w:val="0"/>
          <w:iCs/>
          <w:sz w:val="20"/>
          <w:szCs w:val="20"/>
        </w:rPr>
        <w:t>w pkt</w:t>
      </w:r>
      <w:r w:rsidR="00F562A2" w:rsidRPr="00E87EBF">
        <w:rPr>
          <w:rFonts w:ascii="Verdana" w:hAnsi="Verdana"/>
          <w:b w:val="0"/>
          <w:iCs/>
          <w:sz w:val="20"/>
          <w:szCs w:val="20"/>
        </w:rPr>
        <w:t xml:space="preserve"> 8.2 </w:t>
      </w:r>
      <w:r w:rsidRPr="00E87EBF">
        <w:rPr>
          <w:rFonts w:ascii="Verdana" w:hAnsi="Verdana"/>
          <w:b w:val="0"/>
          <w:iCs/>
          <w:sz w:val="20"/>
          <w:szCs w:val="20"/>
        </w:rPr>
        <w:t>IDW</w:t>
      </w:r>
      <w:r w:rsidR="00F562A2" w:rsidRPr="00E87EBF">
        <w:rPr>
          <w:rFonts w:ascii="Verdana" w:hAnsi="Verdana"/>
          <w:b w:val="0"/>
          <w:iCs/>
          <w:sz w:val="20"/>
          <w:szCs w:val="20"/>
        </w:rPr>
        <w:t>.</w:t>
      </w:r>
    </w:p>
    <w:p w14:paraId="4D9CF743" w14:textId="380B0AD3" w:rsidR="007F192A" w:rsidRPr="007F192A" w:rsidRDefault="007F192A" w:rsidP="007F192A">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r>
      <w:r w:rsidRPr="00052B5F">
        <w:rPr>
          <w:rFonts w:ascii="Verdana" w:hAnsi="Verdana"/>
          <w:b w:val="0"/>
          <w:iCs/>
          <w:sz w:val="20"/>
          <w:szCs w:val="20"/>
        </w:rPr>
        <w:t xml:space="preserve">W odniesieniu do warunków dotyczących </w:t>
      </w:r>
      <w:r w:rsidR="00052B5F" w:rsidRPr="00052B5F">
        <w:rPr>
          <w:rFonts w:ascii="Verdana" w:hAnsi="Verdana"/>
          <w:b w:val="0"/>
          <w:iCs/>
          <w:sz w:val="20"/>
          <w:szCs w:val="20"/>
        </w:rPr>
        <w:t xml:space="preserve">wykształcenia, kwalifikacji zawodowych lub </w:t>
      </w:r>
      <w:r w:rsidRPr="00052B5F">
        <w:rPr>
          <w:rFonts w:ascii="Verdana" w:hAnsi="Verdana"/>
          <w:b w:val="0"/>
          <w:iCs/>
          <w:sz w:val="20"/>
          <w:szCs w:val="20"/>
        </w:rPr>
        <w:t>doświadczenia, wykonawcy mogą polegać na zdolnościach innych podmiotów, jeśli po</w:t>
      </w:r>
      <w:r w:rsidR="00062366" w:rsidRPr="00052B5F">
        <w:rPr>
          <w:rFonts w:ascii="Verdana" w:hAnsi="Verdana"/>
          <w:b w:val="0"/>
          <w:iCs/>
          <w:sz w:val="20"/>
          <w:szCs w:val="20"/>
        </w:rPr>
        <w:t>dmioty te zrealizują usługi, do </w:t>
      </w:r>
      <w:r w:rsidRPr="00052B5F">
        <w:rPr>
          <w:rFonts w:ascii="Verdana" w:hAnsi="Verdana"/>
          <w:b w:val="0"/>
          <w:iCs/>
          <w:sz w:val="20"/>
          <w:szCs w:val="20"/>
        </w:rPr>
        <w:t>realizacji których te zdolności są wymagane.</w:t>
      </w:r>
    </w:p>
    <w:p w14:paraId="74C6EE84" w14:textId="63C25736" w:rsidR="007F192A" w:rsidRPr="007F192A" w:rsidRDefault="007F192A" w:rsidP="007F192A">
      <w:pPr>
        <w:pStyle w:val="Tekstpodstawowy2"/>
        <w:ind w:left="709" w:hanging="709"/>
        <w:rPr>
          <w:rFonts w:ascii="Verdana" w:hAnsi="Verdana"/>
          <w:b w:val="0"/>
          <w:iCs/>
          <w:sz w:val="20"/>
          <w:szCs w:val="20"/>
        </w:rPr>
      </w:pPr>
      <w:r w:rsidRPr="007F192A">
        <w:rPr>
          <w:rFonts w:ascii="Verdana" w:hAnsi="Verdana"/>
          <w:b w:val="0"/>
          <w:iCs/>
          <w:sz w:val="20"/>
          <w:szCs w:val="20"/>
        </w:rPr>
        <w:t>10.5.</w:t>
      </w:r>
      <w:r w:rsidRPr="007F192A">
        <w:rPr>
          <w:rFonts w:ascii="Verdana" w:hAnsi="Verdana"/>
          <w:b w:val="0"/>
          <w:iCs/>
          <w:sz w:val="20"/>
          <w:szCs w:val="20"/>
        </w:rPr>
        <w:tab/>
        <w:t>Jeżeli zdolności zawodowe</w:t>
      </w:r>
      <w:r w:rsidR="00062366">
        <w:rPr>
          <w:rFonts w:ascii="Verdana" w:hAnsi="Verdana"/>
          <w:b w:val="0"/>
          <w:iCs/>
          <w:sz w:val="20"/>
          <w:szCs w:val="20"/>
        </w:rPr>
        <w:t>, podmiotu, na </w:t>
      </w:r>
      <w:r w:rsidRPr="007F192A">
        <w:rPr>
          <w:rFonts w:ascii="Verdana" w:hAnsi="Verdana"/>
          <w:b w:val="0"/>
          <w:iCs/>
          <w:sz w:val="20"/>
          <w:szCs w:val="20"/>
        </w:rPr>
        <w:t xml:space="preserve">którego zdolnościach polega wykonawca, nie potwierdzają </w:t>
      </w:r>
      <w:r w:rsidR="00062366">
        <w:rPr>
          <w:rFonts w:ascii="Verdana" w:hAnsi="Verdana"/>
          <w:b w:val="0"/>
          <w:iCs/>
          <w:sz w:val="20"/>
          <w:szCs w:val="20"/>
        </w:rPr>
        <w:t>spełnienia przez </w:t>
      </w:r>
      <w:r w:rsidRPr="007F192A">
        <w:rPr>
          <w:rFonts w:ascii="Verdana" w:hAnsi="Verdana"/>
          <w:b w:val="0"/>
          <w:iCs/>
          <w:sz w:val="20"/>
          <w:szCs w:val="20"/>
        </w:rPr>
        <w:t xml:space="preserve">wykonawcę warunków udziału w postępowaniu </w:t>
      </w:r>
      <w:r w:rsidRPr="007F192A">
        <w:rPr>
          <w:rFonts w:ascii="Verdana" w:hAnsi="Verdana"/>
          <w:b w:val="0"/>
          <w:iCs/>
          <w:sz w:val="20"/>
          <w:szCs w:val="20"/>
        </w:rPr>
        <w:lastRenderedPageBreak/>
        <w:t>lub zachodzą wobec tych podmiotów podstawy wykluczenia, Zama</w:t>
      </w:r>
      <w:r w:rsidR="00062366">
        <w:rPr>
          <w:rFonts w:ascii="Verdana" w:hAnsi="Verdana"/>
          <w:b w:val="0"/>
          <w:iCs/>
          <w:sz w:val="20"/>
          <w:szCs w:val="20"/>
        </w:rPr>
        <w:t>wiający zażąda, aby wykonawca w </w:t>
      </w:r>
      <w:r w:rsidRPr="007F192A">
        <w:rPr>
          <w:rFonts w:ascii="Verdana" w:hAnsi="Verdana"/>
          <w:b w:val="0"/>
          <w:iCs/>
          <w:sz w:val="20"/>
          <w:szCs w:val="20"/>
        </w:rPr>
        <w:t>terminie określonym przez Zamawiającego:</w:t>
      </w:r>
    </w:p>
    <w:p w14:paraId="1DA55CAB" w14:textId="38168586" w:rsidR="007F192A" w:rsidRPr="007F192A" w:rsidRDefault="007F192A" w:rsidP="007F192A">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6BE0D057" w14:textId="2D335A80" w:rsidR="007F192A" w:rsidRPr="007F192A" w:rsidRDefault="007F192A" w:rsidP="007F192A">
      <w:pPr>
        <w:pStyle w:val="Tekstpodstawowy2"/>
        <w:tabs>
          <w:tab w:val="left" w:pos="1134"/>
        </w:tabs>
        <w:ind w:left="1134" w:hanging="425"/>
        <w:rPr>
          <w:rFonts w:ascii="Verdana" w:hAnsi="Verdana" w:cs="Verdana"/>
          <w:b w:val="0"/>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zobowiązał się do osobistego wykonania odpowiedniej części zamówienia, jeżeli wykaże zdolności zaw</w:t>
      </w:r>
      <w:r w:rsidR="00062366">
        <w:rPr>
          <w:rFonts w:ascii="Verdana" w:hAnsi="Verdana"/>
          <w:b w:val="0"/>
          <w:iCs/>
          <w:sz w:val="20"/>
          <w:szCs w:val="20"/>
        </w:rPr>
        <w:t>odowe, o </w:t>
      </w:r>
      <w:r w:rsidRPr="007F192A">
        <w:rPr>
          <w:rFonts w:ascii="Verdana" w:hAnsi="Verdana"/>
          <w:b w:val="0"/>
          <w:iCs/>
          <w:sz w:val="20"/>
          <w:szCs w:val="20"/>
        </w:rPr>
        <w:t xml:space="preserve">których mowa </w:t>
      </w:r>
      <w:r w:rsidRPr="00E87EBF">
        <w:rPr>
          <w:rFonts w:ascii="Verdana" w:hAnsi="Verdana"/>
          <w:b w:val="0"/>
          <w:iCs/>
          <w:sz w:val="20"/>
          <w:szCs w:val="20"/>
        </w:rPr>
        <w:t>w pkt 10.1 IDW</w:t>
      </w:r>
      <w:r w:rsidR="00062366">
        <w:rPr>
          <w:rFonts w:ascii="Verdana" w:hAnsi="Verdana"/>
          <w:b w:val="0"/>
          <w:iCs/>
          <w:sz w:val="20"/>
          <w:szCs w:val="20"/>
        </w:rPr>
        <w:t>.</w:t>
      </w:r>
    </w:p>
    <w:p w14:paraId="75742671" w14:textId="0BEE6B11" w:rsidR="00060A61" w:rsidRPr="00420262" w:rsidRDefault="007D16FD" w:rsidP="00E87EBF">
      <w:pPr>
        <w:pStyle w:val="Tekstpodstawowy2"/>
        <w:ind w:left="709" w:hanging="709"/>
        <w:rPr>
          <w:rFonts w:ascii="Verdana" w:hAnsi="Verdana" w:cs="Verdana"/>
          <w:b w:val="0"/>
          <w:sz w:val="20"/>
          <w:szCs w:val="20"/>
        </w:rPr>
      </w:pPr>
      <w:r>
        <w:rPr>
          <w:rFonts w:ascii="Verdana" w:hAnsi="Verdana"/>
          <w:b w:val="0"/>
          <w:iCs/>
          <w:sz w:val="20"/>
          <w:szCs w:val="20"/>
        </w:rPr>
        <w:t>10.6</w:t>
      </w:r>
      <w:r w:rsidR="007F192A" w:rsidRPr="007F192A">
        <w:rPr>
          <w:rFonts w:ascii="Verdana" w:hAnsi="Verdana"/>
          <w:b w:val="0"/>
          <w:iCs/>
          <w:sz w:val="20"/>
          <w:szCs w:val="20"/>
        </w:rPr>
        <w:t>.</w:t>
      </w:r>
      <w:r w:rsidR="007F192A" w:rsidRPr="007F192A">
        <w:rPr>
          <w:rFonts w:ascii="Verdana" w:hAnsi="Verdana"/>
          <w:b w:val="0"/>
          <w:iCs/>
          <w:sz w:val="20"/>
          <w:szCs w:val="20"/>
        </w:rPr>
        <w:tab/>
      </w:r>
      <w:r w:rsidR="00060A61" w:rsidRPr="00E87EBF">
        <w:rPr>
          <w:rFonts w:ascii="Verdana" w:hAnsi="Verdana" w:cs="Verdana"/>
          <w:b w:val="0"/>
          <w:sz w:val="20"/>
          <w:szCs w:val="20"/>
        </w:rPr>
        <w:t xml:space="preserve">W celu oceny, czy wykonawca polegając na zdolnościach </w:t>
      </w:r>
      <w:r w:rsidR="00B177C2">
        <w:rPr>
          <w:rFonts w:ascii="Verdana" w:hAnsi="Verdana" w:cs="Verdana"/>
          <w:b w:val="0"/>
          <w:sz w:val="20"/>
          <w:szCs w:val="20"/>
        </w:rPr>
        <w:t>innych podmiotów na </w:t>
      </w:r>
      <w:r w:rsidR="00060A61" w:rsidRPr="00E87EBF">
        <w:rPr>
          <w:rFonts w:ascii="Verdana" w:hAnsi="Verdana" w:cs="Verdana"/>
          <w:b w:val="0"/>
          <w:sz w:val="20"/>
          <w:szCs w:val="20"/>
        </w:rPr>
        <w:t xml:space="preserve">zasadach </w:t>
      </w:r>
      <w:r w:rsidR="00060A61" w:rsidRPr="00420262">
        <w:rPr>
          <w:rFonts w:ascii="Verdana" w:hAnsi="Verdana" w:cs="Verdana"/>
          <w:b w:val="0"/>
          <w:sz w:val="20"/>
          <w:szCs w:val="20"/>
        </w:rPr>
        <w:t>określonych w art. 22a ustawy</w:t>
      </w:r>
      <w:r w:rsidR="00917AB6" w:rsidRPr="00420262">
        <w:rPr>
          <w:rFonts w:ascii="Verdana" w:hAnsi="Verdana" w:cs="Verdana"/>
          <w:b w:val="0"/>
          <w:sz w:val="20"/>
          <w:szCs w:val="20"/>
        </w:rPr>
        <w:t xml:space="preserve"> Pzp</w:t>
      </w:r>
      <w:r w:rsidR="00060A61" w:rsidRPr="00420262">
        <w:rPr>
          <w:rFonts w:ascii="Verdana" w:hAnsi="Verdana" w:cs="Verdana"/>
          <w:b w:val="0"/>
          <w:sz w:val="20"/>
          <w:szCs w:val="20"/>
        </w:rPr>
        <w:t>, będzie dysponował niezbędnymi zasobami w stopniu umożliwiającym należyte wykonanie zamówienia publicznego oraz oceny, czy stosunek łączący wykonawcę z tymi podmiotami gwarantuje rzecz</w:t>
      </w:r>
      <w:r w:rsidR="003A3FA1" w:rsidRPr="00420262">
        <w:rPr>
          <w:rFonts w:ascii="Verdana" w:hAnsi="Verdana" w:cs="Verdana"/>
          <w:b w:val="0"/>
          <w:sz w:val="20"/>
          <w:szCs w:val="20"/>
        </w:rPr>
        <w:t>ywisty dostęp do ich zasobów, Z</w:t>
      </w:r>
      <w:r w:rsidR="00060A61" w:rsidRPr="00420262">
        <w:rPr>
          <w:rFonts w:ascii="Verdana" w:hAnsi="Verdana" w:cs="Verdana"/>
          <w:b w:val="0"/>
          <w:sz w:val="20"/>
          <w:szCs w:val="20"/>
        </w:rPr>
        <w:t xml:space="preserve">amawiający </w:t>
      </w:r>
      <w:r w:rsidR="00420262" w:rsidRPr="00420262">
        <w:rPr>
          <w:rFonts w:ascii="Verdana" w:hAnsi="Verdana" w:cs="Verdana"/>
          <w:b w:val="0"/>
          <w:sz w:val="20"/>
          <w:szCs w:val="20"/>
        </w:rPr>
        <w:t>żąda</w:t>
      </w:r>
      <w:r w:rsidR="00060A61" w:rsidRPr="00420262">
        <w:rPr>
          <w:rFonts w:ascii="Verdana" w:hAnsi="Verdana" w:cs="Verdana"/>
          <w:b w:val="0"/>
          <w:sz w:val="20"/>
          <w:szCs w:val="20"/>
        </w:rPr>
        <w:t xml:space="preserve"> dokumentów, które określają w szczególności:</w:t>
      </w:r>
    </w:p>
    <w:p w14:paraId="03F3B910" w14:textId="7431756C" w:rsidR="00060A61" w:rsidRPr="00420262" w:rsidRDefault="00060A61" w:rsidP="006B6655">
      <w:pPr>
        <w:pStyle w:val="Tekstpodstawowy2"/>
        <w:numPr>
          <w:ilvl w:val="0"/>
          <w:numId w:val="14"/>
        </w:numPr>
        <w:spacing w:before="0"/>
        <w:rPr>
          <w:rFonts w:ascii="Verdana" w:hAnsi="Verdana" w:cs="Verdana"/>
          <w:b w:val="0"/>
          <w:sz w:val="20"/>
          <w:szCs w:val="20"/>
        </w:rPr>
      </w:pPr>
      <w:r w:rsidRPr="00420262">
        <w:rPr>
          <w:rFonts w:ascii="Verdana" w:hAnsi="Verdana" w:cs="Verdana"/>
          <w:b w:val="0"/>
          <w:sz w:val="20"/>
          <w:szCs w:val="20"/>
        </w:rPr>
        <w:t>zakres dostępnych wykonawcy zasobów innego podmiotu;</w:t>
      </w:r>
    </w:p>
    <w:p w14:paraId="380F3F9A" w14:textId="717332AC" w:rsidR="00060A61" w:rsidRPr="00E87EBF" w:rsidRDefault="00060A61" w:rsidP="006B6655">
      <w:pPr>
        <w:pStyle w:val="Tekstpodstawowy2"/>
        <w:numPr>
          <w:ilvl w:val="0"/>
          <w:numId w:val="14"/>
        </w:numPr>
        <w:spacing w:before="0"/>
        <w:rPr>
          <w:rFonts w:ascii="Verdana" w:hAnsi="Verdana" w:cs="Verdana"/>
          <w:b w:val="0"/>
          <w:sz w:val="20"/>
          <w:szCs w:val="20"/>
        </w:rPr>
      </w:pPr>
      <w:r w:rsidRPr="00420262">
        <w:rPr>
          <w:rFonts w:ascii="Verdana" w:hAnsi="Verdana" w:cs="Verdana"/>
          <w:b w:val="0"/>
          <w:sz w:val="20"/>
          <w:szCs w:val="20"/>
        </w:rPr>
        <w:t>sposób wykorzystania</w:t>
      </w:r>
      <w:r w:rsidRPr="00E87EBF">
        <w:rPr>
          <w:rFonts w:ascii="Verdana" w:hAnsi="Verdana" w:cs="Verdana"/>
          <w:b w:val="0"/>
          <w:sz w:val="20"/>
          <w:szCs w:val="20"/>
        </w:rPr>
        <w:t xml:space="preserve"> zasobów innego </w:t>
      </w:r>
      <w:r w:rsidR="00841FFF">
        <w:rPr>
          <w:rFonts w:ascii="Verdana" w:hAnsi="Verdana" w:cs="Verdana"/>
          <w:b w:val="0"/>
          <w:sz w:val="20"/>
          <w:szCs w:val="20"/>
        </w:rPr>
        <w:t>podmiotu, przez wykonawcę, przy </w:t>
      </w:r>
      <w:r w:rsidRPr="00E87EBF">
        <w:rPr>
          <w:rFonts w:ascii="Verdana" w:hAnsi="Verdana" w:cs="Verdana"/>
          <w:b w:val="0"/>
          <w:sz w:val="20"/>
          <w:szCs w:val="20"/>
        </w:rPr>
        <w:t>wykonywaniu zamówienia publicznego;</w:t>
      </w:r>
    </w:p>
    <w:p w14:paraId="7E25AE4D" w14:textId="49BFE7A9" w:rsidR="00060A61" w:rsidRPr="00E87EBF" w:rsidRDefault="00060A61" w:rsidP="006B6655">
      <w:pPr>
        <w:pStyle w:val="Tekstpodstawowy2"/>
        <w:numPr>
          <w:ilvl w:val="0"/>
          <w:numId w:val="14"/>
        </w:numPr>
        <w:spacing w:before="0"/>
        <w:rPr>
          <w:rFonts w:ascii="Verdana" w:hAnsi="Verdana" w:cs="Verdana"/>
          <w:b w:val="0"/>
          <w:sz w:val="20"/>
          <w:szCs w:val="20"/>
        </w:rPr>
      </w:pPr>
      <w:r w:rsidRPr="00E87EBF">
        <w:rPr>
          <w:rFonts w:ascii="Verdana" w:hAnsi="Verdana" w:cs="Verdana"/>
          <w:b w:val="0"/>
          <w:sz w:val="20"/>
          <w:szCs w:val="20"/>
        </w:rPr>
        <w:t>zakres i okres udziału innego podmiotu przy wykonywaniu zamówienia publicznego;</w:t>
      </w:r>
    </w:p>
    <w:p w14:paraId="7D7441DD" w14:textId="65B7E65E" w:rsidR="00060A61" w:rsidRPr="00E87EBF" w:rsidRDefault="00060A61" w:rsidP="006B6655">
      <w:pPr>
        <w:pStyle w:val="Tekstpodstawowy2"/>
        <w:numPr>
          <w:ilvl w:val="0"/>
          <w:numId w:val="14"/>
        </w:numPr>
        <w:spacing w:before="0"/>
        <w:rPr>
          <w:rFonts w:ascii="Verdana" w:hAnsi="Verdana" w:cs="Verdana"/>
          <w:b w:val="0"/>
          <w:sz w:val="20"/>
          <w:szCs w:val="20"/>
        </w:rPr>
      </w:pPr>
      <w:r w:rsidRPr="00E87EBF">
        <w:rPr>
          <w:rFonts w:ascii="Verdana" w:hAnsi="Verdana" w:cs="Verdana"/>
          <w:b w:val="0"/>
          <w:sz w:val="20"/>
          <w:szCs w:val="20"/>
        </w:rPr>
        <w:t>czy podmiot, na zdolnościach którego wy</w:t>
      </w:r>
      <w:r w:rsidR="00AB5196">
        <w:rPr>
          <w:rFonts w:ascii="Verdana" w:hAnsi="Verdana" w:cs="Verdana"/>
          <w:b w:val="0"/>
          <w:sz w:val="20"/>
          <w:szCs w:val="20"/>
        </w:rPr>
        <w:t>konawca polega w odniesieniu do </w:t>
      </w:r>
      <w:r w:rsidRPr="00E87EBF">
        <w:rPr>
          <w:rFonts w:ascii="Verdana" w:hAnsi="Verdana" w:cs="Verdana"/>
          <w:b w:val="0"/>
          <w:sz w:val="20"/>
          <w:szCs w:val="20"/>
        </w:rPr>
        <w:t>warunków udziału w postępowaniu dotyczących doświadczenia, zrealizuje usługi, których wskazane zdolności dotyczą</w:t>
      </w:r>
      <w:r w:rsidR="00B86A99">
        <w:rPr>
          <w:rFonts w:ascii="Verdana" w:hAnsi="Verdana" w:cs="Verdana"/>
          <w:b w:val="0"/>
          <w:sz w:val="20"/>
          <w:szCs w:val="20"/>
        </w:rPr>
        <w:t>.</w:t>
      </w:r>
    </w:p>
    <w:p w14:paraId="3BECDBC8" w14:textId="5938EB5B" w:rsidR="00060A61" w:rsidRDefault="007D16FD" w:rsidP="00060A61">
      <w:pPr>
        <w:pStyle w:val="Tekstpodstawowy2"/>
        <w:ind w:left="709" w:hanging="709"/>
        <w:rPr>
          <w:rFonts w:ascii="Verdana" w:hAnsi="Verdana"/>
          <w:b w:val="0"/>
          <w:iCs/>
          <w:sz w:val="20"/>
          <w:szCs w:val="20"/>
        </w:rPr>
      </w:pPr>
      <w:r>
        <w:rPr>
          <w:rFonts w:ascii="Verdana" w:hAnsi="Verdana"/>
          <w:b w:val="0"/>
          <w:iCs/>
          <w:sz w:val="20"/>
          <w:szCs w:val="20"/>
        </w:rPr>
        <w:t>10.7</w:t>
      </w:r>
      <w:r w:rsidR="007F192A" w:rsidRPr="007F192A">
        <w:rPr>
          <w:rFonts w:ascii="Verdana" w:hAnsi="Verdana"/>
          <w:b w:val="0"/>
          <w:iCs/>
          <w:sz w:val="20"/>
          <w:szCs w:val="20"/>
        </w:rPr>
        <w:t>.</w:t>
      </w:r>
      <w:r w:rsidR="007F192A" w:rsidRPr="007F192A">
        <w:rPr>
          <w:rFonts w:ascii="Verdana" w:hAnsi="Verdana"/>
          <w:b w:val="0"/>
          <w:iCs/>
          <w:sz w:val="20"/>
          <w:szCs w:val="20"/>
        </w:rPr>
        <w:tab/>
      </w:r>
      <w:r w:rsidR="00060A61" w:rsidRPr="00060A61">
        <w:rPr>
          <w:rFonts w:ascii="Verdana" w:hAnsi="Verdana"/>
          <w:b w:val="0"/>
          <w:iCs/>
          <w:sz w:val="20"/>
          <w:szCs w:val="20"/>
        </w:rPr>
        <w:t>Zamawiający żąda od wykonawc</w:t>
      </w:r>
      <w:r w:rsidR="00B177C2">
        <w:rPr>
          <w:rFonts w:ascii="Verdana" w:hAnsi="Verdana"/>
          <w:b w:val="0"/>
          <w:iCs/>
          <w:sz w:val="20"/>
          <w:szCs w:val="20"/>
        </w:rPr>
        <w:t xml:space="preserve">y, który polega na zdolnościach </w:t>
      </w:r>
      <w:r w:rsidR="00060A61" w:rsidRPr="00060A61">
        <w:rPr>
          <w:rFonts w:ascii="Verdana" w:hAnsi="Verdana"/>
          <w:b w:val="0"/>
          <w:iCs/>
          <w:sz w:val="20"/>
          <w:szCs w:val="20"/>
        </w:rPr>
        <w:t>innych podmiotów na zasadach określonych</w:t>
      </w:r>
      <w:r w:rsidR="00060A61">
        <w:rPr>
          <w:rFonts w:ascii="Verdana" w:hAnsi="Verdana"/>
          <w:b w:val="0"/>
          <w:iCs/>
          <w:sz w:val="20"/>
          <w:szCs w:val="20"/>
        </w:rPr>
        <w:t xml:space="preserve"> </w:t>
      </w:r>
      <w:r w:rsidR="00060A61" w:rsidRPr="00060A61">
        <w:rPr>
          <w:rFonts w:ascii="Verdana" w:hAnsi="Verdana"/>
          <w:b w:val="0"/>
          <w:iCs/>
          <w:sz w:val="20"/>
          <w:szCs w:val="20"/>
        </w:rPr>
        <w:t>w art. 22a ustawy</w:t>
      </w:r>
      <w:r w:rsidR="00D35E08">
        <w:rPr>
          <w:rFonts w:ascii="Verdana" w:hAnsi="Verdana"/>
          <w:b w:val="0"/>
          <w:iCs/>
          <w:sz w:val="20"/>
          <w:szCs w:val="20"/>
        </w:rPr>
        <w:t xml:space="preserve"> Pzp</w:t>
      </w:r>
      <w:r w:rsidR="00B177C2">
        <w:rPr>
          <w:rFonts w:ascii="Verdana" w:hAnsi="Verdana"/>
          <w:b w:val="0"/>
          <w:iCs/>
          <w:sz w:val="20"/>
          <w:szCs w:val="20"/>
        </w:rPr>
        <w:t>, przedstawienia w </w:t>
      </w:r>
      <w:r w:rsidR="00060A61" w:rsidRPr="00060A61">
        <w:rPr>
          <w:rFonts w:ascii="Verdana" w:hAnsi="Verdana"/>
          <w:b w:val="0"/>
          <w:iCs/>
          <w:sz w:val="20"/>
          <w:szCs w:val="20"/>
        </w:rPr>
        <w:t>odniesieniu do tych podm</w:t>
      </w:r>
      <w:r w:rsidR="00C627F6">
        <w:rPr>
          <w:rFonts w:ascii="Verdana" w:hAnsi="Verdana"/>
          <w:b w:val="0"/>
          <w:iCs/>
          <w:sz w:val="20"/>
          <w:szCs w:val="20"/>
        </w:rPr>
        <w:t>iotów dokumentów wymienionych w </w:t>
      </w:r>
      <w:r w:rsidR="00841FFF">
        <w:rPr>
          <w:rFonts w:ascii="Verdana" w:hAnsi="Verdana"/>
          <w:b w:val="0"/>
          <w:iCs/>
          <w:sz w:val="20"/>
          <w:szCs w:val="20"/>
        </w:rPr>
        <w:t>pkt. 9.6</w:t>
      </w:r>
      <w:r w:rsidR="00060A61">
        <w:rPr>
          <w:rFonts w:ascii="Verdana" w:hAnsi="Verdana"/>
          <w:b w:val="0"/>
          <w:iCs/>
          <w:sz w:val="20"/>
          <w:szCs w:val="20"/>
        </w:rPr>
        <w:t>.2 IDW</w:t>
      </w:r>
      <w:r w:rsidR="00B86A99">
        <w:rPr>
          <w:rFonts w:ascii="Verdana" w:hAnsi="Verdana"/>
          <w:b w:val="0"/>
          <w:iCs/>
          <w:sz w:val="20"/>
          <w:szCs w:val="20"/>
        </w:rPr>
        <w:t>.</w:t>
      </w:r>
    </w:p>
    <w:p w14:paraId="39FCAE86" w14:textId="08EAEC85" w:rsidR="007F192A" w:rsidRPr="008E44D6" w:rsidRDefault="007D16FD" w:rsidP="001245F1">
      <w:pPr>
        <w:pStyle w:val="Tekstpodstawowy2"/>
        <w:ind w:left="709" w:hanging="709"/>
        <w:rPr>
          <w:rFonts w:ascii="Verdana" w:hAnsi="Verdana"/>
          <w:b w:val="0"/>
          <w:iCs/>
          <w:sz w:val="20"/>
          <w:szCs w:val="20"/>
        </w:rPr>
      </w:pPr>
      <w:r>
        <w:rPr>
          <w:rFonts w:ascii="Verdana" w:hAnsi="Verdana"/>
          <w:b w:val="0"/>
          <w:iCs/>
          <w:sz w:val="20"/>
          <w:szCs w:val="20"/>
        </w:rPr>
        <w:t>10.8</w:t>
      </w:r>
      <w:r w:rsidR="00E87EBF">
        <w:rPr>
          <w:rFonts w:ascii="Verdana" w:hAnsi="Verdana"/>
          <w:b w:val="0"/>
          <w:iCs/>
          <w:sz w:val="20"/>
          <w:szCs w:val="20"/>
        </w:rPr>
        <w:t>.</w:t>
      </w:r>
      <w:r w:rsidR="007F192A" w:rsidRPr="00A63AF4">
        <w:rPr>
          <w:rFonts w:ascii="Verdana" w:hAnsi="Verdana"/>
          <w:b w:val="0"/>
          <w:iCs/>
          <w:sz w:val="20"/>
          <w:szCs w:val="20"/>
        </w:rPr>
        <w:tab/>
      </w:r>
      <w:r w:rsidR="00A63AF4" w:rsidRPr="007950E4">
        <w:rPr>
          <w:rFonts w:ascii="Verdana" w:hAnsi="Verdana"/>
          <w:b w:val="0"/>
          <w:iCs/>
          <w:sz w:val="20"/>
          <w:szCs w:val="20"/>
        </w:rPr>
        <w:t>Wykonawca, który powołuje się na zasoby innych podmiotów, w celu wykazania braku istnienia wobec nich podstaw wykluczenia</w:t>
      </w:r>
      <w:r w:rsidR="001245F1" w:rsidRPr="007950E4">
        <w:rPr>
          <w:rFonts w:ascii="Verdana" w:hAnsi="Verdana"/>
          <w:b w:val="0"/>
          <w:iCs/>
          <w:sz w:val="20"/>
          <w:szCs w:val="20"/>
        </w:rPr>
        <w:t xml:space="preserve"> oraz spełniania, w zakresie, w </w:t>
      </w:r>
      <w:r w:rsidR="00A63AF4" w:rsidRPr="007950E4">
        <w:rPr>
          <w:rFonts w:ascii="Verdana" w:hAnsi="Verdana"/>
          <w:b w:val="0"/>
          <w:iCs/>
          <w:sz w:val="20"/>
          <w:szCs w:val="20"/>
        </w:rPr>
        <w:t xml:space="preserve">jakim powołuje się na ich zasoby, warunków udziału w postępowaniu </w:t>
      </w:r>
      <w:r w:rsidR="007950E4" w:rsidRPr="008E44D6">
        <w:rPr>
          <w:rFonts w:ascii="Verdana" w:hAnsi="Verdana"/>
          <w:b w:val="0"/>
          <w:iCs/>
          <w:sz w:val="20"/>
          <w:szCs w:val="20"/>
        </w:rPr>
        <w:t>zamieszcza informacje o tych podmiotach w oś</w:t>
      </w:r>
      <w:r w:rsidR="009F19FA" w:rsidRPr="008E44D6">
        <w:rPr>
          <w:rFonts w:ascii="Verdana" w:hAnsi="Verdana"/>
          <w:b w:val="0"/>
          <w:iCs/>
          <w:sz w:val="20"/>
          <w:szCs w:val="20"/>
        </w:rPr>
        <w:t>wiadczeniu, o którym mowa w pkt </w:t>
      </w:r>
      <w:r w:rsidR="007950E4" w:rsidRPr="008E44D6">
        <w:rPr>
          <w:rFonts w:ascii="Verdana" w:hAnsi="Verdana"/>
          <w:b w:val="0"/>
          <w:iCs/>
          <w:sz w:val="20"/>
          <w:szCs w:val="20"/>
        </w:rPr>
        <w:t>9.1 IDW</w:t>
      </w:r>
      <w:r w:rsidR="00A63AF4" w:rsidRPr="008E44D6">
        <w:rPr>
          <w:rFonts w:ascii="Verdana" w:hAnsi="Verdana"/>
          <w:b w:val="0"/>
          <w:iCs/>
          <w:sz w:val="20"/>
          <w:szCs w:val="20"/>
        </w:rPr>
        <w:t>.</w:t>
      </w:r>
    </w:p>
    <w:p w14:paraId="12FF897E" w14:textId="71F1C1B9" w:rsidR="00DC217C" w:rsidRPr="00781248" w:rsidRDefault="007D16FD" w:rsidP="007C02E8">
      <w:pPr>
        <w:pStyle w:val="Tekstpodstawowy2"/>
        <w:ind w:left="709" w:hanging="709"/>
        <w:rPr>
          <w:rFonts w:ascii="Verdana" w:hAnsi="Verdana"/>
          <w:b w:val="0"/>
          <w:iCs/>
          <w:sz w:val="20"/>
          <w:szCs w:val="20"/>
        </w:rPr>
      </w:pPr>
      <w:r w:rsidRPr="008E44D6">
        <w:rPr>
          <w:rFonts w:ascii="Verdana" w:hAnsi="Verdana"/>
          <w:b w:val="0"/>
          <w:iCs/>
          <w:sz w:val="20"/>
          <w:szCs w:val="20"/>
        </w:rPr>
        <w:t>10.9</w:t>
      </w:r>
      <w:r w:rsidR="007F192A" w:rsidRPr="008E44D6">
        <w:rPr>
          <w:rFonts w:ascii="Verdana" w:hAnsi="Verdana"/>
          <w:b w:val="0"/>
          <w:iCs/>
          <w:sz w:val="20"/>
          <w:szCs w:val="20"/>
        </w:rPr>
        <w:t>.</w:t>
      </w:r>
      <w:r w:rsidR="007F192A" w:rsidRPr="008E44D6">
        <w:rPr>
          <w:rFonts w:ascii="Verdana" w:hAnsi="Verdana"/>
          <w:b w:val="0"/>
          <w:iCs/>
          <w:sz w:val="20"/>
          <w:szCs w:val="20"/>
        </w:rPr>
        <w:tab/>
      </w:r>
      <w:r w:rsidR="00A63AF4" w:rsidRPr="008E44D6">
        <w:rPr>
          <w:rFonts w:ascii="Verdana" w:hAnsi="Verdana"/>
          <w:b w:val="0"/>
          <w:iCs/>
          <w:sz w:val="20"/>
          <w:szCs w:val="20"/>
        </w:rPr>
        <w:t>Wykonawca, który zamierza powierzyć wykonanie części zamówienia podwykonawcom</w:t>
      </w:r>
      <w:r w:rsidR="008B0EF2">
        <w:rPr>
          <w:rFonts w:ascii="Verdana" w:hAnsi="Verdana"/>
          <w:b w:val="0"/>
          <w:iCs/>
          <w:sz w:val="20"/>
          <w:szCs w:val="20"/>
        </w:rPr>
        <w:t>,</w:t>
      </w:r>
      <w:r w:rsidR="007C02E8" w:rsidRPr="008E44D6">
        <w:rPr>
          <w:rFonts w:ascii="Verdana" w:hAnsi="Verdana"/>
          <w:b w:val="0"/>
          <w:iCs/>
          <w:sz w:val="20"/>
          <w:szCs w:val="20"/>
        </w:rPr>
        <w:t xml:space="preserve"> </w:t>
      </w:r>
      <w:r w:rsidR="00DC217C" w:rsidRPr="008E44D6">
        <w:rPr>
          <w:rFonts w:ascii="Verdana" w:hAnsi="Verdana"/>
          <w:b w:val="0"/>
          <w:iCs/>
          <w:sz w:val="20"/>
          <w:szCs w:val="20"/>
        </w:rPr>
        <w:t xml:space="preserve">zobowiązany jest wypełnić </w:t>
      </w:r>
      <w:r w:rsidR="008B0EF2">
        <w:rPr>
          <w:rFonts w:ascii="Verdana" w:hAnsi="Verdana"/>
          <w:b w:val="0"/>
          <w:iCs/>
          <w:sz w:val="20"/>
          <w:szCs w:val="20"/>
        </w:rPr>
        <w:t>pkt 8 Formularza „Oferta”</w:t>
      </w:r>
      <w:r w:rsidR="00DC217C" w:rsidRPr="008E44D6">
        <w:rPr>
          <w:rFonts w:ascii="Verdana" w:hAnsi="Verdana"/>
          <w:b w:val="0"/>
          <w:iCs/>
          <w:sz w:val="20"/>
          <w:szCs w:val="20"/>
        </w:rPr>
        <w:t>, oraz wskazać części zamówienia, których wykonanie zamierza powierzyć podwykonawcom oraz, o ile jest to wiadome, podać firmy podwykonawców</w:t>
      </w:r>
      <w:r w:rsidR="00FF069F" w:rsidRPr="008E44D6">
        <w:rPr>
          <w:rFonts w:ascii="Verdana" w:hAnsi="Verdana"/>
          <w:b w:val="0"/>
          <w:iCs/>
          <w:sz w:val="20"/>
          <w:szCs w:val="20"/>
        </w:rPr>
        <w:t>.</w:t>
      </w:r>
    </w:p>
    <w:p w14:paraId="6C701FA3" w14:textId="77777777" w:rsidR="00DC217C" w:rsidRPr="003A0E97" w:rsidRDefault="00DC217C" w:rsidP="00DC217C">
      <w:pPr>
        <w:pStyle w:val="Tekstpodstawowy2"/>
        <w:ind w:left="709"/>
        <w:rPr>
          <w:rFonts w:ascii="Verdana" w:hAnsi="Verdana"/>
          <w:b w:val="0"/>
          <w:iCs/>
          <w:sz w:val="20"/>
          <w:szCs w:val="20"/>
        </w:rPr>
      </w:pPr>
    </w:p>
    <w:p w14:paraId="32ABE604" w14:textId="5BD6572F" w:rsidR="00A63AF4" w:rsidRPr="00D65833" w:rsidRDefault="00A63AF4" w:rsidP="00A63AF4">
      <w:pPr>
        <w:ind w:left="720" w:hanging="720"/>
        <w:jc w:val="both"/>
        <w:rPr>
          <w:rFonts w:ascii="Verdana" w:hAnsi="Verdana" w:cs="Verdana"/>
          <w:b/>
          <w:sz w:val="20"/>
          <w:szCs w:val="20"/>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14:paraId="3D387D10" w14:textId="245854B7" w:rsidR="00A63AF4" w:rsidRPr="00A63AF4" w:rsidRDefault="00A63AF4" w:rsidP="00A63AF4">
      <w:pPr>
        <w:pStyle w:val="Tekstpodstawowy2"/>
        <w:ind w:left="709" w:hanging="709"/>
        <w:rPr>
          <w:rFonts w:ascii="Verdana" w:hAnsi="Verdana"/>
          <w:b w:val="0"/>
          <w:iCs/>
          <w:sz w:val="20"/>
          <w:szCs w:val="20"/>
        </w:rPr>
      </w:pPr>
      <w:r>
        <w:rPr>
          <w:rFonts w:ascii="Verdana" w:hAnsi="Verdana" w:cs="Verdana"/>
          <w:b w:val="0"/>
          <w:sz w:val="20"/>
          <w:szCs w:val="20"/>
        </w:rPr>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w:t>
      </w:r>
      <w:r w:rsidR="00D86515">
        <w:rPr>
          <w:rFonts w:ascii="Verdana" w:hAnsi="Verdana"/>
          <w:b w:val="0"/>
          <w:sz w:val="20"/>
          <w:szCs w:val="20"/>
        </w:rPr>
        <w:t>ocnika do reprezentowania ich w </w:t>
      </w:r>
      <w:r w:rsidRPr="00A63AF4">
        <w:rPr>
          <w:rFonts w:ascii="Verdana" w:hAnsi="Verdana"/>
          <w:b w:val="0"/>
          <w:sz w:val="20"/>
          <w:szCs w:val="20"/>
        </w:rPr>
        <w:t>postępowaniu o udzielenie zamówienia albo reprezentowania w postępowaniu i zawarcia umowy w sprawie zamówienia publicznego.</w:t>
      </w:r>
    </w:p>
    <w:p w14:paraId="3B22AF65" w14:textId="06E8135F" w:rsidR="00A63AF4" w:rsidRPr="00430659"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w:t>
      </w:r>
      <w:r w:rsidRPr="00F562A2">
        <w:rPr>
          <w:rFonts w:ascii="Verdana" w:hAnsi="Verdana"/>
          <w:b w:val="0"/>
          <w:sz w:val="20"/>
          <w:szCs w:val="20"/>
        </w:rPr>
        <w:t>p</w:t>
      </w:r>
      <w:r w:rsidR="00D86515">
        <w:rPr>
          <w:rFonts w:ascii="Verdana" w:hAnsi="Verdana"/>
          <w:b w:val="0"/>
          <w:sz w:val="20"/>
          <w:szCs w:val="20"/>
        </w:rPr>
        <w:t>owodu niespełniania warunków, o </w:t>
      </w:r>
      <w:r w:rsidRPr="00F562A2">
        <w:rPr>
          <w:rFonts w:ascii="Verdana" w:hAnsi="Verdana"/>
          <w:b w:val="0"/>
          <w:sz w:val="20"/>
          <w:szCs w:val="20"/>
        </w:rPr>
        <w:t>których mowa w art. 24 ust. 1 ustawy Pzp,</w:t>
      </w:r>
      <w:r w:rsidRPr="00F562A2" w:rsidDel="008D7E19">
        <w:rPr>
          <w:rFonts w:ascii="Verdana" w:hAnsi="Verdana"/>
          <w:b w:val="0"/>
          <w:sz w:val="20"/>
          <w:szCs w:val="20"/>
        </w:rPr>
        <w:t xml:space="preserve"> </w:t>
      </w:r>
      <w:r w:rsidRPr="00F562A2">
        <w:rPr>
          <w:rFonts w:ascii="Verdana" w:hAnsi="Verdana"/>
          <w:b w:val="0"/>
          <w:sz w:val="20"/>
          <w:szCs w:val="20"/>
        </w:rPr>
        <w:t xml:space="preserve">oraz o których mowa w </w:t>
      </w:r>
      <w:r w:rsidRPr="00FD001F">
        <w:rPr>
          <w:rFonts w:ascii="Verdana" w:hAnsi="Verdana"/>
          <w:b w:val="0"/>
          <w:sz w:val="20"/>
          <w:szCs w:val="20"/>
        </w:rPr>
        <w:t xml:space="preserve">pkt </w:t>
      </w:r>
      <w:r w:rsidR="00F562A2" w:rsidRPr="00FD001F">
        <w:rPr>
          <w:rFonts w:ascii="Verdana" w:hAnsi="Verdana"/>
          <w:b w:val="0"/>
          <w:sz w:val="20"/>
          <w:szCs w:val="20"/>
        </w:rPr>
        <w:t xml:space="preserve">8.2 </w:t>
      </w:r>
      <w:r w:rsidRPr="00FD001F">
        <w:rPr>
          <w:rFonts w:ascii="Verdana" w:hAnsi="Verdana"/>
          <w:b w:val="0"/>
          <w:sz w:val="20"/>
          <w:szCs w:val="20"/>
        </w:rPr>
        <w:t>IDW</w:t>
      </w:r>
      <w:r w:rsidRPr="00F562A2">
        <w:rPr>
          <w:rFonts w:ascii="Verdana" w:hAnsi="Verdana"/>
          <w:b w:val="0"/>
          <w:sz w:val="20"/>
          <w:szCs w:val="20"/>
        </w:rPr>
        <w:t xml:space="preserve">, natomiast spełnianie warunków udziału w postępowaniu Wykonawcy wykazują zgodnie </w:t>
      </w:r>
      <w:r w:rsidRPr="00430659">
        <w:rPr>
          <w:rFonts w:ascii="Verdana" w:hAnsi="Verdana"/>
          <w:b w:val="0"/>
          <w:sz w:val="20"/>
          <w:szCs w:val="20"/>
        </w:rPr>
        <w:t>z pkt 7.2. IDW.</w:t>
      </w:r>
    </w:p>
    <w:p w14:paraId="3CAF94B3" w14:textId="0B479AD5" w:rsidR="00A63AF4" w:rsidRPr="00430659" w:rsidRDefault="00A63AF4" w:rsidP="00A63AF4">
      <w:pPr>
        <w:pStyle w:val="Tekstpodstawowy2"/>
        <w:ind w:left="709" w:hanging="709"/>
        <w:rPr>
          <w:rFonts w:ascii="Verdana" w:hAnsi="Verdana"/>
          <w:b w:val="0"/>
          <w:iCs/>
          <w:sz w:val="20"/>
          <w:szCs w:val="20"/>
        </w:rPr>
      </w:pPr>
      <w:r w:rsidRPr="00430659">
        <w:rPr>
          <w:rFonts w:ascii="Verdana" w:hAnsi="Verdana" w:cs="Verdana"/>
          <w:b w:val="0"/>
          <w:sz w:val="20"/>
          <w:szCs w:val="20"/>
        </w:rPr>
        <w:t>11.3.</w:t>
      </w:r>
      <w:r w:rsidRPr="00430659">
        <w:rPr>
          <w:rFonts w:ascii="Verdana" w:hAnsi="Verdana" w:cs="Verdana"/>
          <w:b w:val="0"/>
          <w:sz w:val="20"/>
          <w:szCs w:val="20"/>
        </w:rPr>
        <w:tab/>
      </w:r>
      <w:r w:rsidRPr="00430659">
        <w:rPr>
          <w:rFonts w:ascii="Verdana" w:hAnsi="Verdana"/>
          <w:b w:val="0"/>
          <w:sz w:val="20"/>
          <w:szCs w:val="20"/>
        </w:rPr>
        <w:t xml:space="preserve">W przypadku wspólnego ubiegania się o zamówienie przez wykonawców, </w:t>
      </w:r>
      <w:r w:rsidR="00430659" w:rsidRPr="00430659">
        <w:rPr>
          <w:rFonts w:ascii="Verdana" w:hAnsi="Verdana"/>
          <w:b w:val="0"/>
          <w:sz w:val="20"/>
          <w:szCs w:val="20"/>
        </w:rPr>
        <w:t>oświadczenie, o którym mowa w pkt. 9.1</w:t>
      </w:r>
      <w:r w:rsidRPr="00430659">
        <w:rPr>
          <w:rFonts w:ascii="Verdana" w:hAnsi="Verdana"/>
          <w:b w:val="0"/>
          <w:sz w:val="20"/>
          <w:szCs w:val="20"/>
        </w:rPr>
        <w:t xml:space="preserve"> IDW</w:t>
      </w:r>
      <w:r w:rsidR="00430659" w:rsidRPr="00430659">
        <w:rPr>
          <w:rFonts w:ascii="Verdana" w:hAnsi="Verdana"/>
          <w:b w:val="0"/>
          <w:sz w:val="20"/>
          <w:szCs w:val="20"/>
        </w:rPr>
        <w:t>,</w:t>
      </w:r>
      <w:r w:rsidRPr="00430659">
        <w:rPr>
          <w:rFonts w:ascii="Verdana" w:hAnsi="Verdana"/>
          <w:b w:val="0"/>
          <w:sz w:val="20"/>
          <w:szCs w:val="20"/>
        </w:rPr>
        <w:t xml:space="preserve"> składa każdy z wykonawców wspólnie ubiegających się o zamówienie. Dokumenty te potwierdzają spełnianie warunków udziału w postępowaniu </w:t>
      </w:r>
      <w:r w:rsidR="00D86515" w:rsidRPr="00430659">
        <w:rPr>
          <w:rFonts w:ascii="Verdana" w:hAnsi="Verdana"/>
          <w:b w:val="0"/>
          <w:sz w:val="20"/>
          <w:szCs w:val="20"/>
        </w:rPr>
        <w:t>oraz brak podstaw wykluczenia w </w:t>
      </w:r>
      <w:r w:rsidR="00430659" w:rsidRPr="00430659">
        <w:rPr>
          <w:rFonts w:ascii="Verdana" w:hAnsi="Verdana"/>
          <w:b w:val="0"/>
          <w:sz w:val="20"/>
          <w:szCs w:val="20"/>
        </w:rPr>
        <w:t>zakresie, w </w:t>
      </w:r>
      <w:r w:rsidRPr="00430659">
        <w:rPr>
          <w:rFonts w:ascii="Verdana" w:hAnsi="Verdana"/>
          <w:b w:val="0"/>
          <w:sz w:val="20"/>
          <w:szCs w:val="20"/>
        </w:rPr>
        <w:t>którym każdy z wykonawców wykazuj</w:t>
      </w:r>
      <w:r w:rsidR="00430659" w:rsidRPr="00430659">
        <w:rPr>
          <w:rFonts w:ascii="Verdana" w:hAnsi="Verdana"/>
          <w:b w:val="0"/>
          <w:sz w:val="20"/>
          <w:szCs w:val="20"/>
        </w:rPr>
        <w:t>e spełnianie warunków udziału w </w:t>
      </w:r>
      <w:r w:rsidRPr="00430659">
        <w:rPr>
          <w:rFonts w:ascii="Verdana" w:hAnsi="Verdana"/>
          <w:b w:val="0"/>
          <w:sz w:val="20"/>
          <w:szCs w:val="20"/>
        </w:rPr>
        <w:t>postępowaniu oraz brak podstaw wykluczenia.</w:t>
      </w:r>
    </w:p>
    <w:p w14:paraId="72003FB9" w14:textId="5FF807C9" w:rsidR="00A63AF4" w:rsidRPr="007376C2" w:rsidRDefault="00A63AF4" w:rsidP="007376C2">
      <w:pPr>
        <w:pStyle w:val="Tekstpodstawowy2"/>
        <w:spacing w:after="120"/>
        <w:ind w:left="709" w:hanging="709"/>
        <w:rPr>
          <w:rFonts w:ascii="Verdana" w:hAnsi="Verdana"/>
          <w:b w:val="0"/>
          <w:iCs/>
          <w:sz w:val="20"/>
          <w:szCs w:val="20"/>
        </w:rPr>
      </w:pPr>
      <w:r w:rsidRPr="00430659">
        <w:rPr>
          <w:rFonts w:ascii="Verdana" w:hAnsi="Verdana" w:cs="Verdana"/>
          <w:b w:val="0"/>
          <w:sz w:val="20"/>
          <w:szCs w:val="20"/>
        </w:rPr>
        <w:t>11.4.</w:t>
      </w:r>
      <w:r w:rsidRPr="00430659">
        <w:rPr>
          <w:rFonts w:ascii="Verdana" w:hAnsi="Verdana" w:cs="Verdana"/>
          <w:b w:val="0"/>
          <w:sz w:val="20"/>
          <w:szCs w:val="20"/>
        </w:rPr>
        <w:tab/>
      </w:r>
      <w:r w:rsidRPr="00430659">
        <w:rPr>
          <w:rFonts w:ascii="Verdana" w:hAnsi="Verdana"/>
          <w:b w:val="0"/>
          <w:sz w:val="20"/>
          <w:szCs w:val="20"/>
        </w:rPr>
        <w:t>W przypadku</w:t>
      </w:r>
      <w:r w:rsidRPr="00F562A2">
        <w:rPr>
          <w:rFonts w:ascii="Verdana" w:hAnsi="Verdana"/>
          <w:b w:val="0"/>
          <w:sz w:val="20"/>
          <w:szCs w:val="20"/>
        </w:rPr>
        <w:t xml:space="preserve"> wspólnego ubiegania się o zamówienie przez wykonawców  oświadczenie o przynależności </w:t>
      </w:r>
      <w:r w:rsidR="00F9633E">
        <w:rPr>
          <w:rFonts w:ascii="Verdana" w:hAnsi="Verdana"/>
          <w:b w:val="0"/>
          <w:sz w:val="20"/>
          <w:szCs w:val="20"/>
        </w:rPr>
        <w:t xml:space="preserve">lub </w:t>
      </w:r>
      <w:r w:rsidRPr="00F562A2">
        <w:rPr>
          <w:rFonts w:ascii="Verdana" w:hAnsi="Verdana"/>
          <w:b w:val="0"/>
          <w:sz w:val="20"/>
          <w:szCs w:val="20"/>
        </w:rPr>
        <w:t xml:space="preserve">braku przynależności do tej samej grupy kapitałowej, o którym mowa w </w:t>
      </w:r>
      <w:r w:rsidRPr="00FD001F">
        <w:rPr>
          <w:rFonts w:ascii="Verdana" w:hAnsi="Verdana"/>
          <w:b w:val="0"/>
          <w:sz w:val="20"/>
          <w:szCs w:val="20"/>
        </w:rPr>
        <w:t>pkt. 9.</w:t>
      </w:r>
      <w:r w:rsidR="008127EC">
        <w:rPr>
          <w:rFonts w:ascii="Verdana" w:hAnsi="Verdana"/>
          <w:b w:val="0"/>
          <w:sz w:val="20"/>
          <w:szCs w:val="20"/>
        </w:rPr>
        <w:t>2</w:t>
      </w:r>
      <w:r w:rsidRPr="00FD001F">
        <w:rPr>
          <w:rFonts w:ascii="Verdana" w:hAnsi="Verdana"/>
          <w:b w:val="0"/>
          <w:sz w:val="20"/>
          <w:szCs w:val="20"/>
        </w:rPr>
        <w:t xml:space="preserve"> IDW</w:t>
      </w:r>
      <w:r w:rsidR="00DA060D">
        <w:rPr>
          <w:rFonts w:ascii="Verdana" w:hAnsi="Verdana"/>
          <w:b w:val="0"/>
          <w:sz w:val="20"/>
          <w:szCs w:val="20"/>
        </w:rPr>
        <w:t>,</w:t>
      </w:r>
      <w:r w:rsidRPr="00F562A2">
        <w:rPr>
          <w:rFonts w:ascii="Verdana" w:hAnsi="Verdana"/>
          <w:b w:val="0"/>
          <w:sz w:val="20"/>
          <w:szCs w:val="20"/>
        </w:rPr>
        <w:t xml:space="preserve"> składa każdy z Wykonawców</w:t>
      </w:r>
      <w:r w:rsidR="007719B9">
        <w:rPr>
          <w:rFonts w:ascii="Verdana" w:hAnsi="Verdana"/>
          <w:b w:val="0"/>
          <w:sz w:val="20"/>
          <w:szCs w:val="20"/>
        </w:rPr>
        <w:t>.</w:t>
      </w:r>
    </w:p>
    <w:p w14:paraId="460A284B" w14:textId="6E1CC578" w:rsidR="00A63AF4" w:rsidRPr="00A63AF4" w:rsidRDefault="00A63AF4" w:rsidP="00A63AF4">
      <w:pPr>
        <w:ind w:left="720" w:hanging="720"/>
        <w:jc w:val="both"/>
        <w:rPr>
          <w:rFonts w:ascii="Verdana" w:hAnsi="Verdana" w:cs="Verdana"/>
          <w:b/>
          <w:sz w:val="20"/>
          <w:szCs w:val="20"/>
        </w:rPr>
      </w:pPr>
      <w:r>
        <w:rPr>
          <w:rFonts w:ascii="Verdana" w:hAnsi="Verdana" w:cs="Verdana"/>
          <w:b/>
          <w:sz w:val="20"/>
          <w:szCs w:val="20"/>
        </w:rPr>
        <w:lastRenderedPageBreak/>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3F36D3A4" w14:textId="2273FFD4" w:rsidR="00A63AF4" w:rsidRPr="00E25A56"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W postępowaniu komunikacja między zamawiającym a wykonawcami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FD001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w:t>
      </w:r>
      <w:r w:rsidR="00D92E7B">
        <w:rPr>
          <w:rFonts w:ascii="Verdana" w:hAnsi="Verdana"/>
          <w:b w:val="0"/>
          <w:iCs/>
          <w:sz w:val="20"/>
          <w:szCs w:val="20"/>
        </w:rPr>
        <w:t>z 2015 r. poz. 1844 oraz z 2016 </w:t>
      </w:r>
      <w:r w:rsidRPr="00A63AF4">
        <w:rPr>
          <w:rFonts w:ascii="Verdana" w:hAnsi="Verdana"/>
          <w:b w:val="0"/>
          <w:iCs/>
          <w:sz w:val="20"/>
          <w:szCs w:val="20"/>
        </w:rPr>
        <w:t xml:space="preserve">r. poz. 147 i </w:t>
      </w:r>
      <w:r w:rsidRPr="00E25A56">
        <w:rPr>
          <w:rFonts w:ascii="Verdana" w:hAnsi="Verdana"/>
          <w:b w:val="0"/>
          <w:iCs/>
          <w:sz w:val="20"/>
          <w:szCs w:val="20"/>
        </w:rPr>
        <w:t xml:space="preserve">615), z uwzględnieniem wymogów dotyczących formy, ustanowionych </w:t>
      </w:r>
      <w:r w:rsidR="00912F01" w:rsidRPr="00A84625">
        <w:rPr>
          <w:rFonts w:ascii="Verdana" w:hAnsi="Verdana"/>
          <w:b w:val="0"/>
          <w:iCs/>
          <w:sz w:val="20"/>
          <w:szCs w:val="20"/>
        </w:rPr>
        <w:t xml:space="preserve">poniżej </w:t>
      </w:r>
      <w:r w:rsidRPr="00A84625">
        <w:rPr>
          <w:rFonts w:ascii="Verdana" w:hAnsi="Verdana"/>
          <w:b w:val="0"/>
          <w:iCs/>
          <w:sz w:val="20"/>
          <w:szCs w:val="20"/>
        </w:rPr>
        <w:t xml:space="preserve">w pkt </w:t>
      </w:r>
      <w:r w:rsidR="00912F01" w:rsidRPr="00A84625">
        <w:rPr>
          <w:rFonts w:ascii="Verdana" w:hAnsi="Verdana"/>
          <w:b w:val="0"/>
          <w:iCs/>
          <w:sz w:val="20"/>
          <w:szCs w:val="20"/>
        </w:rPr>
        <w:t>12.</w:t>
      </w:r>
      <w:r w:rsidR="00FB5543" w:rsidRPr="00A84625">
        <w:rPr>
          <w:rFonts w:ascii="Verdana" w:hAnsi="Verdana"/>
          <w:b w:val="0"/>
          <w:iCs/>
          <w:sz w:val="20"/>
          <w:szCs w:val="20"/>
        </w:rPr>
        <w:t>4</w:t>
      </w:r>
      <w:r w:rsidR="00912F01" w:rsidRPr="00A84625">
        <w:rPr>
          <w:rFonts w:ascii="Verdana" w:hAnsi="Verdana"/>
          <w:b w:val="0"/>
          <w:iCs/>
          <w:sz w:val="20"/>
          <w:szCs w:val="20"/>
        </w:rPr>
        <w:t xml:space="preserve"> – 12.</w:t>
      </w:r>
      <w:r w:rsidR="00FB5543" w:rsidRPr="00A84625">
        <w:rPr>
          <w:rFonts w:ascii="Verdana" w:hAnsi="Verdana"/>
          <w:b w:val="0"/>
          <w:iCs/>
          <w:sz w:val="20"/>
          <w:szCs w:val="20"/>
        </w:rPr>
        <w:t>7</w:t>
      </w:r>
      <w:r w:rsidR="00912F01" w:rsidRPr="00A84625">
        <w:rPr>
          <w:rFonts w:ascii="Verdana" w:hAnsi="Verdana"/>
          <w:b w:val="0"/>
          <w:iCs/>
          <w:sz w:val="20"/>
          <w:szCs w:val="20"/>
        </w:rPr>
        <w:t xml:space="preserve"> IDW.</w:t>
      </w:r>
    </w:p>
    <w:p w14:paraId="07D9FC85" w14:textId="171FC9E9" w:rsidR="00E25A56" w:rsidRDefault="00E25A56" w:rsidP="00E41219">
      <w:pPr>
        <w:pStyle w:val="Tekstpodstawowy2"/>
        <w:ind w:left="709"/>
        <w:rPr>
          <w:rFonts w:ascii="Verdana" w:hAnsi="Verdana"/>
          <w:b w:val="0"/>
          <w:iCs/>
          <w:sz w:val="20"/>
          <w:szCs w:val="20"/>
        </w:rPr>
      </w:pPr>
      <w:r w:rsidRPr="00781248">
        <w:rPr>
          <w:rFonts w:ascii="Verdana" w:hAnsi="Verdana"/>
          <w:b w:val="0"/>
          <w:iCs/>
          <w:sz w:val="20"/>
          <w:szCs w:val="20"/>
        </w:rPr>
        <w:t>Zamawiający wyznacza do kontaktowania się z Wykonawcami</w:t>
      </w:r>
      <w:r>
        <w:rPr>
          <w:rFonts w:ascii="Verdana" w:hAnsi="Verdana"/>
          <w:b w:val="0"/>
          <w:iCs/>
          <w:sz w:val="20"/>
          <w:szCs w:val="20"/>
        </w:rPr>
        <w:t>:</w:t>
      </w:r>
    </w:p>
    <w:p w14:paraId="3991A9A4" w14:textId="43A514D5" w:rsidR="004F1AAF" w:rsidRDefault="004F1AAF" w:rsidP="006B6655">
      <w:pPr>
        <w:pStyle w:val="Tekstpodstawowy2"/>
        <w:numPr>
          <w:ilvl w:val="0"/>
          <w:numId w:val="15"/>
        </w:numPr>
        <w:rPr>
          <w:rFonts w:ascii="Verdana" w:hAnsi="Verdana"/>
          <w:b w:val="0"/>
          <w:iCs/>
          <w:sz w:val="20"/>
          <w:szCs w:val="20"/>
        </w:rPr>
      </w:pPr>
      <w:r>
        <w:rPr>
          <w:rFonts w:ascii="Verdana" w:hAnsi="Verdana"/>
          <w:b w:val="0"/>
          <w:iCs/>
          <w:sz w:val="20"/>
          <w:szCs w:val="20"/>
        </w:rPr>
        <w:t>w sprawach przedmiotu zamówienia:</w:t>
      </w:r>
    </w:p>
    <w:p w14:paraId="1F2E05E6" w14:textId="1EE164CA" w:rsidR="004F1AAF" w:rsidRDefault="00344987" w:rsidP="004F1AAF">
      <w:pPr>
        <w:pStyle w:val="Tekstpodstawowy2"/>
        <w:ind w:left="1069"/>
        <w:rPr>
          <w:rFonts w:ascii="Verdana" w:hAnsi="Verdana"/>
          <w:b w:val="0"/>
          <w:iCs/>
          <w:sz w:val="20"/>
          <w:szCs w:val="20"/>
        </w:rPr>
      </w:pPr>
      <w:r>
        <w:rPr>
          <w:rFonts w:ascii="Verdana" w:hAnsi="Verdana"/>
          <w:b w:val="0"/>
          <w:iCs/>
          <w:sz w:val="20"/>
          <w:szCs w:val="20"/>
        </w:rPr>
        <w:t>p. Betę Nowakowską</w:t>
      </w:r>
      <w:r w:rsidR="004F1AAF">
        <w:rPr>
          <w:rFonts w:ascii="Verdana" w:hAnsi="Verdana"/>
          <w:b w:val="0"/>
          <w:iCs/>
          <w:sz w:val="20"/>
          <w:szCs w:val="20"/>
        </w:rPr>
        <w:t xml:space="preserve"> (tel. </w:t>
      </w:r>
      <w:r>
        <w:rPr>
          <w:rFonts w:ascii="Verdana" w:hAnsi="Verdana"/>
          <w:b w:val="0"/>
          <w:iCs/>
          <w:sz w:val="20"/>
          <w:szCs w:val="20"/>
        </w:rPr>
        <w:t>22 52-12-645</w:t>
      </w:r>
      <w:r w:rsidR="004F1AAF">
        <w:rPr>
          <w:rFonts w:ascii="Verdana" w:hAnsi="Verdana"/>
          <w:b w:val="0"/>
          <w:iCs/>
          <w:sz w:val="20"/>
          <w:szCs w:val="20"/>
        </w:rPr>
        <w:t>)</w:t>
      </w:r>
    </w:p>
    <w:p w14:paraId="17D7AA98" w14:textId="537ADCF6" w:rsidR="004F1AAF" w:rsidRDefault="004F1AAF" w:rsidP="006B6655">
      <w:pPr>
        <w:pStyle w:val="Tekstpodstawowy2"/>
        <w:numPr>
          <w:ilvl w:val="0"/>
          <w:numId w:val="15"/>
        </w:numPr>
        <w:rPr>
          <w:rFonts w:ascii="Verdana" w:hAnsi="Verdana"/>
          <w:b w:val="0"/>
          <w:iCs/>
          <w:sz w:val="20"/>
          <w:szCs w:val="20"/>
        </w:rPr>
      </w:pPr>
      <w:r>
        <w:rPr>
          <w:rFonts w:ascii="Verdana" w:hAnsi="Verdana"/>
          <w:b w:val="0"/>
          <w:iCs/>
          <w:sz w:val="20"/>
          <w:szCs w:val="20"/>
        </w:rPr>
        <w:t>w sprawach procedury przetargowej:</w:t>
      </w:r>
    </w:p>
    <w:p w14:paraId="381D34AF" w14:textId="022A0FFC" w:rsidR="004F1AAF" w:rsidRDefault="00344987" w:rsidP="004F1AAF">
      <w:pPr>
        <w:pStyle w:val="Tekstpodstawowy2"/>
        <w:ind w:left="1069"/>
        <w:rPr>
          <w:rFonts w:ascii="Verdana" w:hAnsi="Verdana"/>
          <w:b w:val="0"/>
          <w:iCs/>
          <w:sz w:val="20"/>
          <w:szCs w:val="20"/>
        </w:rPr>
      </w:pPr>
      <w:r>
        <w:rPr>
          <w:rFonts w:ascii="Verdana" w:hAnsi="Verdana"/>
          <w:b w:val="0"/>
          <w:iCs/>
          <w:sz w:val="20"/>
          <w:szCs w:val="20"/>
        </w:rPr>
        <w:t>p. Adama Przyborowskiego</w:t>
      </w:r>
      <w:r w:rsidR="004F1AAF">
        <w:rPr>
          <w:rFonts w:ascii="Verdana" w:hAnsi="Verdana"/>
          <w:b w:val="0"/>
          <w:iCs/>
          <w:sz w:val="20"/>
          <w:szCs w:val="20"/>
        </w:rPr>
        <w:t xml:space="preserve"> (tel. </w:t>
      </w:r>
      <w:r>
        <w:rPr>
          <w:rFonts w:ascii="Verdana" w:hAnsi="Verdana"/>
          <w:b w:val="0"/>
          <w:iCs/>
          <w:sz w:val="20"/>
          <w:szCs w:val="20"/>
        </w:rPr>
        <w:t>22 52-12-444</w:t>
      </w:r>
      <w:r w:rsidR="004F1AAF">
        <w:rPr>
          <w:rFonts w:ascii="Verdana" w:hAnsi="Verdana"/>
          <w:b w:val="0"/>
          <w:iCs/>
          <w:sz w:val="20"/>
          <w:szCs w:val="20"/>
        </w:rPr>
        <w:t>)</w:t>
      </w:r>
    </w:p>
    <w:p w14:paraId="1F4D86B6" w14:textId="31D5278B" w:rsidR="00FB5543" w:rsidRPr="00FB5543" w:rsidRDefault="00FB5543" w:rsidP="00FB5543">
      <w:pPr>
        <w:pStyle w:val="Tekstpodstawowy2"/>
        <w:ind w:left="709" w:hanging="709"/>
        <w:rPr>
          <w:rFonts w:ascii="Verdana" w:hAnsi="Verdana"/>
          <w:b w:val="0"/>
          <w:iCs/>
          <w:sz w:val="20"/>
          <w:szCs w:val="20"/>
        </w:rPr>
      </w:pPr>
      <w:r w:rsidRPr="00FB5543">
        <w:rPr>
          <w:rFonts w:ascii="Verdana" w:hAnsi="Verdana"/>
          <w:b w:val="0"/>
          <w:iCs/>
          <w:sz w:val="20"/>
          <w:szCs w:val="20"/>
        </w:rPr>
        <w:t>12.2</w:t>
      </w:r>
      <w:r w:rsidRPr="00FB5543">
        <w:rPr>
          <w:rFonts w:ascii="Verdana" w:hAnsi="Verdana"/>
          <w:b w:val="0"/>
          <w:iCs/>
          <w:sz w:val="20"/>
          <w:szCs w:val="20"/>
        </w:rPr>
        <w:tab/>
        <w:t xml:space="preserve">Wykonawca może zwrócić się do Zamawiającego o wyjaśnienie treści specyfikacji istotnych warunków zamówienia (SIWZ), kierując wniosek na adres: </w:t>
      </w:r>
    </w:p>
    <w:p w14:paraId="120D7877" w14:textId="77777777" w:rsidR="00D57847" w:rsidRPr="00C1251D" w:rsidRDefault="00D57847" w:rsidP="00D57847">
      <w:pPr>
        <w:pStyle w:val="rozdzia"/>
        <w:jc w:val="center"/>
        <w:rPr>
          <w:sz w:val="20"/>
          <w:szCs w:val="20"/>
        </w:rPr>
      </w:pPr>
      <w:r w:rsidRPr="00C1251D">
        <w:rPr>
          <w:sz w:val="20"/>
          <w:szCs w:val="20"/>
        </w:rPr>
        <w:t>Ministerstwo Sprawiedliwości</w:t>
      </w:r>
    </w:p>
    <w:p w14:paraId="29D32607" w14:textId="77777777" w:rsidR="00D57847" w:rsidRPr="00C1251D" w:rsidRDefault="00D57847" w:rsidP="00D57847">
      <w:pPr>
        <w:pStyle w:val="rozdzia"/>
        <w:jc w:val="center"/>
        <w:rPr>
          <w:sz w:val="20"/>
          <w:szCs w:val="20"/>
        </w:rPr>
      </w:pPr>
      <w:r w:rsidRPr="00C1251D">
        <w:rPr>
          <w:sz w:val="20"/>
          <w:szCs w:val="20"/>
        </w:rPr>
        <w:t>Al. Ujazdowskie 11</w:t>
      </w:r>
    </w:p>
    <w:p w14:paraId="2466A83F" w14:textId="77777777" w:rsidR="00D57847" w:rsidRPr="00C1251D" w:rsidRDefault="00D57847" w:rsidP="00D57847">
      <w:pPr>
        <w:pStyle w:val="rozdzia"/>
        <w:jc w:val="center"/>
        <w:rPr>
          <w:sz w:val="20"/>
          <w:szCs w:val="20"/>
        </w:rPr>
      </w:pPr>
      <w:r w:rsidRPr="00C1251D">
        <w:rPr>
          <w:sz w:val="20"/>
          <w:szCs w:val="20"/>
        </w:rPr>
        <w:t>00-567 Warszawa</w:t>
      </w:r>
    </w:p>
    <w:p w14:paraId="415A2420" w14:textId="77777777" w:rsidR="00FB5543" w:rsidRDefault="00FB5543" w:rsidP="00FB5543">
      <w:pPr>
        <w:pStyle w:val="Tekstpodstawowy2"/>
        <w:spacing w:before="0"/>
        <w:ind w:left="709"/>
        <w:rPr>
          <w:rFonts w:ascii="Verdana" w:hAnsi="Verdana"/>
          <w:b w:val="0"/>
          <w:iCs/>
          <w:sz w:val="20"/>
          <w:szCs w:val="20"/>
        </w:rPr>
      </w:pPr>
    </w:p>
    <w:p w14:paraId="29F8F127" w14:textId="1223B0D5" w:rsidR="00E25A56" w:rsidRPr="00FB5543" w:rsidRDefault="00FB5543" w:rsidP="00FB5543">
      <w:pPr>
        <w:pStyle w:val="Tekstpodstawowy2"/>
        <w:spacing w:before="0"/>
        <w:ind w:left="709"/>
        <w:rPr>
          <w:rFonts w:ascii="Verdana" w:hAnsi="Verdana"/>
          <w:b w:val="0"/>
          <w:iCs/>
          <w:sz w:val="20"/>
          <w:szCs w:val="20"/>
        </w:rPr>
      </w:pPr>
      <w:r w:rsidRPr="004828A5">
        <w:rPr>
          <w:rFonts w:ascii="Verdana" w:hAnsi="Verdana"/>
          <w:b w:val="0"/>
          <w:iCs/>
          <w:sz w:val="20"/>
          <w:szCs w:val="20"/>
        </w:rPr>
        <w:t xml:space="preserve">Zamawiający prosi o </w:t>
      </w:r>
      <w:r w:rsidRPr="004828A5">
        <w:rPr>
          <w:rFonts w:ascii="Verdana" w:hAnsi="Verdana"/>
          <w:b w:val="0"/>
          <w:iCs/>
          <w:sz w:val="20"/>
          <w:szCs w:val="20"/>
          <w:u w:val="single"/>
        </w:rPr>
        <w:t>przekazywanie pytań również drogą elektroniczną</w:t>
      </w:r>
      <w:r w:rsidRPr="004828A5">
        <w:rPr>
          <w:rFonts w:ascii="Verdana" w:hAnsi="Verdana"/>
          <w:b w:val="0"/>
          <w:iCs/>
          <w:sz w:val="20"/>
          <w:szCs w:val="20"/>
        </w:rPr>
        <w:t xml:space="preserve"> (na adres </w:t>
      </w:r>
      <w:r w:rsidR="004828A5" w:rsidRPr="004828A5">
        <w:rPr>
          <w:rFonts w:ascii="Verdana" w:hAnsi="Verdana"/>
          <w:sz w:val="20"/>
          <w:szCs w:val="20"/>
        </w:rPr>
        <w:t>Adam.Przyborowski</w:t>
      </w:r>
      <w:r w:rsidR="004828A5" w:rsidRPr="004828A5">
        <w:rPr>
          <w:rFonts w:ascii="Verdana" w:hAnsi="Verdana"/>
          <w:iCs/>
          <w:sz w:val="20"/>
          <w:szCs w:val="20"/>
        </w:rPr>
        <w:t>@ms.gov.pl</w:t>
      </w:r>
      <w:r w:rsidRPr="004828A5">
        <w:rPr>
          <w:rFonts w:ascii="Verdana" w:hAnsi="Verdana"/>
          <w:b w:val="0"/>
          <w:iCs/>
          <w:sz w:val="20"/>
          <w:szCs w:val="20"/>
        </w:rPr>
        <w:t>) w formie edytowalnej, gdyż</w:t>
      </w:r>
      <w:r w:rsidRPr="00FB5543">
        <w:rPr>
          <w:rFonts w:ascii="Verdana" w:hAnsi="Verdana"/>
          <w:b w:val="0"/>
          <w:iCs/>
          <w:sz w:val="20"/>
          <w:szCs w:val="20"/>
        </w:rPr>
        <w:t xml:space="preserve"> skróci to czas udzielania wyjaśnień.</w:t>
      </w:r>
    </w:p>
    <w:p w14:paraId="3562140B" w14:textId="1F38DE1C"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FB5543">
        <w:rPr>
          <w:rFonts w:ascii="Verdana" w:hAnsi="Verdana" w:cs="Verdana"/>
          <w:b w:val="0"/>
          <w:sz w:val="20"/>
          <w:szCs w:val="20"/>
        </w:rPr>
        <w:t>3</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Jeżeli zamawiający lub wykonawca przekazują oświadczenia, wnioski, zawiadomienia oraz informacje za pośrednictwem faksu lub przy użyciu środków komunikacji elektronicznej w rozumieniu u</w:t>
      </w:r>
      <w:r w:rsidR="00A71FB8">
        <w:rPr>
          <w:rFonts w:ascii="Verdana" w:hAnsi="Verdana"/>
          <w:b w:val="0"/>
          <w:iCs/>
          <w:sz w:val="20"/>
          <w:szCs w:val="20"/>
        </w:rPr>
        <w:t>stawy z dnia 18 lipca 2002 r. o </w:t>
      </w:r>
      <w:r w:rsidR="00E25A56" w:rsidRPr="00E25A56">
        <w:rPr>
          <w:rFonts w:ascii="Verdana" w:hAnsi="Verdana"/>
          <w:b w:val="0"/>
          <w:iCs/>
          <w:sz w:val="20"/>
          <w:szCs w:val="20"/>
        </w:rPr>
        <w:t>świadczeniu usług drogą elektroniczną, każda ze stron na żądanie drugiej strony niezwłocznie potwierdza fakt ich otrzymania.</w:t>
      </w:r>
    </w:p>
    <w:p w14:paraId="3126A6B8" w14:textId="0C1E1A5B" w:rsidR="00044C28" w:rsidRPr="000140EA" w:rsidRDefault="00A63AF4" w:rsidP="00D52543">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FB5543">
        <w:rPr>
          <w:rFonts w:ascii="Verdana" w:hAnsi="Verdana" w:cs="Verdana"/>
          <w:b w:val="0"/>
          <w:sz w:val="20"/>
          <w:szCs w:val="20"/>
        </w:rPr>
        <w:t>4</w:t>
      </w:r>
      <w:r w:rsidRPr="00E25A56">
        <w:rPr>
          <w:rFonts w:ascii="Verdana" w:hAnsi="Verdana" w:cs="Verdana"/>
          <w:b w:val="0"/>
          <w:sz w:val="20"/>
          <w:szCs w:val="20"/>
        </w:rPr>
        <w:t>.</w:t>
      </w:r>
      <w:r w:rsidRPr="00E25A56">
        <w:rPr>
          <w:rFonts w:ascii="Verdana" w:hAnsi="Verdana" w:cs="Verdana"/>
          <w:b w:val="0"/>
          <w:sz w:val="20"/>
          <w:szCs w:val="20"/>
        </w:rPr>
        <w:tab/>
      </w:r>
      <w:r w:rsidR="00D52543" w:rsidRPr="00D52543">
        <w:rPr>
          <w:rFonts w:ascii="Verdana" w:hAnsi="Verdana"/>
          <w:b w:val="0"/>
          <w:iCs/>
          <w:sz w:val="20"/>
          <w:szCs w:val="20"/>
        </w:rPr>
        <w:t>W postępowaniu oświadczenia</w:t>
      </w:r>
      <w:r w:rsidR="00E25A56" w:rsidRPr="00D52543">
        <w:rPr>
          <w:rFonts w:ascii="Verdana" w:hAnsi="Verdana"/>
          <w:b w:val="0"/>
          <w:iCs/>
          <w:sz w:val="20"/>
          <w:szCs w:val="20"/>
        </w:rPr>
        <w:t xml:space="preserve"> skła</w:t>
      </w:r>
      <w:r w:rsidR="000D448F">
        <w:rPr>
          <w:rFonts w:ascii="Verdana" w:hAnsi="Verdana"/>
          <w:b w:val="0"/>
          <w:iCs/>
          <w:sz w:val="20"/>
          <w:szCs w:val="20"/>
        </w:rPr>
        <w:t>da się w formie pisemnej.</w:t>
      </w:r>
    </w:p>
    <w:p w14:paraId="545E826E" w14:textId="0B6E7202"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FB5543">
        <w:rPr>
          <w:rFonts w:ascii="Verdana" w:hAnsi="Verdana" w:cs="Verdana"/>
          <w:b w:val="0"/>
          <w:sz w:val="20"/>
          <w:szCs w:val="20"/>
        </w:rPr>
        <w:t>5</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Ofertę składa się</w:t>
      </w:r>
      <w:r w:rsidR="00F46188">
        <w:rPr>
          <w:rFonts w:ascii="Verdana" w:hAnsi="Verdana"/>
          <w:b w:val="0"/>
          <w:iCs/>
          <w:sz w:val="20"/>
          <w:szCs w:val="20"/>
        </w:rPr>
        <w:t>,</w:t>
      </w:r>
      <w:r w:rsidR="00E25A56" w:rsidRPr="00E25A56">
        <w:rPr>
          <w:rFonts w:ascii="Verdana" w:hAnsi="Verdana"/>
          <w:b w:val="0"/>
          <w:iCs/>
          <w:sz w:val="20"/>
          <w:szCs w:val="20"/>
        </w:rPr>
        <w:t xml:space="preserve"> pod rygorem nieważności</w:t>
      </w:r>
      <w:r w:rsidR="00F46188">
        <w:rPr>
          <w:rFonts w:ascii="Verdana" w:hAnsi="Verdana"/>
          <w:b w:val="0"/>
          <w:iCs/>
          <w:sz w:val="20"/>
          <w:szCs w:val="20"/>
        </w:rPr>
        <w:t>,</w:t>
      </w:r>
      <w:r w:rsidR="00E25A56" w:rsidRPr="00E25A56">
        <w:rPr>
          <w:rFonts w:ascii="Verdana" w:hAnsi="Verdana"/>
          <w:b w:val="0"/>
          <w:iCs/>
          <w:sz w:val="20"/>
          <w:szCs w:val="20"/>
        </w:rPr>
        <w:t xml:space="preserve"> w formie pisemnej.</w:t>
      </w:r>
    </w:p>
    <w:p w14:paraId="48BEA8AD" w14:textId="59F483CC"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FB5543">
        <w:rPr>
          <w:rFonts w:ascii="Verdana" w:hAnsi="Verdana" w:cs="Verdana"/>
          <w:b w:val="0"/>
          <w:sz w:val="20"/>
          <w:szCs w:val="20"/>
        </w:rPr>
        <w:t>6</w:t>
      </w:r>
      <w:r w:rsidRPr="00E25A56">
        <w:rPr>
          <w:rFonts w:ascii="Verdana" w:hAnsi="Verdana" w:cs="Verdana"/>
          <w:b w:val="0"/>
          <w:sz w:val="20"/>
          <w:szCs w:val="20"/>
        </w:rPr>
        <w:t>.</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1B0E07">
        <w:rPr>
          <w:rFonts w:ascii="Verdana" w:hAnsi="Verdana"/>
          <w:b w:val="0"/>
          <w:iCs/>
          <w:sz w:val="20"/>
          <w:szCs w:val="20"/>
        </w:rPr>
        <w:t xml:space="preserve">z dnia 26 lipca 2016 r. </w:t>
      </w:r>
      <w:r w:rsidR="00E25A56" w:rsidRPr="00E25A56">
        <w:rPr>
          <w:rFonts w:ascii="Verdana" w:hAnsi="Verdana"/>
          <w:b w:val="0"/>
          <w:iCs/>
          <w:sz w:val="20"/>
          <w:szCs w:val="20"/>
        </w:rPr>
        <w:t>w sprawie rodzajów dokumentów, j</w:t>
      </w:r>
      <w:r w:rsidR="00CB0858">
        <w:rPr>
          <w:rFonts w:ascii="Verdana" w:hAnsi="Verdana"/>
          <w:b w:val="0"/>
          <w:iCs/>
          <w:sz w:val="20"/>
          <w:szCs w:val="20"/>
        </w:rPr>
        <w:t>akich może żądać zamawiający od </w:t>
      </w:r>
      <w:r w:rsidR="00E25A56" w:rsidRPr="00E25A56">
        <w:rPr>
          <w:rFonts w:ascii="Verdana" w:hAnsi="Verdana"/>
          <w:b w:val="0"/>
          <w:iCs/>
          <w:sz w:val="20"/>
          <w:szCs w:val="20"/>
        </w:rPr>
        <w:t>wykonawcy, okresu ich ważności oraz form, w jakich dokumenty te mogą być składane</w:t>
      </w:r>
      <w:r w:rsidR="001B0E07">
        <w:rPr>
          <w:rFonts w:ascii="Verdana" w:hAnsi="Verdana"/>
          <w:b w:val="0"/>
          <w:iCs/>
          <w:sz w:val="20"/>
          <w:szCs w:val="20"/>
        </w:rPr>
        <w:t xml:space="preserve"> (Dz. U. z 2016 r. poz. 1126)</w:t>
      </w:r>
      <w:r w:rsidR="00E25A56" w:rsidRPr="00E25A56">
        <w:rPr>
          <w:rFonts w:ascii="Verdana" w:hAnsi="Verdana"/>
          <w:b w:val="0"/>
          <w:iCs/>
          <w:sz w:val="20"/>
          <w:szCs w:val="20"/>
        </w:rPr>
        <w:t>, zwanym dalej „rozporządzeniem”</w:t>
      </w:r>
      <w:r w:rsidR="00170CF6">
        <w:rPr>
          <w:rFonts w:ascii="Verdana" w:hAnsi="Verdana"/>
          <w:b w:val="0"/>
          <w:iCs/>
          <w:sz w:val="20"/>
          <w:szCs w:val="20"/>
        </w:rPr>
        <w:t>,</w:t>
      </w:r>
      <w:r w:rsidR="00E25A56" w:rsidRPr="00E25A56">
        <w:rPr>
          <w:rFonts w:ascii="Verdana" w:hAnsi="Verdana"/>
          <w:b w:val="0"/>
          <w:iCs/>
          <w:sz w:val="20"/>
          <w:szCs w:val="20"/>
        </w:rPr>
        <w:t xml:space="preserve"> </w:t>
      </w:r>
      <w:r w:rsidR="00E25A56" w:rsidRPr="00781248">
        <w:rPr>
          <w:rFonts w:ascii="Verdana" w:hAnsi="Verdana"/>
          <w:b w:val="0"/>
          <w:iCs/>
          <w:sz w:val="20"/>
          <w:szCs w:val="20"/>
        </w:rPr>
        <w:t xml:space="preserve">składane przez wykonawcę i inne podmioty, na zdolnościach lub sytuacji których polega wykonawca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 prze</w:t>
      </w:r>
      <w:r w:rsidR="00CB0858">
        <w:rPr>
          <w:rFonts w:ascii="Verdana" w:hAnsi="Verdana"/>
          <w:b w:val="0"/>
          <w:iCs/>
          <w:sz w:val="20"/>
          <w:szCs w:val="20"/>
        </w:rPr>
        <w:t>z </w:t>
      </w:r>
      <w:r w:rsidR="00E25A56" w:rsidRPr="00781248">
        <w:rPr>
          <w:rFonts w:ascii="Verdana" w:hAnsi="Verdana"/>
          <w:b w:val="0"/>
          <w:iCs/>
          <w:sz w:val="20"/>
          <w:szCs w:val="20"/>
        </w:rPr>
        <w:t xml:space="preserve">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5559D235" w14:textId="13CAE2E9" w:rsidR="00A63AF4" w:rsidRPr="00E25A56" w:rsidRDefault="00A63AF4" w:rsidP="00A63AF4">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6B6655">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E25A56" w:rsidRPr="00383318">
        <w:rPr>
          <w:rFonts w:ascii="Verdana" w:hAnsi="Verdana"/>
          <w:b w:val="0"/>
          <w:iCs/>
          <w:sz w:val="20"/>
          <w:szCs w:val="20"/>
        </w:rPr>
        <w:t>w pkt 12.</w:t>
      </w:r>
      <w:r w:rsidR="006B6655" w:rsidRPr="00383318">
        <w:rPr>
          <w:rFonts w:ascii="Verdana" w:hAnsi="Verdana"/>
          <w:b w:val="0"/>
          <w:iCs/>
          <w:sz w:val="20"/>
          <w:szCs w:val="20"/>
        </w:rPr>
        <w:t>6</w:t>
      </w:r>
      <w:r w:rsidR="00E25A56" w:rsidRPr="00383318">
        <w:rPr>
          <w:rFonts w:ascii="Verdana" w:hAnsi="Verdana"/>
          <w:b w:val="0"/>
          <w:iCs/>
          <w:sz w:val="20"/>
          <w:szCs w:val="20"/>
        </w:rPr>
        <w:t xml:space="preserve"> IDW, należy</w:t>
      </w:r>
      <w:r w:rsidR="00E25A56" w:rsidRPr="00E25A56">
        <w:rPr>
          <w:rFonts w:ascii="Verdana" w:hAnsi="Verdana"/>
          <w:b w:val="0"/>
          <w:iCs/>
          <w:sz w:val="20"/>
          <w:szCs w:val="20"/>
        </w:rPr>
        <w:t xml:space="preserve"> złożyć w oryginale lub kopii </w:t>
      </w:r>
      <w:r w:rsidR="001B0E07">
        <w:rPr>
          <w:rFonts w:ascii="Verdana" w:hAnsi="Verdana"/>
          <w:b w:val="0"/>
          <w:iCs/>
          <w:sz w:val="20"/>
          <w:szCs w:val="20"/>
        </w:rPr>
        <w:t>poświadczonej</w:t>
      </w:r>
      <w:r w:rsidR="001B0E07" w:rsidRPr="00E25A56">
        <w:rPr>
          <w:rFonts w:ascii="Verdana" w:hAnsi="Verdana"/>
          <w:b w:val="0"/>
          <w:iCs/>
          <w:sz w:val="20"/>
          <w:szCs w:val="20"/>
        </w:rPr>
        <w:t xml:space="preserve"> </w:t>
      </w:r>
      <w:r w:rsidR="0008368D">
        <w:rPr>
          <w:rFonts w:ascii="Verdana" w:hAnsi="Verdana"/>
          <w:b w:val="0"/>
          <w:iCs/>
          <w:sz w:val="20"/>
          <w:szCs w:val="20"/>
        </w:rPr>
        <w:t>za </w:t>
      </w:r>
      <w:r w:rsidR="00E25A56" w:rsidRPr="00E25A56">
        <w:rPr>
          <w:rFonts w:ascii="Verdana" w:hAnsi="Verdana"/>
          <w:b w:val="0"/>
          <w:iCs/>
          <w:sz w:val="20"/>
          <w:szCs w:val="20"/>
        </w:rPr>
        <w:t>zgodność z oryginałem.</w:t>
      </w:r>
    </w:p>
    <w:p w14:paraId="33882DED" w14:textId="13555F6C" w:rsidR="00E25A56" w:rsidRPr="00E25A56" w:rsidRDefault="001B0E07" w:rsidP="00781248">
      <w:pPr>
        <w:pStyle w:val="Tekstpodstawowy2"/>
        <w:ind w:left="709"/>
        <w:rPr>
          <w:rFonts w:ascii="Verdana" w:hAnsi="Verdana"/>
          <w:iCs/>
          <w:sz w:val="20"/>
          <w:szCs w:val="20"/>
        </w:rPr>
      </w:pPr>
      <w:r>
        <w:rPr>
          <w:rFonts w:ascii="Verdana" w:hAnsi="Verdana"/>
          <w:b w:val="0"/>
          <w:iCs/>
          <w:sz w:val="20"/>
          <w:szCs w:val="20"/>
        </w:rPr>
        <w:t>Poświadczenia</w:t>
      </w:r>
      <w:r w:rsidRPr="00781248">
        <w:rPr>
          <w:rFonts w:ascii="Verdana" w:hAnsi="Verdana"/>
          <w:b w:val="0"/>
          <w:iCs/>
          <w:sz w:val="20"/>
          <w:szCs w:val="20"/>
        </w:rPr>
        <w:t xml:space="preserve"> </w:t>
      </w:r>
      <w:r w:rsidR="00E25A56" w:rsidRPr="00781248">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14:paraId="3B8F888B" w14:textId="79E5C7EF" w:rsidR="00E25A56" w:rsidRPr="00E25A56" w:rsidRDefault="001B0E07" w:rsidP="00E25A56">
      <w:pPr>
        <w:pStyle w:val="Tekstpodstawowy2"/>
        <w:ind w:left="709"/>
        <w:rPr>
          <w:rFonts w:ascii="Verdana" w:hAnsi="Verdana"/>
          <w:b w:val="0"/>
          <w:iCs/>
          <w:sz w:val="20"/>
          <w:szCs w:val="20"/>
        </w:rPr>
      </w:pPr>
      <w:r>
        <w:rPr>
          <w:rFonts w:ascii="Verdana" w:hAnsi="Verdana"/>
          <w:b w:val="0"/>
          <w:iCs/>
          <w:sz w:val="20"/>
          <w:szCs w:val="20"/>
        </w:rPr>
        <w:t>Poświadczenie</w:t>
      </w:r>
      <w:r w:rsidRPr="00781248">
        <w:rPr>
          <w:rFonts w:ascii="Verdana" w:hAnsi="Verdana"/>
          <w:b w:val="0"/>
          <w:iCs/>
          <w:sz w:val="20"/>
          <w:szCs w:val="20"/>
        </w:rPr>
        <w:t xml:space="preserve"> </w:t>
      </w:r>
      <w:r w:rsidR="00E25A56" w:rsidRPr="00781248">
        <w:rPr>
          <w:rFonts w:ascii="Verdana" w:hAnsi="Verdana"/>
          <w:b w:val="0"/>
          <w:iCs/>
          <w:sz w:val="20"/>
          <w:szCs w:val="20"/>
        </w:rPr>
        <w:t>za zgodność z oryginałem na</w:t>
      </w:r>
      <w:r w:rsidR="00CB0858">
        <w:rPr>
          <w:rFonts w:ascii="Verdana" w:hAnsi="Verdana"/>
          <w:b w:val="0"/>
          <w:iCs/>
          <w:sz w:val="20"/>
          <w:szCs w:val="20"/>
        </w:rPr>
        <w:t>stępuje w formie pisemnej</w:t>
      </w:r>
      <w:r w:rsidR="00E25A56" w:rsidRPr="00781248">
        <w:rPr>
          <w:rFonts w:ascii="Verdana" w:hAnsi="Verdana"/>
          <w:b w:val="0"/>
          <w:iCs/>
          <w:sz w:val="20"/>
          <w:szCs w:val="20"/>
        </w:rPr>
        <w:t>.</w:t>
      </w:r>
      <w:r w:rsidR="00E25A56" w:rsidRPr="00E25A56">
        <w:rPr>
          <w:rFonts w:ascii="Verdana" w:hAnsi="Verdana"/>
          <w:b w:val="0"/>
          <w:iCs/>
          <w:sz w:val="20"/>
          <w:szCs w:val="20"/>
        </w:rPr>
        <w:t xml:space="preserve"> </w:t>
      </w:r>
    </w:p>
    <w:p w14:paraId="25BA3BA7" w14:textId="4FE17D9E" w:rsidR="00E25A56" w:rsidRPr="00E25A56" w:rsidRDefault="00E25A56" w:rsidP="00E25A56">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w:t>
      </w:r>
      <w:r w:rsidR="00CB0858">
        <w:rPr>
          <w:rFonts w:ascii="Verdana" w:hAnsi="Verdana"/>
          <w:b w:val="0"/>
          <w:iCs/>
          <w:sz w:val="20"/>
          <w:szCs w:val="20"/>
        </w:rPr>
        <w:t>entyfikację podpisu (np. wraz z </w:t>
      </w:r>
      <w:r w:rsidRPr="00E25A56">
        <w:rPr>
          <w:rFonts w:ascii="Verdana" w:hAnsi="Verdana"/>
          <w:b w:val="0"/>
          <w:iCs/>
          <w:sz w:val="20"/>
          <w:szCs w:val="20"/>
        </w:rPr>
        <w:t>imienną pieczątką osoby poświadczającej kopię doku</w:t>
      </w:r>
      <w:r w:rsidR="00CB0858">
        <w:rPr>
          <w:rFonts w:ascii="Verdana" w:hAnsi="Verdana"/>
          <w:b w:val="0"/>
          <w:iCs/>
          <w:sz w:val="20"/>
          <w:szCs w:val="20"/>
        </w:rPr>
        <w:t>mentu za zgodność z </w:t>
      </w:r>
      <w:r w:rsidRPr="00E25A56">
        <w:rPr>
          <w:rFonts w:ascii="Verdana" w:hAnsi="Verdana"/>
          <w:b w:val="0"/>
          <w:iCs/>
          <w:sz w:val="20"/>
          <w:szCs w:val="20"/>
        </w:rPr>
        <w:t>oryginałem).</w:t>
      </w:r>
    </w:p>
    <w:p w14:paraId="0B2D35ED" w14:textId="6403AE5E" w:rsidR="00A63AF4" w:rsidRPr="00912F01" w:rsidRDefault="00A63AF4" w:rsidP="00A63AF4">
      <w:pPr>
        <w:pStyle w:val="Tekstpodstawowy2"/>
        <w:ind w:left="709" w:hanging="709"/>
        <w:rPr>
          <w:rFonts w:ascii="Verdana" w:hAnsi="Verdana"/>
          <w:b w:val="0"/>
          <w:iCs/>
          <w:sz w:val="20"/>
          <w:szCs w:val="20"/>
        </w:rPr>
      </w:pPr>
      <w:r w:rsidRPr="00A63AF4">
        <w:rPr>
          <w:rFonts w:ascii="Verdana" w:hAnsi="Verdana" w:cs="Verdana"/>
          <w:b w:val="0"/>
          <w:sz w:val="20"/>
          <w:szCs w:val="20"/>
        </w:rPr>
        <w:lastRenderedPageBreak/>
        <w:t>12</w:t>
      </w:r>
      <w:r>
        <w:rPr>
          <w:rFonts w:ascii="Verdana" w:hAnsi="Verdana" w:cs="Verdana"/>
          <w:b w:val="0"/>
          <w:sz w:val="20"/>
          <w:szCs w:val="20"/>
        </w:rPr>
        <w:t>.</w:t>
      </w:r>
      <w:r w:rsidRPr="00912F01">
        <w:rPr>
          <w:rFonts w:ascii="Verdana" w:hAnsi="Verdana" w:cs="Verdana"/>
          <w:b w:val="0"/>
          <w:sz w:val="20"/>
          <w:szCs w:val="20"/>
        </w:rPr>
        <w:t>8.</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565666BA" w14:textId="5B78F24C" w:rsidR="00A63AF4" w:rsidRPr="00912F01" w:rsidRDefault="00A63AF4" w:rsidP="00912F01">
      <w:pPr>
        <w:pStyle w:val="Tekstpodstawowy2"/>
        <w:ind w:left="709" w:hanging="709"/>
        <w:rPr>
          <w:rFonts w:ascii="Verdana" w:hAnsi="Verdana"/>
          <w:b w:val="0"/>
          <w:iCs/>
          <w:sz w:val="20"/>
          <w:szCs w:val="20"/>
        </w:rPr>
      </w:pPr>
      <w:r w:rsidRPr="00912F01">
        <w:rPr>
          <w:rFonts w:ascii="Verdana" w:hAnsi="Verdana" w:cs="Verdana"/>
          <w:b w:val="0"/>
          <w:sz w:val="20"/>
          <w:szCs w:val="20"/>
        </w:rPr>
        <w:t>12.9.</w:t>
      </w:r>
      <w:r w:rsidRPr="00912F01">
        <w:rPr>
          <w:rFonts w:ascii="Verdana" w:hAnsi="Verdana" w:cs="Verdana"/>
          <w:b w:val="0"/>
          <w:sz w:val="20"/>
          <w:szCs w:val="20"/>
        </w:rPr>
        <w:tab/>
      </w:r>
      <w:r w:rsidR="00912F01" w:rsidRPr="00781248">
        <w:rPr>
          <w:rFonts w:ascii="Verdana" w:hAnsi="Verdana"/>
          <w:b w:val="0"/>
          <w:iCs/>
          <w:sz w:val="20"/>
          <w:szCs w:val="20"/>
        </w:rPr>
        <w:t xml:space="preserve">Dokumenty sporządzone w języku obcym są </w:t>
      </w:r>
      <w:r w:rsidR="00CB0858">
        <w:rPr>
          <w:rFonts w:ascii="Verdana" w:hAnsi="Verdana"/>
          <w:b w:val="0"/>
          <w:iCs/>
          <w:sz w:val="20"/>
          <w:szCs w:val="20"/>
        </w:rPr>
        <w:t>składane wraz z tłumaczeniem na </w:t>
      </w:r>
      <w:r w:rsidR="00912F01" w:rsidRPr="00781248">
        <w:rPr>
          <w:rFonts w:ascii="Verdana" w:hAnsi="Verdana"/>
          <w:b w:val="0"/>
          <w:iCs/>
          <w:sz w:val="20"/>
          <w:szCs w:val="20"/>
        </w:rPr>
        <w:t>język polski.</w:t>
      </w:r>
    </w:p>
    <w:p w14:paraId="3C1D7981" w14:textId="77777777" w:rsidR="00BE245A" w:rsidRPr="00A63AF4" w:rsidRDefault="00BE245A" w:rsidP="00912F01">
      <w:pPr>
        <w:ind w:left="709"/>
        <w:jc w:val="both"/>
        <w:rPr>
          <w:rFonts w:ascii="Verdana" w:hAnsi="Verdana"/>
          <w:sz w:val="20"/>
          <w:szCs w:val="20"/>
        </w:rPr>
      </w:pPr>
    </w:p>
    <w:p w14:paraId="5C92C169" w14:textId="54DEDFB8" w:rsidR="00912F01" w:rsidRPr="00A63AF4" w:rsidRDefault="00912F01" w:rsidP="00CF3868">
      <w:pPr>
        <w:ind w:left="720" w:hanging="720"/>
        <w:jc w:val="both"/>
        <w:rPr>
          <w:rFonts w:ascii="Verdana" w:hAnsi="Verdana" w:cs="Verdana"/>
          <w:b/>
          <w:sz w:val="20"/>
          <w:szCs w:val="20"/>
        </w:rPr>
      </w:pPr>
      <w:r w:rsidRPr="000D0106">
        <w:rPr>
          <w:rFonts w:ascii="Verdana" w:hAnsi="Verdana" w:cs="Verdana"/>
          <w:b/>
          <w:sz w:val="20"/>
          <w:szCs w:val="20"/>
        </w:rPr>
        <w:t xml:space="preserve">13. </w:t>
      </w:r>
      <w:r w:rsidRPr="000D0106">
        <w:rPr>
          <w:rFonts w:ascii="Verdana" w:hAnsi="Verdana" w:cs="Verdana"/>
          <w:b/>
          <w:sz w:val="20"/>
          <w:szCs w:val="20"/>
        </w:rPr>
        <w:tab/>
      </w:r>
      <w:r w:rsidRPr="000D0106">
        <w:rPr>
          <w:rStyle w:val="tekstdokbold"/>
          <w:rFonts w:ascii="Verdana" w:hAnsi="Verdana" w:cs="Verdana"/>
          <w:sz w:val="20"/>
          <w:szCs w:val="20"/>
        </w:rPr>
        <w:t>OPIS SPOSOBU PRZYGOTOWANIA OFERT</w:t>
      </w:r>
    </w:p>
    <w:p w14:paraId="06E8E4FA" w14:textId="647945F1" w:rsidR="00912F01" w:rsidRPr="00E25A56" w:rsidRDefault="00912F01" w:rsidP="00CF3868">
      <w:pPr>
        <w:pStyle w:val="Tekstpodstawowy2"/>
        <w:spacing w:before="0"/>
        <w:ind w:left="709" w:hanging="709"/>
        <w:rPr>
          <w:rFonts w:ascii="Verdana" w:hAnsi="Verdana"/>
          <w:b w:val="0"/>
          <w:iCs/>
          <w:sz w:val="20"/>
          <w:szCs w:val="20"/>
        </w:rPr>
      </w:pPr>
      <w:r>
        <w:rPr>
          <w:rFonts w:ascii="Verdana" w:hAnsi="Verdana" w:cs="Verdana"/>
          <w:b w:val="0"/>
          <w:sz w:val="20"/>
          <w:szCs w:val="20"/>
        </w:rPr>
        <w:t>13</w:t>
      </w:r>
      <w:r w:rsidRPr="00A63AF4">
        <w:rPr>
          <w:rFonts w:ascii="Verdana" w:hAnsi="Verdana" w:cs="Verdana"/>
          <w:b w:val="0"/>
          <w:sz w:val="20"/>
          <w:szCs w:val="20"/>
        </w:rPr>
        <w:t>.1.</w:t>
      </w:r>
      <w:r w:rsidRPr="00A63AF4">
        <w:rPr>
          <w:rFonts w:ascii="Verdana" w:hAnsi="Verdana" w:cs="Verdana"/>
          <w:b w:val="0"/>
          <w:sz w:val="20"/>
          <w:szCs w:val="20"/>
        </w:rPr>
        <w:tab/>
      </w:r>
      <w:r w:rsidRPr="00912F01">
        <w:rPr>
          <w:rFonts w:ascii="Verdana" w:hAnsi="Verdana" w:cs="Verdana"/>
          <w:b w:val="0"/>
          <w:bCs w:val="0"/>
          <w:sz w:val="20"/>
          <w:szCs w:val="20"/>
        </w:rPr>
        <w:t>Wykonawca może złożyć tylko jedną ofertę.</w:t>
      </w:r>
    </w:p>
    <w:p w14:paraId="2FA4EDF7" w14:textId="4FD31D07" w:rsidR="00912F01" w:rsidRPr="00E25A56" w:rsidRDefault="00912F01" w:rsidP="00CF3868">
      <w:pPr>
        <w:pStyle w:val="Tekstpodstawowy2"/>
        <w:spacing w:before="0"/>
        <w:ind w:left="709" w:hanging="709"/>
        <w:rPr>
          <w:rFonts w:ascii="Verdana" w:hAnsi="Verdana"/>
          <w:b w:val="0"/>
          <w:iCs/>
          <w:sz w:val="20"/>
          <w:szCs w:val="20"/>
        </w:rPr>
      </w:pPr>
      <w:r>
        <w:rPr>
          <w:rFonts w:ascii="Verdana" w:hAnsi="Verdana" w:cs="Verdana"/>
          <w:b w:val="0"/>
          <w:sz w:val="20"/>
          <w:szCs w:val="20"/>
        </w:rPr>
        <w:t>13.2</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Zamawiający nie dopuszcza składania ofert częściowych.</w:t>
      </w:r>
    </w:p>
    <w:p w14:paraId="6549D779" w14:textId="61DB5B0A" w:rsidR="00912F01" w:rsidRPr="00E25A56" w:rsidRDefault="00912F01" w:rsidP="00CF3868">
      <w:pPr>
        <w:pStyle w:val="Tekstpodstawowy2"/>
        <w:spacing w:before="0"/>
        <w:ind w:left="709" w:hanging="709"/>
        <w:rPr>
          <w:rFonts w:ascii="Verdana" w:hAnsi="Verdana"/>
          <w:b w:val="0"/>
          <w:iCs/>
          <w:sz w:val="20"/>
          <w:szCs w:val="20"/>
        </w:rPr>
      </w:pPr>
      <w:r>
        <w:rPr>
          <w:rFonts w:ascii="Verdana" w:hAnsi="Verdana" w:cs="Verdana"/>
          <w:b w:val="0"/>
          <w:sz w:val="20"/>
          <w:szCs w:val="20"/>
        </w:rPr>
        <w:t>13.3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Zamawiający nie dopuszcza składania ofert wariantowych.</w:t>
      </w:r>
    </w:p>
    <w:p w14:paraId="6D19451E" w14:textId="375DD99B" w:rsidR="003761A4" w:rsidRPr="00383318" w:rsidRDefault="00912F01" w:rsidP="00D02D04">
      <w:pPr>
        <w:pStyle w:val="Tekstpodstawowy2"/>
        <w:spacing w:before="0"/>
        <w:ind w:left="709" w:hanging="709"/>
        <w:rPr>
          <w:rFonts w:ascii="Verdana" w:hAnsi="Verdana" w:cs="Verdana"/>
          <w:b w:val="0"/>
          <w:bCs w:val="0"/>
          <w:sz w:val="20"/>
          <w:szCs w:val="20"/>
        </w:rPr>
      </w:pPr>
      <w:r>
        <w:rPr>
          <w:rFonts w:ascii="Verdana" w:hAnsi="Verdana" w:cs="Verdana"/>
          <w:b w:val="0"/>
          <w:sz w:val="20"/>
          <w:szCs w:val="20"/>
        </w:rPr>
        <w:t>13.4</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Ofertę stanowi wypełniony Formularz „Oferta”</w:t>
      </w:r>
      <w:r w:rsidR="00D02D04">
        <w:rPr>
          <w:rFonts w:ascii="Verdana" w:hAnsi="Verdana" w:cs="Verdana"/>
          <w:b w:val="0"/>
          <w:bCs w:val="0"/>
          <w:sz w:val="20"/>
          <w:szCs w:val="20"/>
        </w:rPr>
        <w:t>.</w:t>
      </w:r>
    </w:p>
    <w:p w14:paraId="52E1184E" w14:textId="1137F815" w:rsidR="00912F01" w:rsidRDefault="00D02D04" w:rsidP="00CF3868">
      <w:pPr>
        <w:pStyle w:val="Tekstpodstawowy2"/>
        <w:spacing w:before="0"/>
        <w:ind w:left="709" w:hanging="709"/>
        <w:rPr>
          <w:rFonts w:ascii="Verdana" w:hAnsi="Verdana" w:cs="Verdana"/>
          <w:b w:val="0"/>
          <w:bCs w:val="0"/>
          <w:sz w:val="20"/>
          <w:szCs w:val="20"/>
        </w:rPr>
      </w:pPr>
      <w:r>
        <w:rPr>
          <w:rFonts w:ascii="Verdana" w:hAnsi="Verdana" w:cs="Verdana"/>
          <w:b w:val="0"/>
          <w:sz w:val="20"/>
          <w:szCs w:val="20"/>
        </w:rPr>
        <w:t>13.5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50CCB574" w14:textId="5166DAA4" w:rsidR="003761A4" w:rsidRDefault="003761A4" w:rsidP="00CF3868">
      <w:pPr>
        <w:pStyle w:val="Tekstpodstawowy2"/>
        <w:tabs>
          <w:tab w:val="left" w:pos="1134"/>
        </w:tabs>
        <w:spacing w:before="0"/>
        <w:ind w:left="1134" w:hanging="425"/>
        <w:rPr>
          <w:rFonts w:ascii="Verdana" w:hAnsi="Verdana"/>
          <w:b w:val="0"/>
          <w:bCs w:val="0"/>
          <w:sz w:val="20"/>
          <w:szCs w:val="20"/>
        </w:rPr>
      </w:pPr>
      <w:r>
        <w:rPr>
          <w:rFonts w:ascii="Verdana" w:hAnsi="Verdana"/>
          <w:b w:val="0"/>
          <w:bCs w:val="0"/>
          <w:sz w:val="20"/>
          <w:szCs w:val="20"/>
        </w:rPr>
        <w:t>1</w:t>
      </w:r>
      <w:r w:rsidRPr="00383318">
        <w:rPr>
          <w:rFonts w:ascii="Verdana" w:hAnsi="Verdana"/>
          <w:b w:val="0"/>
          <w:bCs w:val="0"/>
          <w:sz w:val="20"/>
          <w:szCs w:val="20"/>
        </w:rPr>
        <w:t xml:space="preserve">) </w:t>
      </w:r>
      <w:r w:rsidRPr="00383318">
        <w:rPr>
          <w:rFonts w:ascii="Verdana" w:hAnsi="Verdana"/>
          <w:b w:val="0"/>
          <w:bCs w:val="0"/>
          <w:sz w:val="20"/>
          <w:szCs w:val="20"/>
        </w:rPr>
        <w:tab/>
      </w:r>
      <w:r w:rsidRPr="00383318">
        <w:rPr>
          <w:rFonts w:ascii="Verdana" w:hAnsi="Verdana" w:cs="Verdana"/>
          <w:b w:val="0"/>
          <w:bCs w:val="0"/>
          <w:sz w:val="20"/>
          <w:szCs w:val="20"/>
        </w:rPr>
        <w:t>Oświadczeni</w:t>
      </w:r>
      <w:r w:rsidR="00383318" w:rsidRPr="00383318">
        <w:rPr>
          <w:rFonts w:ascii="Verdana" w:hAnsi="Verdana" w:cs="Verdana"/>
          <w:b w:val="0"/>
          <w:bCs w:val="0"/>
          <w:sz w:val="20"/>
          <w:szCs w:val="20"/>
        </w:rPr>
        <w:t>e</w:t>
      </w:r>
      <w:r w:rsidRPr="00383318">
        <w:rPr>
          <w:rFonts w:ascii="Verdana" w:hAnsi="Verdana" w:cs="Verdana"/>
          <w:b w:val="0"/>
          <w:bCs w:val="0"/>
          <w:sz w:val="20"/>
          <w:szCs w:val="20"/>
        </w:rPr>
        <w:t xml:space="preserve"> wymagane postanowieniami pkt 9.1</w:t>
      </w:r>
      <w:r w:rsidR="00B54921">
        <w:rPr>
          <w:rFonts w:ascii="Verdana" w:hAnsi="Verdana" w:cs="Verdana"/>
          <w:b w:val="0"/>
          <w:bCs w:val="0"/>
          <w:sz w:val="20"/>
          <w:szCs w:val="20"/>
        </w:rPr>
        <w:t xml:space="preserve"> IDW</w:t>
      </w:r>
      <w:r w:rsidRPr="00383318">
        <w:rPr>
          <w:rFonts w:ascii="Verdana" w:hAnsi="Verdana"/>
          <w:b w:val="0"/>
          <w:bCs w:val="0"/>
          <w:sz w:val="20"/>
          <w:szCs w:val="20"/>
        </w:rPr>
        <w:t>;</w:t>
      </w:r>
    </w:p>
    <w:p w14:paraId="6997B0BC" w14:textId="3D54715A" w:rsidR="003761A4" w:rsidRDefault="003761A4" w:rsidP="00CF3868">
      <w:pPr>
        <w:pStyle w:val="Tekstpodstawowy2"/>
        <w:tabs>
          <w:tab w:val="left" w:pos="1134"/>
        </w:tabs>
        <w:spacing w:before="0"/>
        <w:ind w:left="1134" w:hanging="425"/>
        <w:rPr>
          <w:rFonts w:ascii="Verdana" w:hAnsi="Verdana" w:cs="Verdana"/>
          <w:b w:val="0"/>
          <w:bCs w:val="0"/>
          <w:sz w:val="20"/>
          <w:szCs w:val="20"/>
        </w:rPr>
      </w:pPr>
      <w:r>
        <w:rPr>
          <w:rFonts w:ascii="Verdana" w:hAnsi="Verdana"/>
          <w:b w:val="0"/>
          <w:bCs w:val="0"/>
          <w:sz w:val="20"/>
          <w:szCs w:val="20"/>
        </w:rPr>
        <w:t xml:space="preserve">2) </w:t>
      </w:r>
      <w:r>
        <w:rPr>
          <w:rFonts w:ascii="Verdana" w:hAnsi="Verdana"/>
          <w:b w:val="0"/>
          <w:bCs w:val="0"/>
          <w:sz w:val="20"/>
          <w:szCs w:val="20"/>
        </w:rPr>
        <w:tab/>
      </w:r>
      <w:r w:rsidRPr="00912F01">
        <w:rPr>
          <w:rFonts w:ascii="Verdana" w:hAnsi="Verdana" w:cs="Verdana"/>
          <w:b w:val="0"/>
          <w:bCs w:val="0"/>
          <w:sz w:val="20"/>
          <w:szCs w:val="20"/>
        </w:rPr>
        <w:t xml:space="preserve">Pełnomocnictwo do reprezentowania wszystkich Wykonawców wspólnie ubiegających się o udzielenie </w:t>
      </w:r>
      <w:r w:rsidR="00F5210B">
        <w:rPr>
          <w:rFonts w:ascii="Verdana" w:hAnsi="Verdana" w:cs="Verdana"/>
          <w:b w:val="0"/>
          <w:bCs w:val="0"/>
          <w:sz w:val="20"/>
          <w:szCs w:val="20"/>
        </w:rPr>
        <w:t>zamówienia, ewentualnie umowa o </w:t>
      </w:r>
      <w:r w:rsidRPr="00912F01">
        <w:rPr>
          <w:rFonts w:ascii="Verdana" w:hAnsi="Verdana" w:cs="Verdana"/>
          <w:b w:val="0"/>
          <w:bCs w:val="0"/>
          <w:sz w:val="20"/>
          <w:szCs w:val="20"/>
        </w:rPr>
        <w:t xml:space="preserve">współdziałaniu, z której będzie wynikać przedmiotowe pełnomocnictwo. Pełnomocnik może być ustanowiony </w:t>
      </w:r>
      <w:r w:rsidR="00F5210B">
        <w:rPr>
          <w:rFonts w:ascii="Verdana" w:hAnsi="Verdana" w:cs="Verdana"/>
          <w:b w:val="0"/>
          <w:bCs w:val="0"/>
          <w:sz w:val="20"/>
          <w:szCs w:val="20"/>
        </w:rPr>
        <w:t>do reprezentowania Wykonawców w </w:t>
      </w:r>
      <w:r w:rsidRPr="00912F01">
        <w:rPr>
          <w:rFonts w:ascii="Verdana" w:hAnsi="Verdana" w:cs="Verdana"/>
          <w:b w:val="0"/>
          <w:bCs w:val="0"/>
          <w:sz w:val="20"/>
          <w:szCs w:val="20"/>
        </w:rPr>
        <w:t>postępowaniu albo do reprezentowania w postępowaniu i zawarcia umowy. Pełnomocnictwo winno być załączone w formie oryginału lub notarialnie poświadczonej kopii;</w:t>
      </w:r>
    </w:p>
    <w:p w14:paraId="7B640C89" w14:textId="108C3CE1" w:rsidR="003761A4" w:rsidRDefault="003761A4" w:rsidP="00CF3868">
      <w:pPr>
        <w:pStyle w:val="Tekstpodstawowy2"/>
        <w:tabs>
          <w:tab w:val="left" w:pos="1134"/>
        </w:tabs>
        <w:spacing w:before="0"/>
        <w:ind w:left="1134" w:hanging="425"/>
        <w:rPr>
          <w:rFonts w:ascii="Verdana" w:hAnsi="Verdana" w:cs="Verdana"/>
          <w:b w:val="0"/>
          <w:bCs w:val="0"/>
          <w:sz w:val="20"/>
          <w:szCs w:val="20"/>
        </w:rPr>
      </w:pPr>
      <w:r>
        <w:rPr>
          <w:rFonts w:ascii="Verdana" w:hAnsi="Verdana"/>
          <w:b w:val="0"/>
          <w:bCs w:val="0"/>
          <w:sz w:val="20"/>
          <w:szCs w:val="20"/>
        </w:rPr>
        <w:t xml:space="preserve">3) </w:t>
      </w:r>
      <w:r>
        <w:rPr>
          <w:rFonts w:ascii="Verdana" w:hAnsi="Verdana"/>
          <w:b w:val="0"/>
          <w:bCs w:val="0"/>
          <w:sz w:val="20"/>
          <w:szCs w:val="20"/>
        </w:rPr>
        <w:tab/>
      </w:r>
      <w:r w:rsidR="0081389D">
        <w:rPr>
          <w:rFonts w:ascii="Verdana" w:hAnsi="Verdana"/>
          <w:b w:val="0"/>
          <w:bCs w:val="0"/>
          <w:sz w:val="20"/>
          <w:szCs w:val="20"/>
        </w:rPr>
        <w:t>Pełnomocnictwo lub inne d</w:t>
      </w:r>
      <w:r w:rsidRPr="00912F01">
        <w:rPr>
          <w:rFonts w:ascii="Verdana" w:hAnsi="Verdana" w:cs="Verdana"/>
          <w:b w:val="0"/>
          <w:bCs w:val="0"/>
          <w:sz w:val="20"/>
          <w:szCs w:val="20"/>
        </w:rPr>
        <w:t>okumenty, z których wynika prawo do podpisania oferty (oryginał lub kopia potwierdzona za zgodność z oryginałem</w:t>
      </w:r>
      <w:r w:rsidR="000E3132">
        <w:rPr>
          <w:rFonts w:ascii="Verdana" w:hAnsi="Verdana" w:cs="Verdana"/>
          <w:b w:val="0"/>
          <w:bCs w:val="0"/>
          <w:sz w:val="20"/>
          <w:szCs w:val="20"/>
        </w:rPr>
        <w:t xml:space="preserve"> przez </w:t>
      </w:r>
      <w:r w:rsidR="00F5210B">
        <w:rPr>
          <w:rFonts w:ascii="Verdana" w:hAnsi="Verdana" w:cs="Verdana"/>
          <w:b w:val="0"/>
          <w:bCs w:val="0"/>
          <w:sz w:val="20"/>
          <w:szCs w:val="20"/>
        </w:rPr>
        <w:t>notariusza) względnie do </w:t>
      </w:r>
      <w:r w:rsidRPr="00912F01">
        <w:rPr>
          <w:rFonts w:ascii="Verdana" w:hAnsi="Verdana" w:cs="Verdana"/>
          <w:b w:val="0"/>
          <w:bCs w:val="0"/>
          <w:sz w:val="20"/>
          <w:szCs w:val="20"/>
        </w:rPr>
        <w:t xml:space="preserve">podpisania innych dokumentów </w:t>
      </w:r>
      <w:r w:rsidR="00F5210B">
        <w:rPr>
          <w:rFonts w:ascii="Verdana" w:hAnsi="Verdana" w:cs="Verdana"/>
          <w:b w:val="0"/>
          <w:bCs w:val="0"/>
          <w:sz w:val="20"/>
          <w:szCs w:val="20"/>
        </w:rPr>
        <w:t>składanych wraz</w:t>
      </w:r>
      <w:r w:rsidR="000E3132">
        <w:rPr>
          <w:rFonts w:ascii="Verdana" w:hAnsi="Verdana" w:cs="Verdana"/>
          <w:b w:val="0"/>
          <w:bCs w:val="0"/>
          <w:sz w:val="20"/>
          <w:szCs w:val="20"/>
        </w:rPr>
        <w:t> </w:t>
      </w:r>
      <w:r w:rsidR="00F5210B">
        <w:rPr>
          <w:rFonts w:ascii="Verdana" w:hAnsi="Verdana" w:cs="Verdana"/>
          <w:b w:val="0"/>
          <w:bCs w:val="0"/>
          <w:sz w:val="20"/>
          <w:szCs w:val="20"/>
        </w:rPr>
        <w:t>z</w:t>
      </w:r>
      <w:r w:rsidR="000E3132">
        <w:rPr>
          <w:rFonts w:ascii="Verdana" w:hAnsi="Verdana" w:cs="Verdana"/>
          <w:b w:val="0"/>
          <w:bCs w:val="0"/>
          <w:sz w:val="20"/>
          <w:szCs w:val="20"/>
        </w:rPr>
        <w:t> </w:t>
      </w:r>
      <w:r w:rsidR="00F5210B">
        <w:rPr>
          <w:rFonts w:ascii="Verdana" w:hAnsi="Verdana" w:cs="Verdana"/>
          <w:b w:val="0"/>
          <w:bCs w:val="0"/>
          <w:sz w:val="20"/>
          <w:szCs w:val="20"/>
        </w:rPr>
        <w:t>ofertą, chyba</w:t>
      </w:r>
      <w:r w:rsidRPr="00912F01">
        <w:rPr>
          <w:rFonts w:ascii="Verdana" w:hAnsi="Verdana" w:cs="Verdana"/>
          <w:b w:val="0"/>
          <w:bCs w:val="0"/>
          <w:sz w:val="20"/>
          <w:szCs w:val="20"/>
        </w:rPr>
        <w:t xml:space="preserve"> że zamawiający może je uzyskać w szczególności za pomocą bezpłatnych i ogólnodostępnych baz danych, w szczeg</w:t>
      </w:r>
      <w:r w:rsidR="00F5210B">
        <w:rPr>
          <w:rFonts w:ascii="Verdana" w:hAnsi="Verdana" w:cs="Verdana"/>
          <w:b w:val="0"/>
          <w:bCs w:val="0"/>
          <w:sz w:val="20"/>
          <w:szCs w:val="20"/>
        </w:rPr>
        <w:t>ólności rejestrów publicznych w </w:t>
      </w:r>
      <w:r w:rsidRPr="00912F01">
        <w:rPr>
          <w:rFonts w:ascii="Verdana" w:hAnsi="Verdana" w:cs="Verdana"/>
          <w:b w:val="0"/>
          <w:bCs w:val="0"/>
          <w:sz w:val="20"/>
          <w:szCs w:val="20"/>
        </w:rPr>
        <w:t>rozumieniu us</w:t>
      </w:r>
      <w:r w:rsidR="000E3132">
        <w:rPr>
          <w:rFonts w:ascii="Verdana" w:hAnsi="Verdana" w:cs="Verdana"/>
          <w:b w:val="0"/>
          <w:bCs w:val="0"/>
          <w:sz w:val="20"/>
          <w:szCs w:val="20"/>
        </w:rPr>
        <w:t>tawy z dnia 17 lutego 2005 r. o </w:t>
      </w:r>
      <w:r w:rsidRPr="00912F01">
        <w:rPr>
          <w:rFonts w:ascii="Verdana" w:hAnsi="Verdana" w:cs="Verdana"/>
          <w:b w:val="0"/>
          <w:bCs w:val="0"/>
          <w:sz w:val="20"/>
          <w:szCs w:val="20"/>
        </w:rPr>
        <w:t>informatyzacji działalności podmiotów realizujących zadania publiczn</w:t>
      </w:r>
      <w:r w:rsidR="000E3132">
        <w:rPr>
          <w:rFonts w:ascii="Verdana" w:hAnsi="Verdana" w:cs="Verdana"/>
          <w:b w:val="0"/>
          <w:bCs w:val="0"/>
          <w:sz w:val="20"/>
          <w:szCs w:val="20"/>
        </w:rPr>
        <w:t>e Dz. U. </w:t>
      </w:r>
      <w:r w:rsidR="00F5210B">
        <w:rPr>
          <w:rFonts w:ascii="Verdana" w:hAnsi="Verdana" w:cs="Verdana"/>
          <w:b w:val="0"/>
          <w:bCs w:val="0"/>
          <w:sz w:val="20"/>
          <w:szCs w:val="20"/>
        </w:rPr>
        <w:t>z 2014 poz. 1114 oraz z </w:t>
      </w:r>
      <w:r w:rsidRPr="00912F01">
        <w:rPr>
          <w:rFonts w:ascii="Verdana" w:hAnsi="Verdana" w:cs="Verdana"/>
          <w:b w:val="0"/>
          <w:bCs w:val="0"/>
          <w:sz w:val="20"/>
          <w:szCs w:val="20"/>
        </w:rPr>
        <w:t>2016 poz. 35</w:t>
      </w:r>
      <w:r w:rsidR="000E3132">
        <w:rPr>
          <w:rFonts w:ascii="Verdana" w:hAnsi="Verdana" w:cs="Verdana"/>
          <w:b w:val="0"/>
          <w:bCs w:val="0"/>
          <w:sz w:val="20"/>
          <w:szCs w:val="20"/>
        </w:rPr>
        <w:t>2), a wykonawca wskazał to wraz </w:t>
      </w:r>
      <w:r w:rsidRPr="00912F01">
        <w:rPr>
          <w:rFonts w:ascii="Verdana" w:hAnsi="Verdana" w:cs="Verdana"/>
          <w:b w:val="0"/>
          <w:bCs w:val="0"/>
          <w:sz w:val="20"/>
          <w:szCs w:val="20"/>
        </w:rPr>
        <w:t xml:space="preserve">ze złożeniem oferty. </w:t>
      </w:r>
    </w:p>
    <w:p w14:paraId="1A3C20E0" w14:textId="30DBB38C" w:rsidR="00CD214F" w:rsidRPr="00F5210B" w:rsidRDefault="00CD214F" w:rsidP="00F5210B">
      <w:pPr>
        <w:pStyle w:val="Tekstpodstawowy2"/>
        <w:tabs>
          <w:tab w:val="left" w:pos="1134"/>
        </w:tabs>
        <w:spacing w:before="0"/>
        <w:ind w:left="1134" w:hanging="425"/>
        <w:rPr>
          <w:rFonts w:ascii="Verdana" w:hAnsi="Verdana" w:cs="Verdana"/>
          <w:b w:val="0"/>
          <w:bCs w:val="0"/>
          <w:sz w:val="20"/>
          <w:szCs w:val="20"/>
        </w:rPr>
      </w:pPr>
      <w:r>
        <w:rPr>
          <w:rFonts w:ascii="Verdana" w:hAnsi="Verdana" w:cs="Verdana"/>
          <w:b w:val="0"/>
          <w:bCs w:val="0"/>
          <w:sz w:val="20"/>
          <w:szCs w:val="20"/>
        </w:rPr>
        <w:t>4)</w:t>
      </w:r>
      <w:r w:rsidR="000279A7">
        <w:rPr>
          <w:rFonts w:ascii="Verdana" w:hAnsi="Verdana" w:cs="Verdana"/>
          <w:b w:val="0"/>
          <w:bCs w:val="0"/>
          <w:sz w:val="20"/>
          <w:szCs w:val="20"/>
        </w:rPr>
        <w:tab/>
      </w:r>
      <w:r w:rsidR="003572D5">
        <w:rPr>
          <w:rFonts w:ascii="Verdana" w:hAnsi="Verdana" w:cs="Verdana"/>
          <w:b w:val="0"/>
          <w:bCs w:val="0"/>
          <w:sz w:val="20"/>
          <w:szCs w:val="20"/>
        </w:rPr>
        <w:t>zobowiązanie</w:t>
      </w:r>
      <w:r w:rsidR="000279A7">
        <w:rPr>
          <w:rFonts w:ascii="Verdana" w:hAnsi="Verdana" w:cs="Verdana"/>
          <w:b w:val="0"/>
          <w:bCs w:val="0"/>
          <w:sz w:val="20"/>
          <w:szCs w:val="20"/>
        </w:rPr>
        <w:t>, o który</w:t>
      </w:r>
      <w:r w:rsidR="00F5210B">
        <w:rPr>
          <w:rFonts w:ascii="Verdana" w:hAnsi="Verdana" w:cs="Verdana"/>
          <w:b w:val="0"/>
          <w:bCs w:val="0"/>
          <w:sz w:val="20"/>
          <w:szCs w:val="20"/>
        </w:rPr>
        <w:t>m mowa w pkt 10.2.</w:t>
      </w:r>
    </w:p>
    <w:p w14:paraId="206E37C3" w14:textId="18A94306" w:rsidR="00912F01" w:rsidRPr="00E25A56" w:rsidRDefault="00D02D04" w:rsidP="00CF3868">
      <w:pPr>
        <w:pStyle w:val="Tekstpodstawowy2"/>
        <w:spacing w:before="0"/>
        <w:ind w:left="709" w:hanging="709"/>
        <w:rPr>
          <w:rFonts w:ascii="Verdana" w:hAnsi="Verdana"/>
          <w:b w:val="0"/>
          <w:iCs/>
          <w:sz w:val="20"/>
          <w:szCs w:val="20"/>
        </w:rPr>
      </w:pPr>
      <w:r>
        <w:rPr>
          <w:rFonts w:ascii="Verdana" w:hAnsi="Verdana" w:cs="Verdana"/>
          <w:b w:val="0"/>
          <w:sz w:val="20"/>
          <w:szCs w:val="20"/>
        </w:rPr>
        <w:t>13.6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3F5DFBFF" w14:textId="4B3B386E" w:rsidR="00912F01" w:rsidRPr="00E25A56" w:rsidRDefault="00D02D04" w:rsidP="00CF3868">
      <w:pPr>
        <w:pStyle w:val="Tekstpodstawowy2"/>
        <w:spacing w:before="0"/>
        <w:ind w:left="709" w:hanging="709"/>
        <w:rPr>
          <w:rFonts w:ascii="Verdana" w:hAnsi="Verdana"/>
          <w:b w:val="0"/>
          <w:iCs/>
          <w:sz w:val="20"/>
          <w:szCs w:val="20"/>
        </w:rPr>
      </w:pPr>
      <w:r>
        <w:rPr>
          <w:rFonts w:ascii="Verdana" w:hAnsi="Verdana" w:cs="Verdana"/>
          <w:b w:val="0"/>
          <w:sz w:val="20"/>
          <w:szCs w:val="20"/>
        </w:rPr>
        <w:t>13.7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2C1FBE">
        <w:rPr>
          <w:rFonts w:ascii="Verdana" w:hAnsi="Verdana" w:cs="Verdana"/>
          <w:b w:val="0"/>
          <w:bCs w:val="0"/>
          <w:sz w:val="20"/>
          <w:szCs w:val="20"/>
        </w:rPr>
        <w:t>w Rozdziale 2 i w Rozdziale 3 Tomu I SIWZ</w:t>
      </w:r>
      <w:r w:rsidR="003761A4" w:rsidRPr="00781248">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r w:rsidR="00D82A99">
        <w:rPr>
          <w:rFonts w:ascii="Verdana" w:hAnsi="Verdana" w:cs="Verdana"/>
          <w:b w:val="0"/>
          <w:bCs w:val="0"/>
          <w:sz w:val="20"/>
          <w:szCs w:val="20"/>
        </w:rPr>
        <w:t>.</w:t>
      </w:r>
    </w:p>
    <w:p w14:paraId="13993C68" w14:textId="64371CFC" w:rsidR="00912F01" w:rsidRPr="00E25A56" w:rsidRDefault="00D02D04" w:rsidP="00912F01">
      <w:pPr>
        <w:pStyle w:val="Tekstpodstawowy2"/>
        <w:ind w:left="709" w:hanging="709"/>
        <w:rPr>
          <w:rFonts w:ascii="Verdana" w:hAnsi="Verdana"/>
          <w:b w:val="0"/>
          <w:iCs/>
          <w:sz w:val="20"/>
          <w:szCs w:val="20"/>
        </w:rPr>
      </w:pPr>
      <w:r>
        <w:rPr>
          <w:rFonts w:ascii="Verdana" w:hAnsi="Verdana" w:cs="Verdana"/>
          <w:b w:val="0"/>
          <w:sz w:val="20"/>
          <w:szCs w:val="20"/>
        </w:rPr>
        <w:t>13.8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Pr>
          <w:rFonts w:ascii="Verdana" w:hAnsi="Verdana" w:cs="Verdana"/>
          <w:b w:val="0"/>
          <w:bCs w:val="0"/>
          <w:sz w:val="20"/>
          <w:szCs w:val="20"/>
        </w:rPr>
        <w:t>.</w:t>
      </w:r>
    </w:p>
    <w:p w14:paraId="568C3394" w14:textId="71EF0A4D" w:rsidR="003761A4" w:rsidRPr="00E25A56" w:rsidRDefault="003761A4" w:rsidP="003761A4">
      <w:pPr>
        <w:pStyle w:val="Tekstpodstawowy2"/>
        <w:ind w:left="709" w:hanging="709"/>
        <w:rPr>
          <w:rFonts w:ascii="Verdana" w:hAnsi="Verdana"/>
          <w:b w:val="0"/>
          <w:iCs/>
          <w:sz w:val="20"/>
          <w:szCs w:val="20"/>
        </w:rPr>
      </w:pPr>
      <w:r>
        <w:rPr>
          <w:rFonts w:ascii="Verdana" w:hAnsi="Verdana" w:cs="Verdana"/>
          <w:b w:val="0"/>
          <w:sz w:val="20"/>
          <w:szCs w:val="20"/>
        </w:rPr>
        <w:t>13</w:t>
      </w:r>
      <w:r w:rsidR="00D02D04">
        <w:rPr>
          <w:rFonts w:ascii="Verdana" w:hAnsi="Verdana" w:cs="Verdana"/>
          <w:b w:val="0"/>
          <w:sz w:val="20"/>
          <w:szCs w:val="20"/>
        </w:rPr>
        <w:t>.9</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Każda poprawka w treści oferty, a w szczególności każde przerobienie, przekreślenie, uzupełnienie, nadpisanie, et</w:t>
      </w:r>
      <w:r w:rsidR="006943B0">
        <w:rPr>
          <w:rFonts w:ascii="Verdana" w:hAnsi="Verdana" w:cs="Verdana"/>
          <w:b w:val="0"/>
          <w:bCs w:val="0"/>
          <w:sz w:val="20"/>
          <w:szCs w:val="20"/>
        </w:rPr>
        <w:t>c. powinno być parafowane przez </w:t>
      </w:r>
      <w:r w:rsidRPr="00912F01">
        <w:rPr>
          <w:rFonts w:ascii="Verdana" w:hAnsi="Verdana" w:cs="Verdana"/>
          <w:b w:val="0"/>
          <w:bCs w:val="0"/>
          <w:sz w:val="20"/>
          <w:szCs w:val="20"/>
        </w:rPr>
        <w:t>Wykonawcę, w przeciwnym razie nie będzie uwzględnione.</w:t>
      </w:r>
    </w:p>
    <w:p w14:paraId="5BA3A0F6" w14:textId="57B6CB4D" w:rsidR="003761A4" w:rsidRPr="00E25A56" w:rsidRDefault="003761A4" w:rsidP="003761A4">
      <w:pPr>
        <w:pStyle w:val="Tekstpodstawowy2"/>
        <w:ind w:left="709" w:hanging="709"/>
        <w:rPr>
          <w:rFonts w:ascii="Verdana" w:hAnsi="Verdana"/>
          <w:b w:val="0"/>
          <w:iCs/>
          <w:sz w:val="20"/>
          <w:szCs w:val="20"/>
        </w:rPr>
      </w:pPr>
      <w:r>
        <w:rPr>
          <w:rFonts w:ascii="Verdana" w:hAnsi="Verdana" w:cs="Verdana"/>
          <w:b w:val="0"/>
          <w:sz w:val="20"/>
          <w:szCs w:val="20"/>
        </w:rPr>
        <w:t>13</w:t>
      </w:r>
      <w:r w:rsidRPr="00A63AF4">
        <w:rPr>
          <w:rFonts w:ascii="Verdana" w:hAnsi="Verdana" w:cs="Verdana"/>
          <w:b w:val="0"/>
          <w:sz w:val="20"/>
          <w:szCs w:val="20"/>
        </w:rPr>
        <w:t>.1</w:t>
      </w:r>
      <w:r w:rsidR="00D02D04">
        <w:rPr>
          <w:rFonts w:ascii="Verdana" w:hAnsi="Verdana" w:cs="Verdana"/>
          <w:b w:val="0"/>
          <w:sz w:val="20"/>
          <w:szCs w:val="20"/>
        </w:rPr>
        <w:t>0</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Strony oferty powinny być trwale ze sobą połą</w:t>
      </w:r>
      <w:r w:rsidR="0005115E">
        <w:rPr>
          <w:rFonts w:ascii="Verdana" w:hAnsi="Verdana" w:cs="Verdana"/>
          <w:b w:val="0"/>
          <w:bCs w:val="0"/>
          <w:sz w:val="20"/>
          <w:szCs w:val="20"/>
        </w:rPr>
        <w:t>czone i kolejno ponumerowane, z </w:t>
      </w:r>
      <w:r w:rsidRPr="00912F01">
        <w:rPr>
          <w:rFonts w:ascii="Verdana" w:hAnsi="Verdana" w:cs="Verdana"/>
          <w:b w:val="0"/>
          <w:bCs w:val="0"/>
          <w:sz w:val="20"/>
          <w:szCs w:val="20"/>
        </w:rPr>
        <w:t xml:space="preserve">zastrzeżeniem sytuacji opisanej w </w:t>
      </w:r>
      <w:r w:rsidRPr="002C1FBE">
        <w:rPr>
          <w:rFonts w:ascii="Verdana" w:hAnsi="Verdana" w:cs="Verdana"/>
          <w:b w:val="0"/>
          <w:bCs w:val="0"/>
          <w:sz w:val="20"/>
          <w:szCs w:val="20"/>
        </w:rPr>
        <w:t>pkt. 13.12. W</w:t>
      </w:r>
      <w:r w:rsidRPr="00912F01">
        <w:rPr>
          <w:rFonts w:ascii="Verdana" w:hAnsi="Verdana" w:cs="Verdana"/>
          <w:b w:val="0"/>
          <w:bCs w:val="0"/>
          <w:sz w:val="20"/>
          <w:szCs w:val="20"/>
        </w:rPr>
        <w:t xml:space="preserve"> treści oferty powinna być umieszczona informacja o liczbie stron.</w:t>
      </w:r>
    </w:p>
    <w:p w14:paraId="2F62E24C" w14:textId="67B9DCC3" w:rsidR="003761A4" w:rsidRPr="00E25A56" w:rsidRDefault="003761A4" w:rsidP="003761A4">
      <w:pPr>
        <w:pStyle w:val="Tekstpodstawowy2"/>
        <w:ind w:left="709" w:hanging="709"/>
        <w:rPr>
          <w:rFonts w:ascii="Verdana" w:hAnsi="Verdana"/>
          <w:b w:val="0"/>
          <w:iCs/>
          <w:sz w:val="20"/>
          <w:szCs w:val="20"/>
        </w:rPr>
      </w:pPr>
      <w:r>
        <w:rPr>
          <w:rFonts w:ascii="Verdana" w:hAnsi="Verdana" w:cs="Verdana"/>
          <w:b w:val="0"/>
          <w:sz w:val="20"/>
          <w:szCs w:val="20"/>
        </w:rPr>
        <w:t>13</w:t>
      </w:r>
      <w:r w:rsidRPr="00A63AF4">
        <w:rPr>
          <w:rFonts w:ascii="Verdana" w:hAnsi="Verdana" w:cs="Verdana"/>
          <w:b w:val="0"/>
          <w:sz w:val="20"/>
          <w:szCs w:val="20"/>
        </w:rPr>
        <w:t>.1</w:t>
      </w:r>
      <w:r w:rsidR="00D02D04">
        <w:rPr>
          <w:rFonts w:ascii="Verdana" w:hAnsi="Verdana" w:cs="Verdana"/>
          <w:b w:val="0"/>
          <w:sz w:val="20"/>
          <w:szCs w:val="20"/>
        </w:rPr>
        <w:t>1</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Pr="00912F01">
        <w:rPr>
          <w:rFonts w:ascii="Verdana" w:hAnsi="Verdana"/>
          <w:b w:val="0"/>
          <w:sz w:val="20"/>
          <w:szCs w:val="20"/>
        </w:rPr>
        <w:br/>
        <w:t>o zwalczaniu nieuczciwej konkurencji, jeże</w:t>
      </w:r>
      <w:r w:rsidR="009334D2">
        <w:rPr>
          <w:rFonts w:ascii="Verdana" w:hAnsi="Verdana"/>
          <w:b w:val="0"/>
          <w:sz w:val="20"/>
          <w:szCs w:val="20"/>
        </w:rPr>
        <w:t>li Wykonawca, nie później niż w </w:t>
      </w:r>
      <w:r w:rsidRPr="00912F01">
        <w:rPr>
          <w:rFonts w:ascii="Verdana" w:hAnsi="Verdana"/>
          <w:b w:val="0"/>
          <w:sz w:val="20"/>
          <w:szCs w:val="20"/>
        </w:rPr>
        <w:t>terminie składania ofert, w sposób niebudząc</w:t>
      </w:r>
      <w:r w:rsidR="009334D2">
        <w:rPr>
          <w:rFonts w:ascii="Verdana" w:hAnsi="Verdana"/>
          <w:b w:val="0"/>
          <w:sz w:val="20"/>
          <w:szCs w:val="20"/>
        </w:rPr>
        <w:t>y wątpliwości zastrzegł, że nie </w:t>
      </w:r>
      <w:r w:rsidRPr="00912F01">
        <w:rPr>
          <w:rFonts w:ascii="Verdana" w:hAnsi="Verdana"/>
          <w:b w:val="0"/>
          <w:sz w:val="20"/>
          <w:szCs w:val="20"/>
        </w:rPr>
        <w:t xml:space="preserve">mogą być one udostępniane </w:t>
      </w:r>
      <w:r w:rsidRPr="00912F01">
        <w:rPr>
          <w:rFonts w:ascii="Verdana" w:hAnsi="Verdana"/>
          <w:sz w:val="20"/>
          <w:szCs w:val="20"/>
        </w:rPr>
        <w:t>oraz wykazał, załączając stosowne wyjaśnienia, iż zastrzeżone informacje stanowią tajemnicę przedsiębiorstwa</w:t>
      </w:r>
      <w:r w:rsidRPr="00912F01">
        <w:rPr>
          <w:rFonts w:ascii="Verdana" w:hAnsi="Verdana"/>
          <w:b w:val="0"/>
          <w:sz w:val="20"/>
          <w:szCs w:val="20"/>
        </w:rPr>
        <w:t>. Wykonawca nie może zastrz</w:t>
      </w:r>
      <w:r w:rsidR="00DA6FC6">
        <w:rPr>
          <w:rFonts w:ascii="Verdana" w:hAnsi="Verdana"/>
          <w:b w:val="0"/>
          <w:sz w:val="20"/>
          <w:szCs w:val="20"/>
        </w:rPr>
        <w:t xml:space="preserve">ec informacji, o których mowa </w:t>
      </w:r>
      <w:r w:rsidR="00DA6FC6">
        <w:rPr>
          <w:rFonts w:ascii="Verdana" w:hAnsi="Verdana"/>
          <w:b w:val="0"/>
          <w:sz w:val="20"/>
          <w:szCs w:val="20"/>
        </w:rPr>
        <w:lastRenderedPageBreak/>
        <w:t>w </w:t>
      </w:r>
      <w:r w:rsidRPr="00912F01">
        <w:rPr>
          <w:rFonts w:ascii="Verdana" w:hAnsi="Verdana"/>
          <w:b w:val="0"/>
          <w:sz w:val="20"/>
          <w:szCs w:val="20"/>
        </w:rPr>
        <w:t>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912F01">
        <w:rPr>
          <w:rFonts w:ascii="Verdana" w:hAnsi="Verdana"/>
          <w:b w:val="0"/>
          <w:i/>
          <w:sz w:val="20"/>
          <w:szCs w:val="20"/>
        </w:rPr>
        <w:t>Informacje stanowiące tajemnicę przedsiębiorstwa – nie udostępniać</w:t>
      </w:r>
      <w:r w:rsidRPr="00912F01">
        <w:rPr>
          <w:rFonts w:ascii="Verdana" w:hAnsi="Verdana"/>
          <w:b w:val="0"/>
          <w:sz w:val="20"/>
          <w:szCs w:val="20"/>
        </w:rPr>
        <w:t>”, z zachowaniem kolejności numerowania stron oferty</w:t>
      </w:r>
      <w:r w:rsidRPr="00912F01">
        <w:rPr>
          <w:rFonts w:ascii="Verdana" w:hAnsi="Verdana" w:cs="Verdana"/>
          <w:b w:val="0"/>
          <w:bCs w:val="0"/>
          <w:sz w:val="20"/>
          <w:szCs w:val="20"/>
        </w:rPr>
        <w:t>.</w:t>
      </w:r>
    </w:p>
    <w:p w14:paraId="7F904AC8" w14:textId="1D1C4D6A" w:rsidR="003761A4" w:rsidRDefault="003761A4" w:rsidP="003761A4">
      <w:pPr>
        <w:pStyle w:val="Tekstpodstawowy2"/>
        <w:ind w:left="709" w:hanging="709"/>
        <w:rPr>
          <w:rFonts w:ascii="Verdana" w:hAnsi="Verdana" w:cs="Verdana"/>
          <w:b w:val="0"/>
          <w:bCs w:val="0"/>
          <w:sz w:val="20"/>
          <w:szCs w:val="20"/>
        </w:rPr>
      </w:pPr>
      <w:r>
        <w:rPr>
          <w:rFonts w:ascii="Verdana" w:hAnsi="Verdana" w:cs="Verdana"/>
          <w:b w:val="0"/>
          <w:sz w:val="20"/>
          <w:szCs w:val="20"/>
        </w:rPr>
        <w:t>13</w:t>
      </w:r>
      <w:r w:rsidRPr="00A63AF4">
        <w:rPr>
          <w:rFonts w:ascii="Verdana" w:hAnsi="Verdana" w:cs="Verdana"/>
          <w:b w:val="0"/>
          <w:sz w:val="20"/>
          <w:szCs w:val="20"/>
        </w:rPr>
        <w:t>.1</w:t>
      </w:r>
      <w:r w:rsidR="00D02D04">
        <w:rPr>
          <w:rFonts w:ascii="Verdana" w:hAnsi="Verdana" w:cs="Verdana"/>
          <w:b w:val="0"/>
          <w:sz w:val="20"/>
          <w:szCs w:val="20"/>
        </w:rPr>
        <w:t>2</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Ofertę wraz z oświadczeniami i dokumentami należy sporządzić i złożyć w </w:t>
      </w:r>
      <w:r w:rsidR="002C1FBE">
        <w:rPr>
          <w:rFonts w:ascii="Verdana" w:hAnsi="Verdana" w:cs="Verdana"/>
          <w:b w:val="0"/>
          <w:bCs w:val="0"/>
          <w:sz w:val="20"/>
          <w:szCs w:val="20"/>
        </w:rPr>
        <w:t>jednym egzemplarzu</w:t>
      </w:r>
      <w:r w:rsidRPr="00912F01">
        <w:rPr>
          <w:rFonts w:ascii="Verdana" w:hAnsi="Verdana" w:cs="Verdana"/>
          <w:b w:val="0"/>
          <w:bCs w:val="0"/>
          <w:sz w:val="20"/>
          <w:szCs w:val="20"/>
        </w:rPr>
        <w:t>. Ofertę należy umieścić w</w:t>
      </w:r>
      <w:r w:rsidR="002C1FBE">
        <w:rPr>
          <w:rFonts w:ascii="Verdana" w:hAnsi="Verdana" w:cs="Verdana"/>
          <w:b w:val="0"/>
          <w:bCs w:val="0"/>
          <w:sz w:val="20"/>
          <w:szCs w:val="20"/>
        </w:rPr>
        <w:t xml:space="preserve"> </w:t>
      </w:r>
      <w:r w:rsidRPr="00912F01">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Pr>
          <w:rFonts w:ascii="Verdana" w:hAnsi="Verdana" w:cs="Verdana"/>
          <w:b w:val="0"/>
          <w:bCs w:val="0"/>
          <w:sz w:val="20"/>
          <w:szCs w:val="20"/>
        </w:rPr>
        <w:t xml:space="preserve"> </w:t>
      </w:r>
      <w:r w:rsidRPr="00912F01">
        <w:rPr>
          <w:rFonts w:ascii="Verdana" w:hAnsi="Verdana" w:cs="Verdana"/>
          <w:b w:val="0"/>
          <w:bCs w:val="0"/>
          <w:sz w:val="20"/>
          <w:szCs w:val="20"/>
        </w:rPr>
        <w:t>adresem Wykonawcy, zaadresowane następująco:</w:t>
      </w:r>
    </w:p>
    <w:p w14:paraId="18838E9F" w14:textId="77777777" w:rsidR="00240D43" w:rsidRPr="00592F7B" w:rsidRDefault="00240D43" w:rsidP="00240D43">
      <w:pPr>
        <w:pStyle w:val="rozdzia"/>
        <w:jc w:val="center"/>
        <w:rPr>
          <w:sz w:val="20"/>
          <w:szCs w:val="20"/>
        </w:rPr>
      </w:pPr>
      <w:r w:rsidRPr="00592F7B">
        <w:rPr>
          <w:sz w:val="20"/>
          <w:szCs w:val="20"/>
        </w:rPr>
        <w:t>Ministerstwo Sprawiedliwości</w:t>
      </w:r>
    </w:p>
    <w:p w14:paraId="0A0335BE" w14:textId="77777777" w:rsidR="00240D43" w:rsidRPr="00592F7B" w:rsidRDefault="00240D43" w:rsidP="00240D43">
      <w:pPr>
        <w:pStyle w:val="rozdzia"/>
        <w:jc w:val="center"/>
        <w:rPr>
          <w:sz w:val="20"/>
          <w:szCs w:val="20"/>
        </w:rPr>
      </w:pPr>
      <w:r w:rsidRPr="00592F7B">
        <w:rPr>
          <w:sz w:val="20"/>
          <w:szCs w:val="20"/>
        </w:rPr>
        <w:t>Al. Ujazdowskie 11</w:t>
      </w:r>
    </w:p>
    <w:p w14:paraId="3831748B" w14:textId="77777777" w:rsidR="00240D43" w:rsidRPr="00592F7B" w:rsidRDefault="00240D43" w:rsidP="00240D43">
      <w:pPr>
        <w:pStyle w:val="rozdzia"/>
        <w:jc w:val="center"/>
        <w:rPr>
          <w:sz w:val="20"/>
          <w:szCs w:val="20"/>
        </w:rPr>
      </w:pPr>
      <w:r w:rsidRPr="00592F7B">
        <w:rPr>
          <w:sz w:val="20"/>
          <w:szCs w:val="20"/>
        </w:rPr>
        <w:t>00-567 Warszawa</w:t>
      </w:r>
    </w:p>
    <w:p w14:paraId="5C50CD04" w14:textId="36380B78" w:rsidR="00240D43" w:rsidRPr="00592F7B" w:rsidRDefault="00240D43" w:rsidP="00B2225C">
      <w:pPr>
        <w:jc w:val="center"/>
        <w:rPr>
          <w:rFonts w:ascii="Verdana" w:hAnsi="Verdana" w:cs="Arial"/>
          <w:sz w:val="20"/>
          <w:szCs w:val="20"/>
        </w:rPr>
      </w:pPr>
      <w:r w:rsidRPr="00592F7B">
        <w:rPr>
          <w:rFonts w:ascii="Verdana" w:hAnsi="Verdana" w:cs="Arial"/>
          <w:sz w:val="20"/>
          <w:szCs w:val="20"/>
        </w:rPr>
        <w:t>oraz opisane:</w:t>
      </w:r>
    </w:p>
    <w:p w14:paraId="22D5E819" w14:textId="2FA1EDF6" w:rsidR="00240D43" w:rsidRPr="00592F7B" w:rsidRDefault="00240D43" w:rsidP="00240D43">
      <w:pPr>
        <w:jc w:val="center"/>
        <w:outlineLvl w:val="0"/>
        <w:rPr>
          <w:rFonts w:ascii="Verdana" w:hAnsi="Verdana" w:cs="Arial"/>
          <w:b/>
          <w:sz w:val="20"/>
          <w:szCs w:val="20"/>
        </w:rPr>
      </w:pPr>
      <w:r w:rsidRPr="00592F7B">
        <w:rPr>
          <w:rFonts w:ascii="Verdana" w:hAnsi="Verdana" w:cs="Arial"/>
          <w:b/>
          <w:sz w:val="20"/>
          <w:szCs w:val="20"/>
        </w:rPr>
        <w:t>postępowanie nr: BA-F-II-3710-</w:t>
      </w:r>
      <w:r w:rsidR="00B2225C">
        <w:rPr>
          <w:rFonts w:ascii="Verdana" w:hAnsi="Verdana" w:cs="Arial"/>
          <w:b/>
          <w:sz w:val="20"/>
          <w:szCs w:val="20"/>
        </w:rPr>
        <w:t>37</w:t>
      </w:r>
      <w:r w:rsidRPr="00592F7B">
        <w:rPr>
          <w:rFonts w:ascii="Verdana" w:hAnsi="Verdana" w:cs="Arial"/>
          <w:b/>
          <w:sz w:val="20"/>
          <w:szCs w:val="20"/>
        </w:rPr>
        <w:t>/16</w:t>
      </w:r>
    </w:p>
    <w:p w14:paraId="262F35E5" w14:textId="77777777" w:rsidR="00AA1C62" w:rsidRDefault="00240D43" w:rsidP="00240D43">
      <w:pPr>
        <w:jc w:val="center"/>
        <w:outlineLvl w:val="0"/>
        <w:rPr>
          <w:rFonts w:ascii="Verdana" w:hAnsi="Verdana" w:cs="Arial"/>
          <w:b/>
          <w:sz w:val="20"/>
          <w:szCs w:val="20"/>
        </w:rPr>
      </w:pPr>
      <w:r w:rsidRPr="00592F7B">
        <w:rPr>
          <w:rStyle w:val="tekstdokbold"/>
          <w:rFonts w:ascii="Verdana" w:hAnsi="Verdana" w:cs="Arial"/>
          <w:bCs w:val="0"/>
          <w:sz w:val="20"/>
          <w:szCs w:val="20"/>
        </w:rPr>
        <w:t>„</w:t>
      </w:r>
      <w:r w:rsidRPr="00AA1C62">
        <w:rPr>
          <w:rStyle w:val="tekstdokbold"/>
          <w:rFonts w:ascii="Verdana" w:hAnsi="Verdana" w:cs="Arial"/>
          <w:bCs w:val="0"/>
          <w:sz w:val="20"/>
          <w:szCs w:val="20"/>
        </w:rPr>
        <w:t xml:space="preserve">Oferta na - </w:t>
      </w:r>
      <w:r w:rsidR="00AA1C62" w:rsidRPr="00AA1C62">
        <w:rPr>
          <w:rFonts w:ascii="Verdana" w:hAnsi="Verdana" w:cs="Arial"/>
          <w:b/>
          <w:sz w:val="20"/>
          <w:szCs w:val="20"/>
        </w:rPr>
        <w:t>Nadzór inwest</w:t>
      </w:r>
      <w:r w:rsidR="00AA1C62">
        <w:rPr>
          <w:rFonts w:ascii="Verdana" w:hAnsi="Verdana" w:cs="Arial"/>
          <w:b/>
          <w:sz w:val="20"/>
          <w:szCs w:val="20"/>
        </w:rPr>
        <w:t>orski nad przebudową instalacji</w:t>
      </w:r>
    </w:p>
    <w:p w14:paraId="569680F9" w14:textId="77777777" w:rsidR="00AA1C62" w:rsidRDefault="00AA1C62" w:rsidP="00240D43">
      <w:pPr>
        <w:jc w:val="center"/>
        <w:outlineLvl w:val="0"/>
        <w:rPr>
          <w:rFonts w:ascii="Verdana" w:hAnsi="Verdana" w:cs="Arial"/>
          <w:b/>
          <w:sz w:val="20"/>
          <w:szCs w:val="20"/>
        </w:rPr>
      </w:pPr>
      <w:r w:rsidRPr="00AA1C62">
        <w:rPr>
          <w:rFonts w:ascii="Verdana" w:hAnsi="Verdana" w:cs="Arial"/>
          <w:b/>
          <w:sz w:val="20"/>
          <w:szCs w:val="20"/>
        </w:rPr>
        <w:t xml:space="preserve">sygnalizacji pożaru w budynku </w:t>
      </w:r>
      <w:r>
        <w:rPr>
          <w:rFonts w:ascii="Verdana" w:hAnsi="Verdana" w:cs="Arial"/>
          <w:b/>
          <w:sz w:val="20"/>
          <w:szCs w:val="20"/>
        </w:rPr>
        <w:t>Ministerstwa Sprawiedliwości</w:t>
      </w:r>
    </w:p>
    <w:p w14:paraId="0335D22A" w14:textId="06C4FC75" w:rsidR="00240D43" w:rsidRPr="00592F7B" w:rsidRDefault="00AA1C62" w:rsidP="00240D43">
      <w:pPr>
        <w:jc w:val="center"/>
        <w:outlineLvl w:val="0"/>
        <w:rPr>
          <w:rFonts w:ascii="Verdana" w:hAnsi="Verdana" w:cs="Arial"/>
          <w:b/>
          <w:sz w:val="20"/>
          <w:szCs w:val="20"/>
        </w:rPr>
      </w:pPr>
      <w:r w:rsidRPr="00AA1C62">
        <w:rPr>
          <w:rFonts w:ascii="Verdana" w:hAnsi="Verdana" w:cs="Arial"/>
          <w:b/>
          <w:sz w:val="20"/>
          <w:szCs w:val="20"/>
        </w:rPr>
        <w:t>przy Al. Ujazdowskich 11 w Warszawie</w:t>
      </w:r>
      <w:r w:rsidR="00240D43" w:rsidRPr="00AA1C62">
        <w:rPr>
          <w:rFonts w:ascii="Verdana" w:hAnsi="Verdana" w:cs="Arial"/>
          <w:b/>
          <w:sz w:val="20"/>
          <w:szCs w:val="20"/>
        </w:rPr>
        <w:t>”</w:t>
      </w:r>
    </w:p>
    <w:p w14:paraId="690160E5" w14:textId="29638A00" w:rsidR="003761A4" w:rsidRPr="00592F7B" w:rsidRDefault="00240D43" w:rsidP="00592F7B">
      <w:pPr>
        <w:jc w:val="center"/>
        <w:outlineLvl w:val="0"/>
        <w:rPr>
          <w:rFonts w:ascii="Verdana" w:hAnsi="Verdana" w:cs="Arial"/>
          <w:b/>
          <w:sz w:val="20"/>
          <w:szCs w:val="20"/>
        </w:rPr>
      </w:pPr>
      <w:r w:rsidRPr="00592F7B">
        <w:rPr>
          <w:rStyle w:val="tekstdokbold"/>
          <w:rFonts w:ascii="Verdana" w:hAnsi="Verdana" w:cs="Arial"/>
          <w:bCs w:val="0"/>
          <w:sz w:val="20"/>
          <w:szCs w:val="20"/>
        </w:rPr>
        <w:t>Nie otwierać przed dniem</w:t>
      </w:r>
      <w:r w:rsidR="00592F7B" w:rsidRPr="00592F7B">
        <w:rPr>
          <w:rStyle w:val="tekstdokbold"/>
          <w:rFonts w:ascii="Verdana" w:hAnsi="Verdana" w:cs="Arial"/>
          <w:bCs w:val="0"/>
          <w:sz w:val="20"/>
          <w:szCs w:val="20"/>
        </w:rPr>
        <w:t xml:space="preserve"> </w:t>
      </w:r>
      <w:r w:rsidR="00D4537F">
        <w:rPr>
          <w:rStyle w:val="tekstdokbold"/>
          <w:rFonts w:ascii="Verdana" w:hAnsi="Verdana" w:cs="Arial"/>
          <w:bCs w:val="0"/>
          <w:sz w:val="20"/>
          <w:szCs w:val="20"/>
        </w:rPr>
        <w:t>16</w:t>
      </w:r>
      <w:r w:rsidR="00AA1C62">
        <w:rPr>
          <w:rStyle w:val="tekstdokbold"/>
          <w:rFonts w:ascii="Verdana" w:hAnsi="Verdana" w:cs="Arial"/>
          <w:bCs w:val="0"/>
          <w:sz w:val="20"/>
          <w:szCs w:val="20"/>
        </w:rPr>
        <w:t>.09</w:t>
      </w:r>
      <w:r w:rsidRPr="00592F7B">
        <w:rPr>
          <w:rStyle w:val="tekstdokbold"/>
          <w:rFonts w:ascii="Verdana" w:hAnsi="Verdana" w:cs="Arial"/>
          <w:bCs w:val="0"/>
          <w:sz w:val="20"/>
          <w:szCs w:val="20"/>
        </w:rPr>
        <w:t>.2016 r., godz. 13:00”</w:t>
      </w:r>
    </w:p>
    <w:p w14:paraId="5D91DE4E" w14:textId="656796E6" w:rsidR="003761A4" w:rsidRPr="00E25A56" w:rsidRDefault="003761A4" w:rsidP="003761A4">
      <w:pPr>
        <w:pStyle w:val="Tekstpodstawowy2"/>
        <w:ind w:left="709" w:hanging="709"/>
        <w:rPr>
          <w:rFonts w:ascii="Verdana" w:hAnsi="Verdana"/>
          <w:b w:val="0"/>
          <w:iCs/>
          <w:sz w:val="20"/>
          <w:szCs w:val="20"/>
        </w:rPr>
      </w:pPr>
      <w:r>
        <w:rPr>
          <w:rFonts w:ascii="Verdana" w:hAnsi="Verdana" w:cs="Verdana"/>
          <w:b w:val="0"/>
          <w:sz w:val="20"/>
          <w:szCs w:val="20"/>
        </w:rPr>
        <w:t>13</w:t>
      </w:r>
      <w:r w:rsidRPr="00A63AF4">
        <w:rPr>
          <w:rFonts w:ascii="Verdana" w:hAnsi="Verdana" w:cs="Verdana"/>
          <w:b w:val="0"/>
          <w:sz w:val="20"/>
          <w:szCs w:val="20"/>
        </w:rPr>
        <w:t>.1</w:t>
      </w:r>
      <w:r w:rsidR="00D02D04">
        <w:rPr>
          <w:rFonts w:ascii="Verdana" w:hAnsi="Verdana" w:cs="Verdana"/>
          <w:b w:val="0"/>
          <w:sz w:val="20"/>
          <w:szCs w:val="20"/>
        </w:rPr>
        <w:t>3</w:t>
      </w:r>
      <w:r w:rsidRPr="00A63AF4">
        <w:rPr>
          <w:rFonts w:ascii="Verdana" w:hAnsi="Verdana" w:cs="Verdana"/>
          <w:b w:val="0"/>
          <w:sz w:val="20"/>
          <w:szCs w:val="20"/>
        </w:rPr>
        <w:t>.</w:t>
      </w:r>
      <w:r w:rsidRPr="00A63AF4">
        <w:rPr>
          <w:rFonts w:ascii="Verdana" w:hAnsi="Verdana" w:cs="Verdana"/>
          <w:b w:val="0"/>
          <w:sz w:val="20"/>
          <w:szCs w:val="20"/>
        </w:rPr>
        <w:tab/>
      </w:r>
      <w:r w:rsidRPr="00912F01">
        <w:rPr>
          <w:rFonts w:ascii="Verdana" w:hAnsi="Verdana" w:cs="Verdana"/>
          <w:b w:val="0"/>
          <w:bCs w:val="0"/>
          <w:sz w:val="20"/>
          <w:szCs w:val="20"/>
        </w:rPr>
        <w:t xml:space="preserve">Wymagania określone </w:t>
      </w:r>
      <w:r w:rsidRPr="002C1FBE">
        <w:rPr>
          <w:rFonts w:ascii="Verdana" w:hAnsi="Verdana" w:cs="Verdana"/>
          <w:b w:val="0"/>
          <w:bCs w:val="0"/>
          <w:sz w:val="20"/>
          <w:szCs w:val="20"/>
        </w:rPr>
        <w:t xml:space="preserve">w pkt </w:t>
      </w:r>
      <w:r w:rsidR="00525ACE" w:rsidRPr="002C1FBE">
        <w:rPr>
          <w:rFonts w:ascii="Verdana" w:hAnsi="Verdana" w:cs="Verdana"/>
          <w:b w:val="0"/>
          <w:bCs w:val="0"/>
          <w:sz w:val="20"/>
          <w:szCs w:val="20"/>
        </w:rPr>
        <w:t>13</w:t>
      </w:r>
      <w:r w:rsidR="00AA37CD">
        <w:rPr>
          <w:rFonts w:ascii="Verdana" w:hAnsi="Verdana" w:cs="Verdana"/>
          <w:b w:val="0"/>
          <w:bCs w:val="0"/>
          <w:sz w:val="20"/>
          <w:szCs w:val="20"/>
        </w:rPr>
        <w:t>.10</w:t>
      </w:r>
      <w:r w:rsidRPr="002C1FBE">
        <w:rPr>
          <w:rFonts w:ascii="Verdana" w:hAnsi="Verdana" w:cs="Verdana"/>
          <w:b w:val="0"/>
          <w:bCs w:val="0"/>
          <w:sz w:val="20"/>
          <w:szCs w:val="20"/>
        </w:rPr>
        <w:t xml:space="preserve"> - </w:t>
      </w:r>
      <w:r w:rsidR="00525ACE" w:rsidRPr="002C1FBE">
        <w:rPr>
          <w:rFonts w:ascii="Verdana" w:hAnsi="Verdana" w:cs="Verdana"/>
          <w:b w:val="0"/>
          <w:bCs w:val="0"/>
          <w:sz w:val="20"/>
          <w:szCs w:val="20"/>
        </w:rPr>
        <w:t>13</w:t>
      </w:r>
      <w:r w:rsidR="00B02A1E">
        <w:rPr>
          <w:rFonts w:ascii="Verdana" w:hAnsi="Verdana" w:cs="Verdana"/>
          <w:b w:val="0"/>
          <w:bCs w:val="0"/>
          <w:sz w:val="20"/>
          <w:szCs w:val="20"/>
        </w:rPr>
        <w:t>.12</w:t>
      </w:r>
      <w:r w:rsidRPr="002C1FBE">
        <w:rPr>
          <w:rFonts w:ascii="Verdana" w:hAnsi="Verdana" w:cs="Verdana"/>
          <w:b w:val="0"/>
          <w:bCs w:val="0"/>
          <w:sz w:val="20"/>
          <w:szCs w:val="20"/>
        </w:rPr>
        <w:t xml:space="preserve"> IDW nie stanowią</w:t>
      </w:r>
      <w:r w:rsidRPr="00912F01">
        <w:rPr>
          <w:rFonts w:ascii="Verdana" w:hAnsi="Verdana" w:cs="Verdana"/>
          <w:b w:val="0"/>
          <w:bCs w:val="0"/>
          <w:sz w:val="20"/>
          <w:szCs w:val="20"/>
        </w:rPr>
        <w:t xml:space="preserve"> o treści oferty i ich niespełnienie nie będzie skutkować odrzuceniem oferty. Wszelkie negatywne konsekwencje mogące wyniknąć z niezachowania tych wymagań będą obciążały Wykonawcę.</w:t>
      </w:r>
    </w:p>
    <w:p w14:paraId="7E144C94" w14:textId="3337F726" w:rsidR="00977978" w:rsidRPr="007376C2" w:rsidRDefault="003761A4" w:rsidP="007376C2">
      <w:pPr>
        <w:pStyle w:val="Tekstpodstawowy2"/>
        <w:spacing w:after="120"/>
        <w:ind w:left="709" w:hanging="709"/>
        <w:rPr>
          <w:rFonts w:ascii="Verdana" w:hAnsi="Verdana" w:cs="Verdana"/>
          <w:b w:val="0"/>
          <w:sz w:val="20"/>
          <w:szCs w:val="20"/>
        </w:rPr>
      </w:pPr>
      <w:r>
        <w:rPr>
          <w:rFonts w:ascii="Verdana" w:hAnsi="Verdana" w:cs="Verdana"/>
          <w:b w:val="0"/>
          <w:sz w:val="20"/>
          <w:szCs w:val="20"/>
        </w:rPr>
        <w:t>13</w:t>
      </w:r>
      <w:r w:rsidRPr="00A63AF4">
        <w:rPr>
          <w:rFonts w:ascii="Verdana" w:hAnsi="Verdana" w:cs="Verdana"/>
          <w:b w:val="0"/>
          <w:sz w:val="20"/>
          <w:szCs w:val="20"/>
        </w:rPr>
        <w:t>.</w:t>
      </w:r>
      <w:r w:rsidRPr="003761A4">
        <w:rPr>
          <w:rFonts w:ascii="Verdana" w:hAnsi="Verdana" w:cs="Verdana"/>
          <w:b w:val="0"/>
          <w:sz w:val="20"/>
          <w:szCs w:val="20"/>
        </w:rPr>
        <w:t>1</w:t>
      </w:r>
      <w:r w:rsidR="00D02D04">
        <w:rPr>
          <w:rFonts w:ascii="Verdana" w:hAnsi="Verdana" w:cs="Verdana"/>
          <w:b w:val="0"/>
          <w:sz w:val="20"/>
          <w:szCs w:val="20"/>
        </w:rPr>
        <w:t>4</w:t>
      </w:r>
      <w:r w:rsidRPr="003761A4">
        <w:rPr>
          <w:rFonts w:ascii="Verdana" w:hAnsi="Verdana" w:cs="Verdana"/>
          <w:b w:val="0"/>
          <w:sz w:val="20"/>
          <w:szCs w:val="20"/>
        </w:rPr>
        <w:t>.</w:t>
      </w:r>
      <w:r w:rsidRPr="003761A4">
        <w:rPr>
          <w:rFonts w:ascii="Verdana" w:hAnsi="Verdana" w:cs="Verdana"/>
          <w:b w:val="0"/>
          <w:sz w:val="20"/>
          <w:szCs w:val="20"/>
        </w:rPr>
        <w:tab/>
        <w:t>Przed upływem terminu składania ofert, Wykonawca może wprowadzić zmiany do</w:t>
      </w:r>
      <w:r w:rsidR="00204FA7">
        <w:rPr>
          <w:rFonts w:ascii="Verdana" w:hAnsi="Verdana" w:cs="Verdana"/>
          <w:b w:val="0"/>
          <w:sz w:val="20"/>
          <w:szCs w:val="20"/>
        </w:rPr>
        <w:t> </w:t>
      </w:r>
      <w:r w:rsidRPr="003761A4">
        <w:rPr>
          <w:rFonts w:ascii="Verdana" w:hAnsi="Verdana" w:cs="Verdana"/>
          <w:b w:val="0"/>
          <w:sz w:val="20"/>
          <w:szCs w:val="20"/>
        </w:rPr>
        <w:t>złożonej oferty lub wycofać ofertę. Oświadczenia o wprowadzonych zmianach lub wycofaniu oferty powinny być doręcz</w:t>
      </w:r>
      <w:r w:rsidR="00204FA7">
        <w:rPr>
          <w:rFonts w:ascii="Verdana" w:hAnsi="Verdana" w:cs="Verdana"/>
          <w:b w:val="0"/>
          <w:sz w:val="20"/>
          <w:szCs w:val="20"/>
        </w:rPr>
        <w:t>one Zamawiającemu na piśmie pod </w:t>
      </w:r>
      <w:r w:rsidRPr="003761A4">
        <w:rPr>
          <w:rFonts w:ascii="Verdana" w:hAnsi="Verdana" w:cs="Verdana"/>
          <w:b w:val="0"/>
          <w:sz w:val="20"/>
          <w:szCs w:val="20"/>
        </w:rPr>
        <w:t>rygorem nieważności przed upływem terminu składania ofert. Oświadczenia powinny być opakowane tak, jak oferta, a opakowanie powinno zawierać odpowiednio dodatkowe oznaczenie wyrazem: „ZMIANA” lub „WYCOFANIE”.</w:t>
      </w:r>
    </w:p>
    <w:p w14:paraId="523FFE78" w14:textId="38DBFD15" w:rsidR="00977978" w:rsidRPr="00977978" w:rsidRDefault="00977978" w:rsidP="00977978">
      <w:pPr>
        <w:ind w:left="720" w:hanging="720"/>
        <w:jc w:val="both"/>
        <w:rPr>
          <w:rFonts w:ascii="Verdana" w:hAnsi="Verdana" w:cs="Verdana"/>
          <w:b/>
          <w:sz w:val="20"/>
          <w:szCs w:val="20"/>
        </w:rPr>
      </w:pPr>
      <w:r w:rsidRPr="00977978">
        <w:rPr>
          <w:rFonts w:ascii="Verdana" w:hAnsi="Verdana" w:cs="Verdana"/>
          <w:b/>
          <w:sz w:val="20"/>
          <w:szCs w:val="20"/>
        </w:rPr>
        <w:t>14</w:t>
      </w:r>
      <w:r w:rsidRPr="00977978">
        <w:rPr>
          <w:rFonts w:ascii="Verdana" w:hAnsi="Verdana" w:cs="Verdana"/>
          <w:sz w:val="20"/>
          <w:szCs w:val="20"/>
        </w:rPr>
        <w:t xml:space="preserve">. </w:t>
      </w:r>
      <w:r w:rsidRPr="00977978">
        <w:rPr>
          <w:rFonts w:ascii="Verdana" w:hAnsi="Verdana" w:cs="Verdana"/>
          <w:sz w:val="20"/>
          <w:szCs w:val="20"/>
        </w:rPr>
        <w:tab/>
      </w:r>
      <w:r w:rsidRPr="00977978">
        <w:rPr>
          <w:rStyle w:val="tekstdokbold"/>
          <w:rFonts w:ascii="Verdana" w:hAnsi="Verdana" w:cs="Verdana"/>
          <w:sz w:val="20"/>
          <w:szCs w:val="20"/>
        </w:rPr>
        <w:t>OPIS SPOSOBU OBLICZENIA CENY OFERTY</w:t>
      </w:r>
    </w:p>
    <w:p w14:paraId="45C949D1" w14:textId="3A4ECD2B" w:rsidR="00071C33" w:rsidRPr="00071C33" w:rsidRDefault="00977978" w:rsidP="00071C33">
      <w:pPr>
        <w:spacing w:after="120"/>
        <w:ind w:left="709" w:hanging="709"/>
        <w:jc w:val="both"/>
        <w:rPr>
          <w:rFonts w:ascii="Verdana" w:hAnsi="Verdana"/>
          <w:sz w:val="20"/>
          <w:szCs w:val="20"/>
          <w:lang w:eastAsia="ar-SA"/>
        </w:rPr>
      </w:pPr>
      <w:r w:rsidRPr="00071C33">
        <w:rPr>
          <w:rFonts w:ascii="Verdana" w:hAnsi="Verdana" w:cs="Verdana"/>
          <w:sz w:val="20"/>
          <w:szCs w:val="20"/>
        </w:rPr>
        <w:t>14.1.</w:t>
      </w:r>
      <w:r w:rsidRPr="00071C33">
        <w:rPr>
          <w:rFonts w:ascii="Verdana" w:hAnsi="Verdana" w:cs="Verdana"/>
          <w:sz w:val="20"/>
          <w:szCs w:val="20"/>
        </w:rPr>
        <w:tab/>
      </w:r>
      <w:r w:rsidR="00071C33" w:rsidRPr="00071C33">
        <w:rPr>
          <w:rFonts w:ascii="Verdana" w:hAnsi="Verdana"/>
          <w:sz w:val="20"/>
          <w:szCs w:val="20"/>
          <w:lang w:eastAsia="ar-SA"/>
        </w:rPr>
        <w:t xml:space="preserve">Wykonawca, uwzględniając wszystkie wymogi, o których mowa w niniejszej Specyfikacji Istotnych Warunków Zamówienia, powinien w Cenie ofertowej ująć wszelkie koszty związane z wykonaniem </w:t>
      </w:r>
      <w:r w:rsidR="00592F7B">
        <w:rPr>
          <w:rFonts w:ascii="Verdana" w:hAnsi="Verdana"/>
          <w:sz w:val="20"/>
          <w:szCs w:val="20"/>
          <w:lang w:eastAsia="ar-SA"/>
        </w:rPr>
        <w:t>zamówienia</w:t>
      </w:r>
      <w:r w:rsidR="00071C33" w:rsidRPr="00071C33">
        <w:rPr>
          <w:rFonts w:ascii="Verdana" w:hAnsi="Verdana"/>
          <w:sz w:val="20"/>
          <w:szCs w:val="20"/>
          <w:lang w:eastAsia="ar-SA"/>
        </w:rPr>
        <w:t>, w tym również koszty towarzyszące, t</w:t>
      </w:r>
      <w:r w:rsidR="00021E80">
        <w:rPr>
          <w:rFonts w:ascii="Verdana" w:hAnsi="Verdana"/>
          <w:sz w:val="20"/>
          <w:szCs w:val="20"/>
          <w:lang w:eastAsia="ar-SA"/>
        </w:rPr>
        <w:t xml:space="preserve">akie jak: koszty ubezpieczenia </w:t>
      </w:r>
      <w:r w:rsidR="00071C33" w:rsidRPr="00071C33">
        <w:rPr>
          <w:rFonts w:ascii="Verdana" w:hAnsi="Verdana"/>
          <w:sz w:val="20"/>
          <w:szCs w:val="20"/>
          <w:lang w:eastAsia="ar-SA"/>
        </w:rPr>
        <w:t>itp., niezbędne dla pełnego i pra</w:t>
      </w:r>
      <w:r w:rsidR="00656CE3">
        <w:rPr>
          <w:rFonts w:ascii="Verdana" w:hAnsi="Verdana"/>
          <w:sz w:val="20"/>
          <w:szCs w:val="20"/>
          <w:lang w:eastAsia="ar-SA"/>
        </w:rPr>
        <w:t>widłowego wykonania zamówienia.</w:t>
      </w:r>
    </w:p>
    <w:p w14:paraId="4361BBEE" w14:textId="0E47C975" w:rsidR="00071C33" w:rsidRPr="00071C33" w:rsidRDefault="00071C33" w:rsidP="00021E80">
      <w:pPr>
        <w:suppressAutoHyphens/>
        <w:spacing w:after="120"/>
        <w:ind w:left="709" w:hanging="709"/>
        <w:jc w:val="both"/>
        <w:rPr>
          <w:rFonts w:ascii="Verdana" w:hAnsi="Verdana"/>
          <w:iCs/>
          <w:sz w:val="20"/>
          <w:szCs w:val="20"/>
          <w:lang w:eastAsia="ar-SA"/>
        </w:rPr>
      </w:pPr>
      <w:r w:rsidRPr="00071C33">
        <w:rPr>
          <w:rFonts w:ascii="Verdana" w:hAnsi="Verdana"/>
          <w:color w:val="000000"/>
          <w:sz w:val="20"/>
          <w:szCs w:val="20"/>
          <w:lang w:eastAsia="ar-SA"/>
        </w:rPr>
        <w:t>1</w:t>
      </w:r>
      <w:r>
        <w:rPr>
          <w:rFonts w:ascii="Verdana" w:hAnsi="Verdana"/>
          <w:color w:val="000000"/>
          <w:sz w:val="20"/>
          <w:szCs w:val="20"/>
          <w:lang w:eastAsia="ar-SA"/>
        </w:rPr>
        <w:t>4</w:t>
      </w:r>
      <w:r w:rsidRPr="00071C33">
        <w:rPr>
          <w:rFonts w:ascii="Verdana" w:hAnsi="Verdana"/>
          <w:color w:val="000000"/>
          <w:sz w:val="20"/>
          <w:szCs w:val="20"/>
          <w:lang w:eastAsia="ar-SA"/>
        </w:rPr>
        <w:t>.</w:t>
      </w:r>
      <w:r w:rsidR="00021E80">
        <w:rPr>
          <w:rFonts w:ascii="Verdana" w:hAnsi="Verdana"/>
          <w:color w:val="000000"/>
          <w:sz w:val="20"/>
          <w:szCs w:val="20"/>
          <w:lang w:eastAsia="ar-SA"/>
        </w:rPr>
        <w:t>2</w:t>
      </w:r>
      <w:r w:rsidRPr="00071C33">
        <w:rPr>
          <w:rFonts w:ascii="Verdana" w:hAnsi="Verdana"/>
          <w:color w:val="000000"/>
          <w:sz w:val="20"/>
          <w:szCs w:val="20"/>
          <w:lang w:eastAsia="ar-SA"/>
        </w:rPr>
        <w:t xml:space="preserve">. </w:t>
      </w:r>
      <w:r w:rsidRPr="00071C33">
        <w:rPr>
          <w:rFonts w:ascii="Verdana" w:hAnsi="Verdana"/>
          <w:color w:val="000000"/>
          <w:sz w:val="20"/>
          <w:szCs w:val="20"/>
          <w:lang w:eastAsia="ar-SA"/>
        </w:rPr>
        <w:tab/>
        <w:t xml:space="preserve">Cena oferty musi być wyrażona w PLN z </w:t>
      </w:r>
      <w:r w:rsidR="009E5BC1">
        <w:rPr>
          <w:rFonts w:ascii="Verdana" w:hAnsi="Verdana"/>
          <w:color w:val="000000"/>
          <w:sz w:val="20"/>
          <w:szCs w:val="20"/>
          <w:lang w:eastAsia="ar-SA"/>
        </w:rPr>
        <w:t>dokładnością do dwóch miejsc po </w:t>
      </w:r>
      <w:r w:rsidRPr="00071C33">
        <w:rPr>
          <w:rFonts w:ascii="Verdana" w:hAnsi="Verdana"/>
          <w:color w:val="000000"/>
          <w:sz w:val="20"/>
          <w:szCs w:val="20"/>
          <w:lang w:eastAsia="ar-SA"/>
        </w:rPr>
        <w:t>przecinku.</w:t>
      </w:r>
    </w:p>
    <w:p w14:paraId="17736FEE" w14:textId="67E5D498" w:rsidR="00071C33" w:rsidRPr="00071C33" w:rsidRDefault="00071C33" w:rsidP="00071C33">
      <w:pPr>
        <w:suppressAutoHyphens/>
        <w:spacing w:after="120"/>
        <w:ind w:left="720"/>
        <w:jc w:val="both"/>
        <w:rPr>
          <w:rFonts w:ascii="Verdana" w:hAnsi="Verdana"/>
          <w:iCs/>
          <w:sz w:val="20"/>
          <w:szCs w:val="20"/>
          <w:lang w:eastAsia="ar-SA"/>
        </w:rPr>
      </w:pPr>
      <w:r w:rsidRPr="00071C33">
        <w:rPr>
          <w:rFonts w:ascii="Verdana" w:hAnsi="Verdana"/>
          <w:sz w:val="20"/>
          <w:szCs w:val="20"/>
          <w:lang w:eastAsia="ar-SA"/>
        </w:rPr>
        <w:t xml:space="preserve">Ceny określone przez Wykonawcę w Formularzu </w:t>
      </w:r>
      <w:r w:rsidR="00021E80">
        <w:rPr>
          <w:rFonts w:ascii="Verdana" w:hAnsi="Verdana"/>
          <w:sz w:val="20"/>
          <w:szCs w:val="20"/>
          <w:lang w:eastAsia="ar-SA"/>
        </w:rPr>
        <w:t>Oferta</w:t>
      </w:r>
      <w:r w:rsidRPr="00071C33">
        <w:rPr>
          <w:rFonts w:ascii="Verdana" w:hAnsi="Verdana"/>
          <w:sz w:val="20"/>
          <w:szCs w:val="20"/>
          <w:lang w:eastAsia="ar-SA"/>
        </w:rPr>
        <w:t xml:space="preserve"> nie będą zmieniane </w:t>
      </w:r>
      <w:r w:rsidRPr="00071C33">
        <w:rPr>
          <w:rFonts w:ascii="Verdana" w:hAnsi="Verdana"/>
          <w:sz w:val="20"/>
          <w:szCs w:val="20"/>
          <w:lang w:eastAsia="ar-SA"/>
        </w:rPr>
        <w:br/>
        <w:t>w toku realizacji zamówienia, za wyjątkiem sytuacji określonych w Umowie stanowiącej Tom II SIWZ.</w:t>
      </w:r>
    </w:p>
    <w:p w14:paraId="4299C877" w14:textId="4CB7094B" w:rsidR="00071C33" w:rsidRPr="00071C33" w:rsidRDefault="00071C33" w:rsidP="00071C33">
      <w:pPr>
        <w:tabs>
          <w:tab w:val="left" w:pos="-1701"/>
        </w:tabs>
        <w:suppressAutoHyphens/>
        <w:spacing w:before="120"/>
        <w:ind w:left="705" w:hanging="705"/>
        <w:jc w:val="both"/>
        <w:rPr>
          <w:rFonts w:ascii="Verdana" w:hAnsi="Verdana"/>
          <w:iCs/>
          <w:sz w:val="20"/>
          <w:szCs w:val="20"/>
          <w:lang w:eastAsia="ar-SA"/>
        </w:rPr>
      </w:pPr>
      <w:r w:rsidRPr="00071C33">
        <w:rPr>
          <w:rFonts w:ascii="Verdana" w:hAnsi="Verdana"/>
          <w:sz w:val="20"/>
          <w:szCs w:val="20"/>
          <w:lang w:eastAsia="ar-SA"/>
        </w:rPr>
        <w:t>1</w:t>
      </w:r>
      <w:r>
        <w:rPr>
          <w:rFonts w:ascii="Verdana" w:hAnsi="Verdana"/>
          <w:sz w:val="20"/>
          <w:szCs w:val="20"/>
          <w:lang w:eastAsia="ar-SA"/>
        </w:rPr>
        <w:t>4</w:t>
      </w:r>
      <w:r w:rsidRPr="00071C33">
        <w:rPr>
          <w:rFonts w:ascii="Verdana" w:hAnsi="Verdana"/>
          <w:sz w:val="20"/>
          <w:szCs w:val="20"/>
          <w:lang w:eastAsia="ar-SA"/>
        </w:rPr>
        <w:t>.8.</w:t>
      </w:r>
      <w:r w:rsidRPr="00071C33">
        <w:rPr>
          <w:rFonts w:ascii="Verdana" w:hAnsi="Verdana"/>
          <w:sz w:val="20"/>
          <w:szCs w:val="20"/>
          <w:lang w:eastAsia="ar-SA"/>
        </w:rPr>
        <w:tab/>
      </w:r>
      <w:r w:rsidRPr="00071C33">
        <w:rPr>
          <w:rFonts w:ascii="Verdana" w:hAnsi="Verdana"/>
          <w:sz w:val="20"/>
          <w:lang w:eastAsia="ar-SA"/>
        </w:rPr>
        <w:t>Stawka podatku VAT ustalona przez Zamawiającego dla niniejszego prz</w:t>
      </w:r>
      <w:r w:rsidR="009D1D55">
        <w:rPr>
          <w:rFonts w:ascii="Verdana" w:hAnsi="Verdana"/>
          <w:sz w:val="20"/>
          <w:lang w:eastAsia="ar-SA"/>
        </w:rPr>
        <w:t>edmiotu zamówienia wynosi 23 %.</w:t>
      </w:r>
    </w:p>
    <w:p w14:paraId="35DA7BB1" w14:textId="3C11C42E" w:rsidR="00977978" w:rsidRPr="00E15A10" w:rsidRDefault="00977978" w:rsidP="00E15A10">
      <w:pPr>
        <w:pStyle w:val="Tekstpodstawowy2"/>
        <w:ind w:left="709" w:hanging="709"/>
        <w:rPr>
          <w:rFonts w:ascii="Verdana" w:hAnsi="Verdana" w:cs="Verdana"/>
          <w:b w:val="0"/>
          <w:sz w:val="20"/>
          <w:szCs w:val="20"/>
        </w:rPr>
      </w:pPr>
      <w:r w:rsidRPr="002C1FBE">
        <w:rPr>
          <w:rFonts w:ascii="Verdana" w:hAnsi="Verdana" w:cs="Verdana"/>
          <w:b w:val="0"/>
          <w:sz w:val="20"/>
          <w:szCs w:val="20"/>
        </w:rPr>
        <w:t>14.</w:t>
      </w:r>
      <w:r w:rsidR="00071C33">
        <w:rPr>
          <w:rFonts w:ascii="Verdana" w:hAnsi="Verdana" w:cs="Verdana"/>
          <w:b w:val="0"/>
          <w:sz w:val="20"/>
          <w:szCs w:val="20"/>
        </w:rPr>
        <w:t>9</w:t>
      </w:r>
      <w:r w:rsidRPr="002C1FBE">
        <w:rPr>
          <w:rFonts w:ascii="Verdana" w:hAnsi="Verdana" w:cs="Verdana"/>
          <w:b w:val="0"/>
          <w:sz w:val="20"/>
          <w:szCs w:val="20"/>
        </w:rPr>
        <w:t>.</w:t>
      </w:r>
      <w:r w:rsidRPr="002C1FBE">
        <w:rPr>
          <w:rFonts w:ascii="Verdana" w:hAnsi="Verdana" w:cs="Verdana"/>
          <w:b w:val="0"/>
          <w:sz w:val="20"/>
          <w:szCs w:val="20"/>
        </w:rPr>
        <w:tab/>
        <w:t xml:space="preserve">Jeżeli złożona zostanie Oferta, której wybór prowadzić będzie do powstania </w:t>
      </w:r>
      <w:r w:rsidR="00E15A10">
        <w:rPr>
          <w:rFonts w:ascii="Verdana" w:hAnsi="Verdana" w:cs="Verdana"/>
          <w:b w:val="0"/>
          <w:sz w:val="20"/>
          <w:szCs w:val="20"/>
        </w:rPr>
        <w:br/>
      </w:r>
      <w:r w:rsidRPr="002C1FBE">
        <w:rPr>
          <w:rFonts w:ascii="Verdana" w:hAnsi="Verdana" w:cs="Verdana"/>
          <w:b w:val="0"/>
          <w:sz w:val="20"/>
          <w:szCs w:val="20"/>
        </w:rPr>
        <w:t>u zamawiającego obowiązku podatkowego zg</w:t>
      </w:r>
      <w:r w:rsidR="00557E31">
        <w:rPr>
          <w:rFonts w:ascii="Verdana" w:hAnsi="Verdana" w:cs="Verdana"/>
          <w:b w:val="0"/>
          <w:sz w:val="20"/>
          <w:szCs w:val="20"/>
        </w:rPr>
        <w:t>odnie z przepisami o podatku od </w:t>
      </w:r>
      <w:r w:rsidRPr="002C1FBE">
        <w:rPr>
          <w:rFonts w:ascii="Verdana" w:hAnsi="Verdana" w:cs="Verdana"/>
          <w:b w:val="0"/>
          <w:sz w:val="20"/>
          <w:szCs w:val="20"/>
        </w:rPr>
        <w:t>towarów i usług, zamawiający w celu</w:t>
      </w:r>
      <w:r w:rsidR="00557E31">
        <w:rPr>
          <w:rFonts w:ascii="Verdana" w:hAnsi="Verdana" w:cs="Verdana"/>
          <w:b w:val="0"/>
          <w:sz w:val="20"/>
          <w:szCs w:val="20"/>
        </w:rPr>
        <w:t xml:space="preserve"> oceny takiej oferty dolicza do </w:t>
      </w:r>
      <w:r w:rsidRPr="002C1FBE">
        <w:rPr>
          <w:rFonts w:ascii="Verdana" w:hAnsi="Verdana" w:cs="Verdana"/>
          <w:b w:val="0"/>
          <w:sz w:val="20"/>
          <w:szCs w:val="20"/>
        </w:rPr>
        <w:t xml:space="preserve">przedstawionej w niej ceny podatek od towarów i usług, który miałby obowiązek rozliczyć zgodnie z tymi przepisami. Wykonawca, składając ofertę informuje zamawiającego, czy wybór oferty </w:t>
      </w:r>
      <w:r w:rsidR="00557E31">
        <w:rPr>
          <w:rFonts w:ascii="Verdana" w:hAnsi="Verdana" w:cs="Verdana"/>
          <w:b w:val="0"/>
          <w:sz w:val="20"/>
          <w:szCs w:val="20"/>
        </w:rPr>
        <w:t>będzie prowadzić do powstania u </w:t>
      </w:r>
      <w:r w:rsidRPr="002C1FBE">
        <w:rPr>
          <w:rFonts w:ascii="Verdana" w:hAnsi="Verdana" w:cs="Verdana"/>
          <w:b w:val="0"/>
          <w:sz w:val="20"/>
          <w:szCs w:val="20"/>
        </w:rPr>
        <w:t>zamawiającego obowiązku podatkowego, wskazując nazwę (rodzaj) towaru lub usługi, których dostawa lub świadczenie będzie prowadzić do jego powstania, oraz wskazując ich wartość bez</w:t>
      </w:r>
      <w:r w:rsidRPr="00977978">
        <w:rPr>
          <w:rFonts w:ascii="Verdana" w:hAnsi="Verdana" w:cs="Verdana"/>
          <w:b w:val="0"/>
          <w:sz w:val="20"/>
          <w:szCs w:val="20"/>
        </w:rPr>
        <w:t xml:space="preserve"> kwoty podatku.</w:t>
      </w:r>
    </w:p>
    <w:p w14:paraId="64882C61" w14:textId="77777777" w:rsidR="00BE245A" w:rsidRPr="00977978" w:rsidRDefault="00BE245A" w:rsidP="00BE245A">
      <w:pPr>
        <w:jc w:val="both"/>
        <w:rPr>
          <w:rFonts w:ascii="Verdana" w:hAnsi="Verdana"/>
          <w:sz w:val="20"/>
          <w:szCs w:val="20"/>
        </w:rPr>
      </w:pPr>
    </w:p>
    <w:p w14:paraId="7E94E09B" w14:textId="4F500487" w:rsidR="001A448F" w:rsidRPr="001A448F" w:rsidRDefault="001A448F" w:rsidP="001A448F">
      <w:pPr>
        <w:suppressAutoHyphens/>
        <w:rPr>
          <w:rFonts w:ascii="Verdana" w:hAnsi="Verdana"/>
          <w:b/>
          <w:sz w:val="20"/>
          <w:szCs w:val="20"/>
          <w:lang w:eastAsia="ar-SA"/>
        </w:rPr>
      </w:pPr>
      <w:r>
        <w:rPr>
          <w:rFonts w:ascii="Verdana" w:hAnsi="Verdana"/>
          <w:b/>
          <w:sz w:val="20"/>
          <w:szCs w:val="20"/>
          <w:lang w:eastAsia="ar-SA"/>
        </w:rPr>
        <w:t>1</w:t>
      </w:r>
      <w:r w:rsidR="00C0323A">
        <w:rPr>
          <w:rFonts w:ascii="Verdana" w:hAnsi="Verdana"/>
          <w:b/>
          <w:sz w:val="20"/>
          <w:szCs w:val="20"/>
          <w:lang w:eastAsia="ar-SA"/>
        </w:rPr>
        <w:t>5</w:t>
      </w:r>
      <w:r w:rsidRPr="001A448F">
        <w:rPr>
          <w:rFonts w:ascii="Verdana" w:hAnsi="Verdana"/>
          <w:b/>
          <w:sz w:val="20"/>
          <w:szCs w:val="20"/>
          <w:lang w:eastAsia="ar-SA"/>
        </w:rPr>
        <w:t>.</w:t>
      </w:r>
      <w:r w:rsidRPr="001A448F">
        <w:rPr>
          <w:rFonts w:ascii="Verdana" w:hAnsi="Verdana"/>
          <w:b/>
          <w:sz w:val="20"/>
          <w:szCs w:val="20"/>
          <w:lang w:eastAsia="ar-SA"/>
        </w:rPr>
        <w:tab/>
        <w:t>WYMAGANIA DOTYCZĄCE WADIUM</w:t>
      </w:r>
    </w:p>
    <w:p w14:paraId="1C3B067F" w14:textId="1111EF68" w:rsidR="00CF1E6F" w:rsidRPr="00CF1E6F" w:rsidRDefault="001A448F" w:rsidP="004500B2">
      <w:pPr>
        <w:suppressAutoHyphens/>
        <w:spacing w:before="120"/>
        <w:ind w:left="709" w:hanging="709"/>
        <w:jc w:val="both"/>
        <w:rPr>
          <w:rFonts w:ascii="Verdana" w:hAnsi="Verdana"/>
          <w:b/>
          <w:bCs/>
          <w:sz w:val="20"/>
          <w:szCs w:val="20"/>
        </w:rPr>
      </w:pPr>
      <w:r w:rsidRPr="001A448F">
        <w:rPr>
          <w:rFonts w:ascii="Verdana" w:hAnsi="Verdana"/>
          <w:color w:val="000000"/>
          <w:spacing w:val="4"/>
          <w:sz w:val="20"/>
          <w:szCs w:val="20"/>
          <w:lang w:eastAsia="ar-SA"/>
        </w:rPr>
        <w:tab/>
      </w:r>
      <w:r w:rsidR="004500B2">
        <w:rPr>
          <w:rFonts w:ascii="Verdana" w:hAnsi="Verdana"/>
          <w:color w:val="000000"/>
          <w:spacing w:val="4"/>
          <w:sz w:val="20"/>
          <w:szCs w:val="20"/>
          <w:lang w:eastAsia="ar-SA"/>
        </w:rPr>
        <w:t>Zamawiający nie wymaga wniesienia wadium.</w:t>
      </w:r>
    </w:p>
    <w:p w14:paraId="29F972E4" w14:textId="77777777" w:rsidR="00CF1E6F" w:rsidRDefault="00CF1E6F" w:rsidP="00CF1E6F">
      <w:pPr>
        <w:pStyle w:val="Tekstpodstawowy2"/>
        <w:tabs>
          <w:tab w:val="left" w:pos="851"/>
          <w:tab w:val="left" w:pos="1134"/>
        </w:tabs>
        <w:ind w:left="851" w:hanging="425"/>
        <w:rPr>
          <w:rFonts w:ascii="Verdana" w:hAnsi="Verdana"/>
          <w:b w:val="0"/>
          <w:sz w:val="20"/>
          <w:szCs w:val="20"/>
          <w:lang w:eastAsia="ar-SA"/>
        </w:rPr>
      </w:pPr>
    </w:p>
    <w:p w14:paraId="788D8556" w14:textId="6FFA5C98" w:rsidR="00B9152B" w:rsidRPr="008043E3" w:rsidRDefault="00B9152B" w:rsidP="00B9152B">
      <w:pPr>
        <w:suppressAutoHyphens/>
        <w:rPr>
          <w:rFonts w:ascii="Verdana" w:hAnsi="Verdana"/>
          <w:b/>
          <w:sz w:val="20"/>
          <w:szCs w:val="20"/>
          <w:lang w:eastAsia="ar-SA"/>
        </w:rPr>
      </w:pPr>
      <w:r w:rsidRPr="008043E3">
        <w:rPr>
          <w:rFonts w:ascii="Verdana" w:hAnsi="Verdana"/>
          <w:b/>
          <w:sz w:val="20"/>
          <w:szCs w:val="20"/>
          <w:lang w:eastAsia="ar-SA"/>
        </w:rPr>
        <w:t>16.</w:t>
      </w:r>
      <w:r w:rsidRPr="008043E3">
        <w:rPr>
          <w:rFonts w:ascii="Verdana" w:hAnsi="Verdana"/>
          <w:b/>
          <w:sz w:val="20"/>
          <w:szCs w:val="20"/>
          <w:lang w:eastAsia="ar-SA"/>
        </w:rPr>
        <w:tab/>
      </w:r>
      <w:r w:rsidRPr="008043E3">
        <w:rPr>
          <w:rFonts w:ascii="Verdana" w:hAnsi="Verdana" w:cs="Verdana"/>
          <w:b/>
          <w:bCs/>
          <w:spacing w:val="4"/>
          <w:sz w:val="20"/>
          <w:szCs w:val="20"/>
        </w:rPr>
        <w:t>MIEJSCE ORAZ TERMIN SKŁADANIA I OTWARCIA OFERT</w:t>
      </w:r>
    </w:p>
    <w:p w14:paraId="5D2AA1F1" w14:textId="7CB37B33" w:rsidR="008043E3" w:rsidRPr="00181F8E" w:rsidRDefault="00B9152B" w:rsidP="00181F8E">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16.1.</w:t>
      </w:r>
      <w:r w:rsidRPr="008043E3">
        <w:rPr>
          <w:rFonts w:ascii="Verdana" w:hAnsi="Verdana"/>
          <w:color w:val="000000"/>
          <w:spacing w:val="4"/>
          <w:sz w:val="20"/>
          <w:szCs w:val="20"/>
          <w:lang w:eastAsia="ar-SA"/>
        </w:rPr>
        <w:tab/>
      </w:r>
      <w:r w:rsidR="008043E3" w:rsidRPr="00625459">
        <w:rPr>
          <w:rFonts w:ascii="Verdana" w:hAnsi="Verdana" w:cs="Verdana"/>
          <w:b/>
          <w:bCs/>
          <w:sz w:val="20"/>
          <w:szCs w:val="20"/>
        </w:rPr>
        <w:t>Oferty powinny być złożone</w:t>
      </w:r>
      <w:r w:rsidR="008043E3" w:rsidRPr="00625459">
        <w:rPr>
          <w:rFonts w:ascii="Verdana" w:hAnsi="Verdana" w:cs="Verdana"/>
          <w:sz w:val="20"/>
          <w:szCs w:val="20"/>
        </w:rPr>
        <w:t xml:space="preserve"> </w:t>
      </w:r>
      <w:r w:rsidR="008043E3" w:rsidRPr="00625459">
        <w:rPr>
          <w:rFonts w:ascii="Verdana" w:hAnsi="Verdana" w:cs="Verdana"/>
          <w:b/>
          <w:sz w:val="20"/>
          <w:szCs w:val="20"/>
        </w:rPr>
        <w:t>w</w:t>
      </w:r>
      <w:r w:rsidR="00625459" w:rsidRPr="00625459">
        <w:rPr>
          <w:rFonts w:ascii="Verdana" w:hAnsi="Verdana" w:cs="Arial"/>
          <w:sz w:val="20"/>
          <w:szCs w:val="20"/>
        </w:rPr>
        <w:t xml:space="preserve"> siedzibie Zamawiającego, Al. Ujazdowskie 11, </w:t>
      </w:r>
      <w:r w:rsidR="00375C96">
        <w:rPr>
          <w:rFonts w:ascii="Verdana" w:hAnsi="Verdana" w:cs="Arial"/>
          <w:b/>
          <w:sz w:val="20"/>
          <w:szCs w:val="20"/>
        </w:rPr>
        <w:t>w </w:t>
      </w:r>
      <w:r w:rsidR="00625459" w:rsidRPr="00625459">
        <w:rPr>
          <w:rFonts w:ascii="Verdana" w:hAnsi="Verdana" w:cs="Arial"/>
          <w:b/>
          <w:sz w:val="20"/>
          <w:szCs w:val="20"/>
        </w:rPr>
        <w:t>Biurze Podawczym</w:t>
      </w:r>
      <w:r w:rsidR="00625459" w:rsidRPr="00625459">
        <w:rPr>
          <w:rFonts w:ascii="Verdana" w:hAnsi="Verdana" w:cs="Arial"/>
          <w:sz w:val="20"/>
          <w:szCs w:val="20"/>
        </w:rPr>
        <w:t>, w terminie do</w:t>
      </w:r>
      <w:r w:rsidR="00625459" w:rsidRPr="00625459">
        <w:rPr>
          <w:rFonts w:ascii="Verdana" w:hAnsi="Verdana" w:cs="Arial"/>
          <w:b/>
          <w:sz w:val="20"/>
          <w:szCs w:val="20"/>
        </w:rPr>
        <w:t xml:space="preserve"> </w:t>
      </w:r>
      <w:r w:rsidR="00625459" w:rsidRPr="00625459">
        <w:rPr>
          <w:rFonts w:ascii="Verdana" w:hAnsi="Verdana" w:cs="Arial"/>
          <w:sz w:val="20"/>
          <w:szCs w:val="20"/>
        </w:rPr>
        <w:t xml:space="preserve">dnia </w:t>
      </w:r>
      <w:r w:rsidR="006A2F18">
        <w:rPr>
          <w:rFonts w:ascii="Verdana" w:hAnsi="Verdana" w:cs="Arial"/>
          <w:b/>
          <w:sz w:val="20"/>
          <w:szCs w:val="20"/>
        </w:rPr>
        <w:t>16</w:t>
      </w:r>
      <w:r w:rsidR="00375C96" w:rsidRPr="00375C96">
        <w:rPr>
          <w:rFonts w:ascii="Verdana" w:hAnsi="Verdana" w:cs="Arial"/>
          <w:b/>
          <w:sz w:val="20"/>
          <w:szCs w:val="20"/>
        </w:rPr>
        <w:t>.09</w:t>
      </w:r>
      <w:r w:rsidR="00625459" w:rsidRPr="00375C96">
        <w:rPr>
          <w:rFonts w:ascii="Verdana" w:hAnsi="Verdana" w:cs="Arial"/>
          <w:b/>
          <w:sz w:val="20"/>
          <w:szCs w:val="20"/>
        </w:rPr>
        <w:t>.</w:t>
      </w:r>
      <w:r w:rsidR="00625459" w:rsidRPr="00625459">
        <w:rPr>
          <w:rFonts w:ascii="Verdana" w:hAnsi="Verdana" w:cs="Arial"/>
          <w:b/>
          <w:sz w:val="20"/>
          <w:szCs w:val="20"/>
        </w:rPr>
        <w:t xml:space="preserve">2016 r. do godziny 12:00. </w:t>
      </w:r>
    </w:p>
    <w:p w14:paraId="220E77AE" w14:textId="690ED99E" w:rsidR="00950D58" w:rsidRPr="000D21DC" w:rsidRDefault="00950D58" w:rsidP="00950D58">
      <w:pPr>
        <w:suppressAutoHyphens/>
        <w:spacing w:before="120"/>
        <w:ind w:left="709" w:hanging="709"/>
        <w:jc w:val="both"/>
        <w:rPr>
          <w:rFonts w:ascii="Verdana" w:hAnsi="Verdana" w:cs="Verdana"/>
          <w:sz w:val="20"/>
          <w:szCs w:val="20"/>
        </w:rPr>
      </w:pPr>
      <w:r w:rsidRPr="00625459">
        <w:rPr>
          <w:rFonts w:ascii="Verdana" w:hAnsi="Verdana"/>
          <w:color w:val="000000"/>
          <w:spacing w:val="4"/>
          <w:sz w:val="20"/>
          <w:szCs w:val="20"/>
          <w:lang w:eastAsia="ar-SA"/>
        </w:rPr>
        <w:t>16.2.</w:t>
      </w:r>
      <w:r w:rsidRPr="00625459">
        <w:rPr>
          <w:rFonts w:ascii="Verdana" w:hAnsi="Verdana"/>
          <w:color w:val="000000"/>
          <w:spacing w:val="4"/>
          <w:sz w:val="20"/>
          <w:szCs w:val="20"/>
          <w:lang w:eastAsia="ar-SA"/>
        </w:rPr>
        <w:tab/>
      </w:r>
      <w:r w:rsidR="000D21DC" w:rsidRPr="00625459">
        <w:rPr>
          <w:rFonts w:ascii="Verdana" w:hAnsi="Verdana" w:cs="Verdana"/>
          <w:b/>
          <w:bCs/>
          <w:spacing w:val="4"/>
          <w:sz w:val="20"/>
          <w:szCs w:val="20"/>
        </w:rPr>
        <w:t>Otwarcie ofert nastąpi</w:t>
      </w:r>
      <w:r w:rsidR="000D21DC" w:rsidRPr="00625459">
        <w:rPr>
          <w:rFonts w:ascii="Verdana" w:hAnsi="Verdana" w:cs="Verdana"/>
          <w:spacing w:val="4"/>
          <w:sz w:val="20"/>
          <w:szCs w:val="20"/>
        </w:rPr>
        <w:t xml:space="preserve"> w </w:t>
      </w:r>
      <w:r w:rsidR="008921D8" w:rsidRPr="00625459">
        <w:rPr>
          <w:rFonts w:ascii="Verdana" w:hAnsi="Verdana" w:cs="Verdana"/>
          <w:spacing w:val="4"/>
          <w:sz w:val="20"/>
          <w:szCs w:val="20"/>
        </w:rPr>
        <w:t xml:space="preserve">dniu </w:t>
      </w:r>
      <w:r w:rsidR="006A2F18">
        <w:rPr>
          <w:rFonts w:ascii="Verdana" w:hAnsi="Verdana" w:cs="Verdana"/>
          <w:b/>
          <w:spacing w:val="4"/>
          <w:sz w:val="20"/>
          <w:szCs w:val="20"/>
        </w:rPr>
        <w:t>16</w:t>
      </w:r>
      <w:r w:rsidR="004D7BA5" w:rsidRPr="004D7BA5">
        <w:rPr>
          <w:rFonts w:ascii="Verdana" w:hAnsi="Verdana" w:cs="Verdana"/>
          <w:b/>
          <w:spacing w:val="4"/>
          <w:sz w:val="20"/>
          <w:szCs w:val="20"/>
        </w:rPr>
        <w:t>.09.</w:t>
      </w:r>
      <w:r w:rsidR="00C700C2" w:rsidRPr="004D7BA5">
        <w:rPr>
          <w:rFonts w:ascii="Verdana" w:hAnsi="Verdana" w:cs="Verdana"/>
          <w:b/>
          <w:spacing w:val="4"/>
          <w:sz w:val="20"/>
          <w:szCs w:val="20"/>
        </w:rPr>
        <w:t>2016 r.</w:t>
      </w:r>
      <w:r w:rsidR="00C700C2" w:rsidRPr="00625459">
        <w:rPr>
          <w:rFonts w:ascii="Verdana" w:hAnsi="Verdana" w:cs="Verdana"/>
          <w:spacing w:val="4"/>
          <w:sz w:val="20"/>
          <w:szCs w:val="20"/>
        </w:rPr>
        <w:t xml:space="preserve">, </w:t>
      </w:r>
      <w:r w:rsidR="000D21DC" w:rsidRPr="00625459">
        <w:rPr>
          <w:rFonts w:ascii="Verdana" w:hAnsi="Verdana" w:cs="Verdana"/>
          <w:spacing w:val="4"/>
          <w:sz w:val="20"/>
          <w:szCs w:val="20"/>
        </w:rPr>
        <w:t xml:space="preserve">o godz. </w:t>
      </w:r>
      <w:r w:rsidR="00181F8E">
        <w:rPr>
          <w:rFonts w:ascii="Verdana" w:hAnsi="Verdana" w:cs="Verdana"/>
          <w:spacing w:val="4"/>
          <w:sz w:val="20"/>
          <w:szCs w:val="20"/>
        </w:rPr>
        <w:t>13</w:t>
      </w:r>
      <w:r w:rsidR="00C700C2" w:rsidRPr="00625459">
        <w:rPr>
          <w:rFonts w:ascii="Verdana" w:hAnsi="Verdana" w:cs="Verdana"/>
          <w:spacing w:val="4"/>
          <w:sz w:val="20"/>
          <w:szCs w:val="20"/>
        </w:rPr>
        <w:t>:</w:t>
      </w:r>
      <w:r w:rsidR="00181F8E">
        <w:rPr>
          <w:rFonts w:ascii="Verdana" w:hAnsi="Verdana" w:cs="Verdana"/>
          <w:spacing w:val="4"/>
          <w:sz w:val="20"/>
          <w:szCs w:val="20"/>
        </w:rPr>
        <w:t>00</w:t>
      </w:r>
      <w:r w:rsidR="000D21DC" w:rsidRPr="000D21DC">
        <w:rPr>
          <w:rFonts w:ascii="Verdana" w:hAnsi="Verdana" w:cs="Verdana"/>
          <w:spacing w:val="4"/>
          <w:sz w:val="20"/>
          <w:szCs w:val="20"/>
        </w:rPr>
        <w:t>.</w:t>
      </w:r>
    </w:p>
    <w:p w14:paraId="20121E29" w14:textId="711FD0D5" w:rsidR="00950D58" w:rsidRPr="000D21DC" w:rsidRDefault="00950D58"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16.3.</w:t>
      </w:r>
      <w:r w:rsidRPr="000D21DC">
        <w:rPr>
          <w:rFonts w:ascii="Verdana" w:hAnsi="Verdana"/>
          <w:color w:val="000000"/>
          <w:spacing w:val="4"/>
          <w:sz w:val="20"/>
          <w:szCs w:val="20"/>
          <w:lang w:eastAsia="ar-SA"/>
        </w:rPr>
        <w:tab/>
      </w:r>
      <w:r w:rsidR="000D21DC" w:rsidRPr="000D21DC">
        <w:rPr>
          <w:rFonts w:ascii="Verdana" w:hAnsi="Verdana" w:cs="Verdana"/>
          <w:sz w:val="20"/>
          <w:szCs w:val="20"/>
        </w:rPr>
        <w:t>Otwarcie ofert jest jawne.</w:t>
      </w:r>
    </w:p>
    <w:p w14:paraId="721BDD76" w14:textId="434B7941" w:rsidR="00950D58" w:rsidRPr="000D21DC" w:rsidRDefault="00950D58"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16.4.</w:t>
      </w:r>
      <w:r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320BFE84" w14:textId="2DC31984" w:rsidR="00950D58" w:rsidRDefault="00950D58"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16.5.</w:t>
      </w:r>
      <w:r w:rsidRPr="000D21DC">
        <w:rPr>
          <w:rFonts w:ascii="Verdana" w:hAnsi="Verdana"/>
          <w:color w:val="000000"/>
          <w:spacing w:val="4"/>
          <w:sz w:val="20"/>
          <w:szCs w:val="20"/>
          <w:lang w:eastAsia="ar-SA"/>
        </w:rPr>
        <w:tab/>
      </w:r>
      <w:r w:rsidR="000D21DC" w:rsidRPr="000D21DC">
        <w:rPr>
          <w:rFonts w:ascii="Verdana" w:hAnsi="Verdana" w:cs="Verdana"/>
          <w:sz w:val="20"/>
          <w:szCs w:val="20"/>
        </w:rPr>
        <w:t>Otwarcie ofert jest jawne i następuje bezpośrednio po upływie terminu do ich składania, z tym że dzień, w którym upływa termin składania ofert, jest dniem ich otwarcia.</w:t>
      </w:r>
    </w:p>
    <w:p w14:paraId="63F3BDCC" w14:textId="77777777" w:rsidR="00547A96" w:rsidRPr="000D21DC" w:rsidRDefault="00547A96" w:rsidP="00547A96">
      <w:pPr>
        <w:suppressAutoHyphens/>
        <w:spacing w:before="120"/>
        <w:ind w:left="709" w:hanging="709"/>
        <w:jc w:val="both"/>
        <w:rPr>
          <w:rFonts w:ascii="Verdana" w:hAnsi="Verdana" w:cs="Verdana"/>
          <w:sz w:val="20"/>
          <w:szCs w:val="20"/>
        </w:rPr>
      </w:pPr>
      <w:r>
        <w:rPr>
          <w:rFonts w:ascii="Verdana" w:hAnsi="Verdana"/>
          <w:color w:val="000000"/>
          <w:spacing w:val="4"/>
          <w:sz w:val="20"/>
          <w:szCs w:val="20"/>
          <w:lang w:eastAsia="ar-SA"/>
        </w:rPr>
        <w:t>16.</w:t>
      </w:r>
      <w:r>
        <w:rPr>
          <w:rFonts w:ascii="Verdana" w:hAnsi="Verdana" w:cs="Verdana"/>
          <w:sz w:val="20"/>
          <w:szCs w:val="20"/>
        </w:rPr>
        <w:t>6. Bezpośrednio przed otwarciem ofert  zamawiający poda kwotę, jaką zamierza  przeznaczyć na sfinansowanie zamówienia.</w:t>
      </w:r>
    </w:p>
    <w:p w14:paraId="112FD12B" w14:textId="7E970CB1" w:rsidR="00950D58" w:rsidRPr="000D21DC" w:rsidRDefault="00950D58"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16.</w:t>
      </w:r>
      <w:r w:rsidR="00547A96">
        <w:rPr>
          <w:rFonts w:ascii="Verdana" w:hAnsi="Verdana"/>
          <w:color w:val="000000"/>
          <w:spacing w:val="4"/>
          <w:sz w:val="20"/>
          <w:szCs w:val="20"/>
          <w:lang w:eastAsia="ar-SA"/>
        </w:rPr>
        <w:t>7</w:t>
      </w:r>
      <w:r w:rsidRPr="000D21DC">
        <w:rPr>
          <w:rFonts w:ascii="Verdana" w:hAnsi="Verdana"/>
          <w:color w:val="000000"/>
          <w:spacing w:val="4"/>
          <w:sz w:val="20"/>
          <w:szCs w:val="20"/>
          <w:lang w:eastAsia="ar-SA"/>
        </w:rPr>
        <w:t>.</w:t>
      </w:r>
      <w:r w:rsidRPr="000D21DC">
        <w:rPr>
          <w:rFonts w:ascii="Verdana" w:hAnsi="Verdana"/>
          <w:color w:val="000000"/>
          <w:spacing w:val="4"/>
          <w:sz w:val="20"/>
          <w:szCs w:val="20"/>
          <w:lang w:eastAsia="ar-SA"/>
        </w:rPr>
        <w:tab/>
      </w:r>
      <w:r w:rsidR="000D21DC" w:rsidRPr="000D21DC">
        <w:rPr>
          <w:rFonts w:ascii="Verdana" w:hAnsi="Verdana" w:cs="Verdana"/>
          <w:sz w:val="20"/>
          <w:szCs w:val="20"/>
        </w:rPr>
        <w:t>Podczas otwarcia ofert podaje się nazwy (firmy) oraz adresy wykonawców, a także informacje dotyczące ceny, terminu wykonania zamówienia, okresu gwarancji i warunków płatności zawartych w ofertach.</w:t>
      </w:r>
    </w:p>
    <w:p w14:paraId="72780F79" w14:textId="03CEEAE6" w:rsidR="00950D58" w:rsidRPr="000D21DC" w:rsidRDefault="00950D58" w:rsidP="00950D58">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16.</w:t>
      </w:r>
      <w:r w:rsidR="00547A96">
        <w:rPr>
          <w:rFonts w:ascii="Verdana" w:hAnsi="Verdana"/>
          <w:color w:val="000000"/>
          <w:spacing w:val="4"/>
          <w:sz w:val="20"/>
          <w:szCs w:val="20"/>
          <w:lang w:eastAsia="ar-SA"/>
        </w:rPr>
        <w:t>8</w:t>
      </w:r>
      <w:r w:rsidRPr="000D21DC">
        <w:rPr>
          <w:rFonts w:ascii="Verdana" w:hAnsi="Verdana"/>
          <w:color w:val="000000"/>
          <w:spacing w:val="4"/>
          <w:sz w:val="20"/>
          <w:szCs w:val="20"/>
          <w:lang w:eastAsia="ar-SA"/>
        </w:rPr>
        <w:t>.</w:t>
      </w:r>
      <w:r w:rsidRPr="000D21DC">
        <w:rPr>
          <w:rFonts w:ascii="Verdana" w:hAnsi="Verdana"/>
          <w:color w:val="000000"/>
          <w:spacing w:val="4"/>
          <w:sz w:val="20"/>
          <w:szCs w:val="20"/>
          <w:lang w:eastAsia="ar-SA"/>
        </w:rPr>
        <w:tab/>
      </w:r>
      <w:r w:rsidR="000D21DC" w:rsidRPr="000D21DC">
        <w:rPr>
          <w:rFonts w:ascii="Verdana" w:hAnsi="Verdana" w:cs="Verdana"/>
          <w:sz w:val="20"/>
          <w:szCs w:val="20"/>
        </w:rPr>
        <w:t>Niezwłocznie po otwarciu ofert zamawiający zamieści na stronie internetowej informacje dotyczące:</w:t>
      </w:r>
    </w:p>
    <w:p w14:paraId="796C44BB" w14:textId="5D4C9ACE" w:rsidR="000D21DC" w:rsidRPr="000D21DC" w:rsidRDefault="000D21DC" w:rsidP="000D21DC">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4995BA83" w14:textId="31941B59" w:rsidR="000D21DC" w:rsidRPr="000D21DC" w:rsidRDefault="000D21DC" w:rsidP="000D21DC">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wykonawców, którzy złożyli oferty w terminie; </w:t>
      </w:r>
    </w:p>
    <w:p w14:paraId="1441F92C" w14:textId="5FB5A2CB" w:rsidR="00950D58" w:rsidRPr="007376C2" w:rsidRDefault="000D21DC" w:rsidP="007376C2">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0507C528" w14:textId="6A87AE56" w:rsidR="000D21DC" w:rsidRPr="00E65B44" w:rsidRDefault="000D21DC" w:rsidP="000D21DC">
      <w:pPr>
        <w:suppressAutoHyphens/>
        <w:rPr>
          <w:rFonts w:ascii="Verdana" w:hAnsi="Verdana"/>
          <w:b/>
          <w:sz w:val="20"/>
          <w:szCs w:val="20"/>
          <w:lang w:eastAsia="ar-SA"/>
        </w:rPr>
      </w:pPr>
      <w:r w:rsidRPr="00E65B44">
        <w:rPr>
          <w:rFonts w:ascii="Verdana" w:hAnsi="Verdana"/>
          <w:b/>
          <w:sz w:val="20"/>
          <w:szCs w:val="20"/>
          <w:lang w:eastAsia="ar-SA"/>
        </w:rPr>
        <w:t>17.</w:t>
      </w:r>
      <w:r w:rsidRPr="00E65B44">
        <w:rPr>
          <w:rFonts w:ascii="Verdana" w:hAnsi="Verdana"/>
          <w:b/>
          <w:sz w:val="20"/>
          <w:szCs w:val="20"/>
          <w:lang w:eastAsia="ar-SA"/>
        </w:rPr>
        <w:tab/>
      </w:r>
      <w:r w:rsidRPr="00E65B44">
        <w:rPr>
          <w:rFonts w:ascii="Verdana" w:hAnsi="Verdana" w:cs="Verdana"/>
          <w:b/>
          <w:bCs/>
          <w:sz w:val="20"/>
          <w:szCs w:val="20"/>
        </w:rPr>
        <w:t>TERMIN ZWIĄZANIA OFERTĄ</w:t>
      </w:r>
    </w:p>
    <w:p w14:paraId="6965EFBD" w14:textId="5FC6A9D8" w:rsidR="00E65B44" w:rsidRPr="00E65B44" w:rsidRDefault="00E65B44"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17.1.</w:t>
      </w:r>
      <w:r w:rsidRPr="00E65B44">
        <w:rPr>
          <w:rFonts w:ascii="Verdana" w:hAnsi="Verdana"/>
          <w:color w:val="000000"/>
          <w:spacing w:val="4"/>
          <w:sz w:val="20"/>
          <w:szCs w:val="20"/>
          <w:lang w:eastAsia="ar-SA"/>
        </w:rPr>
        <w:tab/>
      </w:r>
      <w:r w:rsidRPr="00E65B44">
        <w:rPr>
          <w:rFonts w:ascii="Verdana" w:hAnsi="Verdana" w:cs="Verdana"/>
          <w:spacing w:val="4"/>
          <w:sz w:val="20"/>
          <w:szCs w:val="20"/>
        </w:rPr>
        <w:t xml:space="preserve">Termin związania ofertą wynosi </w:t>
      </w:r>
      <w:r w:rsidR="0076290C">
        <w:rPr>
          <w:rFonts w:ascii="Verdana" w:hAnsi="Verdana" w:cs="Verdana"/>
          <w:b/>
          <w:bCs/>
          <w:spacing w:val="4"/>
          <w:sz w:val="20"/>
          <w:szCs w:val="20"/>
        </w:rPr>
        <w:t>3</w:t>
      </w:r>
      <w:r w:rsidRPr="00DB0CCD">
        <w:rPr>
          <w:rFonts w:ascii="Verdana" w:hAnsi="Verdana" w:cs="Verdana"/>
          <w:b/>
          <w:bCs/>
          <w:spacing w:val="4"/>
          <w:sz w:val="20"/>
          <w:szCs w:val="20"/>
        </w:rPr>
        <w:t>0</w:t>
      </w:r>
      <w:r w:rsidR="0076290C">
        <w:rPr>
          <w:rFonts w:ascii="Verdana" w:hAnsi="Verdana" w:cs="Verdana"/>
          <w:b/>
          <w:bCs/>
          <w:spacing w:val="4"/>
          <w:sz w:val="20"/>
          <w:szCs w:val="20"/>
        </w:rPr>
        <w:t xml:space="preserve"> dni</w:t>
      </w:r>
      <w:r w:rsidRPr="00DB0CCD">
        <w:rPr>
          <w:rFonts w:ascii="Verdana" w:hAnsi="Verdana" w:cs="Verdana"/>
          <w:spacing w:val="4"/>
          <w:sz w:val="20"/>
          <w:szCs w:val="20"/>
        </w:rPr>
        <w:t>.</w:t>
      </w:r>
      <w:r w:rsidRPr="00E65B44">
        <w:rPr>
          <w:rFonts w:ascii="Verdana" w:hAnsi="Verdana" w:cs="Verdana"/>
          <w:spacing w:val="4"/>
          <w:sz w:val="20"/>
          <w:szCs w:val="20"/>
        </w:rPr>
        <w:t xml:space="preserve"> Bieg terminu związania ofertą rozpoczyna się wraz z upływem terminu składania ofert.</w:t>
      </w:r>
    </w:p>
    <w:p w14:paraId="06AB2771" w14:textId="413997D7" w:rsidR="00E65B44" w:rsidRPr="00E65B44" w:rsidRDefault="00E65B44" w:rsidP="00E65B44">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17.2.</w:t>
      </w:r>
      <w:r w:rsidRPr="00E65B44">
        <w:rPr>
          <w:rFonts w:ascii="Verdana" w:hAnsi="Verdana"/>
          <w:color w:val="000000"/>
          <w:spacing w:val="4"/>
          <w:sz w:val="20"/>
          <w:szCs w:val="20"/>
          <w:lang w:eastAsia="ar-SA"/>
        </w:rPr>
        <w:tab/>
      </w:r>
      <w:r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E65B44">
        <w:rPr>
          <w:rFonts w:ascii="Verdana" w:hAnsi="Verdana" w:cs="Verdana"/>
          <w:spacing w:val="4"/>
          <w:sz w:val="20"/>
          <w:szCs w:val="20"/>
        </w:rPr>
        <w:t xml:space="preserve">, o którym mowa w ust. 1 </w:t>
      </w:r>
      <w:r w:rsidR="00252838">
        <w:rPr>
          <w:rFonts w:ascii="Verdana" w:hAnsi="Verdana" w:cs="Verdana"/>
          <w:sz w:val="20"/>
          <w:szCs w:val="20"/>
        </w:rPr>
        <w:t>o oznaczony okres, nie </w:t>
      </w:r>
      <w:r w:rsidRPr="00E65B44">
        <w:rPr>
          <w:rFonts w:ascii="Verdana" w:hAnsi="Verdana" w:cs="Verdana"/>
          <w:sz w:val="20"/>
          <w:szCs w:val="20"/>
        </w:rPr>
        <w:t>dłuższy jednak niż 60 dni.</w:t>
      </w:r>
    </w:p>
    <w:p w14:paraId="4DE01633" w14:textId="7ED1F968" w:rsidR="00C700C2" w:rsidRDefault="00E65B44" w:rsidP="00786D72">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17.3.</w:t>
      </w:r>
      <w:r w:rsidRPr="00E65B44">
        <w:rPr>
          <w:rFonts w:ascii="Verdana" w:hAnsi="Verdana"/>
          <w:color w:val="000000"/>
          <w:spacing w:val="4"/>
          <w:sz w:val="20"/>
          <w:szCs w:val="20"/>
          <w:lang w:eastAsia="ar-SA"/>
        </w:rPr>
        <w:tab/>
      </w:r>
      <w:r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696883A7" w14:textId="6723DCED" w:rsidR="00094748" w:rsidRPr="00094748" w:rsidRDefault="00094748" w:rsidP="00094748">
      <w:pPr>
        <w:suppressAutoHyphens/>
        <w:ind w:right="-567"/>
        <w:rPr>
          <w:rFonts w:ascii="Verdana" w:hAnsi="Verdana"/>
          <w:b/>
          <w:sz w:val="20"/>
          <w:szCs w:val="20"/>
          <w:lang w:eastAsia="ar-SA"/>
        </w:rPr>
      </w:pPr>
      <w:r w:rsidRPr="00094748">
        <w:rPr>
          <w:rFonts w:ascii="Verdana" w:hAnsi="Verdana"/>
          <w:b/>
          <w:sz w:val="20"/>
          <w:szCs w:val="20"/>
          <w:lang w:eastAsia="ar-SA"/>
        </w:rPr>
        <w:t>18.</w:t>
      </w:r>
      <w:r w:rsidRPr="00094748">
        <w:rPr>
          <w:rFonts w:ascii="Verdana" w:hAnsi="Verdana"/>
          <w:b/>
          <w:sz w:val="20"/>
          <w:szCs w:val="20"/>
          <w:lang w:eastAsia="ar-SA"/>
        </w:rPr>
        <w:tab/>
      </w:r>
      <w:r w:rsidRPr="00094748">
        <w:rPr>
          <w:rFonts w:ascii="Verdana" w:hAnsi="Verdana" w:cs="Verdana"/>
          <w:b/>
          <w:bCs/>
          <w:sz w:val="20"/>
          <w:szCs w:val="20"/>
        </w:rPr>
        <w:t>KRYTERIA WYBORU I SPOSÓB OCENY OFERT ORAZ UDZIELENIE ZAMÓWIENIA</w:t>
      </w:r>
    </w:p>
    <w:p w14:paraId="5BE653CD" w14:textId="53C2DF37" w:rsidR="00094748" w:rsidRPr="00701C8E" w:rsidRDefault="00094748" w:rsidP="00094748">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18.1.</w:t>
      </w:r>
      <w:r w:rsidRPr="00094748">
        <w:rPr>
          <w:rFonts w:ascii="Verdana" w:hAnsi="Verdana"/>
          <w:color w:val="000000"/>
          <w:spacing w:val="4"/>
          <w:sz w:val="20"/>
          <w:szCs w:val="20"/>
          <w:lang w:eastAsia="ar-SA"/>
        </w:rPr>
        <w:tab/>
      </w:r>
      <w:r w:rsidRPr="00701C8E">
        <w:rPr>
          <w:rFonts w:ascii="Verdana" w:hAnsi="Verdana"/>
          <w:sz w:val="20"/>
          <w:szCs w:val="20"/>
        </w:rPr>
        <w:t>Przy dokonywaniu wyboru najkorzystniejszej oferty Zamawiający stosować będzie następujące kryteria oceny ofert:</w:t>
      </w:r>
    </w:p>
    <w:p w14:paraId="6A3F9A38" w14:textId="77777777" w:rsidR="00094748" w:rsidRPr="00701C8E" w:rsidRDefault="00094748" w:rsidP="00094748">
      <w:pPr>
        <w:jc w:val="both"/>
        <w:rPr>
          <w:rFonts w:ascii="Verdana" w:hAnsi="Verdana" w:cs="Calibri"/>
          <w:b/>
          <w:sz w:val="20"/>
          <w:szCs w:val="20"/>
        </w:rPr>
      </w:pPr>
    </w:p>
    <w:p w14:paraId="250C5174" w14:textId="75D7D618" w:rsidR="00094748" w:rsidRPr="00701C8E" w:rsidRDefault="00094748"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701C8E">
        <w:rPr>
          <w:rFonts w:ascii="Verdana" w:hAnsi="Verdana" w:cs="Calibri"/>
          <w:b/>
          <w:sz w:val="20"/>
          <w:szCs w:val="20"/>
        </w:rPr>
        <w:t xml:space="preserve">Cena – </w:t>
      </w:r>
      <w:r w:rsidR="004C251C">
        <w:rPr>
          <w:rFonts w:ascii="Verdana" w:hAnsi="Verdana" w:cs="Calibri"/>
          <w:b/>
          <w:sz w:val="20"/>
          <w:szCs w:val="20"/>
        </w:rPr>
        <w:t>60</w:t>
      </w:r>
      <w:r w:rsidR="004C251C" w:rsidRPr="00701C8E">
        <w:rPr>
          <w:rFonts w:ascii="Verdana" w:hAnsi="Verdana" w:cs="Calibri"/>
          <w:b/>
          <w:sz w:val="20"/>
          <w:szCs w:val="20"/>
        </w:rPr>
        <w:t xml:space="preserve"> </w:t>
      </w:r>
      <w:r w:rsidRPr="00701C8E">
        <w:rPr>
          <w:rFonts w:ascii="Verdana" w:hAnsi="Verdana" w:cs="Calibri"/>
          <w:b/>
          <w:sz w:val="20"/>
          <w:szCs w:val="20"/>
        </w:rPr>
        <w:t>%</w:t>
      </w:r>
      <w:r w:rsidR="007B1C64">
        <w:rPr>
          <w:rFonts w:ascii="Verdana" w:hAnsi="Verdana" w:cs="Calibri"/>
          <w:b/>
          <w:sz w:val="20"/>
          <w:szCs w:val="20"/>
        </w:rPr>
        <w:t xml:space="preserve"> </w:t>
      </w:r>
      <w:r w:rsidRPr="00701C8E">
        <w:rPr>
          <w:rFonts w:ascii="Verdana" w:hAnsi="Verdana" w:cs="Calibri"/>
          <w:b/>
          <w:sz w:val="20"/>
          <w:szCs w:val="20"/>
        </w:rPr>
        <w:t>=</w:t>
      </w:r>
      <w:r w:rsidR="00AB3EC8">
        <w:rPr>
          <w:rFonts w:ascii="Verdana" w:hAnsi="Verdana" w:cs="Calibri"/>
          <w:b/>
          <w:sz w:val="20"/>
          <w:szCs w:val="20"/>
        </w:rPr>
        <w:t xml:space="preserve"> </w:t>
      </w:r>
      <w:r w:rsidR="004C251C">
        <w:rPr>
          <w:rFonts w:ascii="Verdana" w:hAnsi="Verdana" w:cs="Calibri"/>
          <w:b/>
          <w:sz w:val="20"/>
          <w:szCs w:val="20"/>
        </w:rPr>
        <w:t>60</w:t>
      </w:r>
      <w:r w:rsidR="004C251C" w:rsidRPr="00701C8E">
        <w:rPr>
          <w:rFonts w:ascii="Verdana" w:hAnsi="Verdana" w:cs="Calibri"/>
          <w:b/>
          <w:sz w:val="20"/>
          <w:szCs w:val="20"/>
        </w:rPr>
        <w:t xml:space="preserve"> </w:t>
      </w:r>
      <w:r w:rsidRPr="00701C8E">
        <w:rPr>
          <w:rFonts w:ascii="Verdana" w:hAnsi="Verdana" w:cs="Calibri"/>
          <w:b/>
          <w:sz w:val="20"/>
          <w:szCs w:val="20"/>
        </w:rPr>
        <w:t>pkt</w:t>
      </w:r>
    </w:p>
    <w:p w14:paraId="2E8EEC07" w14:textId="39AB7168" w:rsidR="007B1C64" w:rsidRDefault="00DF55A8"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cs="Calibri"/>
          <w:b/>
          <w:sz w:val="20"/>
          <w:szCs w:val="20"/>
        </w:rPr>
        <w:t>Termin</w:t>
      </w:r>
      <w:r w:rsidR="007B1C64">
        <w:rPr>
          <w:rFonts w:ascii="Verdana" w:hAnsi="Verdana" w:cs="Calibri"/>
          <w:b/>
          <w:sz w:val="20"/>
          <w:szCs w:val="20"/>
        </w:rPr>
        <w:t xml:space="preserve"> na opiniowanie zmian w realizacji robót </w:t>
      </w:r>
      <w:r w:rsidR="00094748" w:rsidRPr="00701C8E">
        <w:rPr>
          <w:rFonts w:ascii="Verdana" w:hAnsi="Verdana" w:cs="Calibri"/>
          <w:b/>
          <w:sz w:val="20"/>
          <w:szCs w:val="20"/>
        </w:rPr>
        <w:t xml:space="preserve">– </w:t>
      </w:r>
      <w:r w:rsidR="004C251C">
        <w:rPr>
          <w:rFonts w:ascii="Verdana" w:hAnsi="Verdana" w:cs="Calibri"/>
          <w:b/>
          <w:sz w:val="20"/>
          <w:szCs w:val="20"/>
        </w:rPr>
        <w:t xml:space="preserve">40 </w:t>
      </w:r>
      <w:r w:rsidR="004C251C" w:rsidRPr="00701C8E">
        <w:rPr>
          <w:rFonts w:ascii="Verdana" w:hAnsi="Verdana" w:cs="Calibri"/>
          <w:b/>
          <w:sz w:val="20"/>
          <w:szCs w:val="20"/>
        </w:rPr>
        <w:t>%</w:t>
      </w:r>
    </w:p>
    <w:p w14:paraId="649D9353" w14:textId="3C0196D8" w:rsidR="00094748" w:rsidRPr="00701C8E" w:rsidRDefault="00094748"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701C8E">
        <w:rPr>
          <w:rFonts w:ascii="Verdana" w:hAnsi="Verdana" w:cs="Calibri"/>
          <w:b/>
          <w:sz w:val="20"/>
          <w:szCs w:val="20"/>
        </w:rPr>
        <w:t>=</w:t>
      </w:r>
      <w:r w:rsidR="007B1C64">
        <w:rPr>
          <w:rFonts w:ascii="Verdana" w:hAnsi="Verdana" w:cs="Calibri"/>
          <w:b/>
          <w:sz w:val="20"/>
          <w:szCs w:val="20"/>
        </w:rPr>
        <w:t xml:space="preserve"> </w:t>
      </w:r>
      <w:r w:rsidR="004C251C">
        <w:rPr>
          <w:rFonts w:ascii="Verdana" w:hAnsi="Verdana" w:cs="Calibri"/>
          <w:b/>
          <w:sz w:val="20"/>
          <w:szCs w:val="20"/>
        </w:rPr>
        <w:t>40</w:t>
      </w:r>
      <w:r w:rsidR="004C251C" w:rsidRPr="00701C8E">
        <w:rPr>
          <w:rFonts w:ascii="Verdana" w:hAnsi="Verdana" w:cs="Calibri"/>
          <w:b/>
          <w:sz w:val="20"/>
          <w:szCs w:val="20"/>
        </w:rPr>
        <w:t xml:space="preserve"> </w:t>
      </w:r>
      <w:r w:rsidRPr="00701C8E">
        <w:rPr>
          <w:rFonts w:ascii="Verdana" w:hAnsi="Verdana" w:cs="Calibri"/>
          <w:b/>
          <w:sz w:val="20"/>
          <w:szCs w:val="20"/>
        </w:rPr>
        <w:t>pkt</w:t>
      </w:r>
    </w:p>
    <w:p w14:paraId="03DE29C6" w14:textId="1C021455" w:rsidR="00094748" w:rsidRPr="00701C8E" w:rsidRDefault="00094748" w:rsidP="00094748">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18.1.1.</w:t>
      </w:r>
      <w:r w:rsidRPr="00701C8E">
        <w:rPr>
          <w:rFonts w:ascii="Verdana" w:hAnsi="Verdana"/>
          <w:color w:val="000000"/>
          <w:spacing w:val="4"/>
          <w:sz w:val="20"/>
          <w:szCs w:val="20"/>
          <w:lang w:eastAsia="ar-SA"/>
        </w:rPr>
        <w:tab/>
      </w:r>
      <w:r w:rsidRPr="00701C8E">
        <w:rPr>
          <w:rFonts w:ascii="Verdana" w:hAnsi="Verdana" w:cs="Calibri"/>
          <w:b/>
          <w:sz w:val="20"/>
          <w:szCs w:val="20"/>
          <w:u w:val="single"/>
        </w:rPr>
        <w:t>Kryterium „Cena”</w:t>
      </w:r>
      <w:r w:rsidR="00462905">
        <w:rPr>
          <w:rFonts w:ascii="Verdana" w:hAnsi="Verdana" w:cs="Calibri"/>
          <w:b/>
          <w:sz w:val="20"/>
          <w:szCs w:val="20"/>
          <w:u w:val="single"/>
        </w:rPr>
        <w:t xml:space="preserve"> (C)</w:t>
      </w:r>
      <w:r w:rsidRPr="00701C8E">
        <w:rPr>
          <w:rFonts w:ascii="Verdana" w:hAnsi="Verdana" w:cs="Calibri"/>
          <w:b/>
          <w:sz w:val="20"/>
          <w:szCs w:val="20"/>
          <w:u w:val="single"/>
        </w:rPr>
        <w:t>:</w:t>
      </w:r>
    </w:p>
    <w:p w14:paraId="6F7913F0" w14:textId="607670AC" w:rsidR="0019638A" w:rsidRPr="0019638A" w:rsidRDefault="0019638A" w:rsidP="0019638A">
      <w:pPr>
        <w:tabs>
          <w:tab w:val="left" w:pos="851"/>
        </w:tabs>
        <w:ind w:left="720"/>
        <w:jc w:val="both"/>
        <w:rPr>
          <w:rFonts w:ascii="Verdana" w:hAnsi="Verdana" w:cs="Arial"/>
          <w:sz w:val="20"/>
          <w:szCs w:val="20"/>
        </w:rPr>
      </w:pPr>
      <w:r w:rsidRPr="0019638A">
        <w:rPr>
          <w:rFonts w:ascii="Verdana" w:hAnsi="Verdana" w:cs="Arial"/>
          <w:bCs/>
          <w:sz w:val="20"/>
          <w:szCs w:val="20"/>
        </w:rPr>
        <w:t xml:space="preserve">Kryterium </w:t>
      </w:r>
      <w:r w:rsidRPr="0019638A">
        <w:rPr>
          <w:rFonts w:ascii="Verdana" w:hAnsi="Verdana" w:cs="Arial"/>
          <w:sz w:val="20"/>
          <w:szCs w:val="20"/>
        </w:rPr>
        <w:t xml:space="preserve">„Cena” </w:t>
      </w:r>
      <w:r w:rsidRPr="0019638A">
        <w:rPr>
          <w:rFonts w:ascii="Verdana" w:hAnsi="Verdana" w:cs="Arial"/>
          <w:bCs/>
          <w:sz w:val="20"/>
          <w:szCs w:val="20"/>
        </w:rPr>
        <w:t>będzie rozpatrywane na pod</w:t>
      </w:r>
      <w:r w:rsidR="000E3F5D">
        <w:rPr>
          <w:rFonts w:ascii="Verdana" w:hAnsi="Verdana" w:cs="Arial"/>
          <w:bCs/>
          <w:sz w:val="20"/>
          <w:szCs w:val="20"/>
        </w:rPr>
        <w:t>stawie ceny ofertowej brutto za </w:t>
      </w:r>
      <w:r w:rsidRPr="0019638A">
        <w:rPr>
          <w:rFonts w:ascii="Verdana" w:hAnsi="Verdana" w:cs="Arial"/>
          <w:bCs/>
          <w:sz w:val="20"/>
          <w:szCs w:val="20"/>
        </w:rPr>
        <w:t>wykonanie przedmiotu zamówienia</w:t>
      </w:r>
      <w:r w:rsidR="000E3F5D">
        <w:rPr>
          <w:rFonts w:ascii="Verdana" w:hAnsi="Verdana" w:cs="Arial"/>
          <w:bCs/>
          <w:sz w:val="20"/>
          <w:szCs w:val="20"/>
        </w:rPr>
        <w:t xml:space="preserve"> wpisanej przez Wykonawcę w pkt</w:t>
      </w:r>
      <w:r w:rsidRPr="0019638A">
        <w:rPr>
          <w:rFonts w:ascii="Verdana" w:hAnsi="Verdana" w:cs="Arial"/>
          <w:bCs/>
          <w:sz w:val="20"/>
          <w:szCs w:val="20"/>
        </w:rPr>
        <w:t xml:space="preserve"> 3 Formularza Oferty. W tym kryterium można uzyskać maksymalnie 60 punktów. Przyznane punkty zostaną zaokrąglone do dwóch miejsc po przecinku.</w:t>
      </w:r>
    </w:p>
    <w:p w14:paraId="581F128F" w14:textId="77777777" w:rsidR="000E3F5D" w:rsidRDefault="0019638A" w:rsidP="000E3F5D">
      <w:pPr>
        <w:pStyle w:val="Tekstpodstawowy2"/>
        <w:ind w:left="709" w:hanging="6"/>
        <w:rPr>
          <w:rFonts w:ascii="Verdana" w:hAnsi="Verdana" w:cs="Arial"/>
          <w:b w:val="0"/>
          <w:sz w:val="20"/>
          <w:szCs w:val="20"/>
        </w:rPr>
      </w:pPr>
      <w:r w:rsidRPr="00BF5041">
        <w:rPr>
          <w:rFonts w:ascii="Verdana" w:hAnsi="Verdana" w:cs="Arial"/>
          <w:b w:val="0"/>
          <w:sz w:val="20"/>
          <w:szCs w:val="20"/>
        </w:rPr>
        <w:lastRenderedPageBreak/>
        <w:t>Liczba punktów w tym kryterium zostanie obliczona na podstawie poniższego wzoru:</w:t>
      </w:r>
    </w:p>
    <w:p w14:paraId="1CF49741" w14:textId="77777777" w:rsidR="000E3F5D" w:rsidRPr="00E01357" w:rsidRDefault="000E3F5D" w:rsidP="000E3F5D">
      <w:pPr>
        <w:tabs>
          <w:tab w:val="num" w:pos="709"/>
        </w:tabs>
        <w:spacing w:line="240" w:lineRule="exact"/>
        <w:ind w:left="720"/>
        <w:jc w:val="both"/>
        <w:rPr>
          <w:rFonts w:ascii="Verdana" w:eastAsia="Calibri"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0E3F5D" w:rsidRPr="00E01357" w14:paraId="48D95E27" w14:textId="77777777" w:rsidTr="00851D2F">
        <w:trPr>
          <w:cantSplit/>
          <w:jc w:val="center"/>
        </w:trPr>
        <w:tc>
          <w:tcPr>
            <w:tcW w:w="1564" w:type="dxa"/>
          </w:tcPr>
          <w:p w14:paraId="6E5B59A6" w14:textId="77777777" w:rsidR="000E3F5D" w:rsidRPr="00E01357" w:rsidRDefault="000E3F5D" w:rsidP="00851D2F">
            <w:pPr>
              <w:shd w:val="clear" w:color="auto" w:fill="FFFFFF"/>
              <w:spacing w:line="240" w:lineRule="exact"/>
              <w:ind w:left="360"/>
              <w:jc w:val="both"/>
              <w:rPr>
                <w:rFonts w:ascii="Verdana" w:hAnsi="Verdana"/>
                <w:iCs/>
                <w:color w:val="000000"/>
                <w:sz w:val="20"/>
                <w:szCs w:val="20"/>
              </w:rPr>
            </w:pPr>
          </w:p>
        </w:tc>
        <w:tc>
          <w:tcPr>
            <w:tcW w:w="972" w:type="dxa"/>
            <w:vMerge w:val="restart"/>
            <w:vAlign w:val="center"/>
          </w:tcPr>
          <w:p w14:paraId="418B289F" w14:textId="77777777" w:rsidR="000E3F5D" w:rsidRPr="00E01357" w:rsidRDefault="000E3F5D" w:rsidP="00851D2F">
            <w:pPr>
              <w:shd w:val="clear" w:color="auto" w:fill="FFFFFF"/>
              <w:spacing w:line="240" w:lineRule="exact"/>
              <w:jc w:val="both"/>
              <w:rPr>
                <w:rFonts w:ascii="Verdana" w:hAnsi="Verdana"/>
                <w:iCs/>
                <w:color w:val="000000"/>
                <w:sz w:val="20"/>
                <w:szCs w:val="20"/>
              </w:rPr>
            </w:pPr>
            <w:r w:rsidRPr="00E01357">
              <w:rPr>
                <w:rFonts w:ascii="Verdana" w:hAnsi="Verdana"/>
                <w:iCs/>
                <w:color w:val="000000"/>
                <w:sz w:val="20"/>
                <w:szCs w:val="20"/>
              </w:rPr>
              <w:t>C =</w:t>
            </w:r>
          </w:p>
        </w:tc>
        <w:tc>
          <w:tcPr>
            <w:tcW w:w="738" w:type="dxa"/>
            <w:tcBorders>
              <w:bottom w:val="single" w:sz="4" w:space="0" w:color="auto"/>
            </w:tcBorders>
            <w:vAlign w:val="center"/>
          </w:tcPr>
          <w:p w14:paraId="12A22438" w14:textId="77777777" w:rsidR="000E3F5D" w:rsidRPr="00E01357" w:rsidRDefault="000E3F5D" w:rsidP="00851D2F">
            <w:pPr>
              <w:shd w:val="clear" w:color="auto" w:fill="FFFFFF"/>
              <w:spacing w:line="240" w:lineRule="exact"/>
              <w:ind w:left="-24"/>
              <w:jc w:val="both"/>
              <w:rPr>
                <w:rFonts w:ascii="Verdana" w:hAnsi="Verdana"/>
                <w:iCs/>
                <w:color w:val="000000"/>
                <w:sz w:val="20"/>
                <w:szCs w:val="20"/>
              </w:rPr>
            </w:pPr>
            <w:proofErr w:type="spellStart"/>
            <w:r w:rsidRPr="00E01357">
              <w:rPr>
                <w:rFonts w:ascii="Verdana" w:hAnsi="Verdana"/>
                <w:iCs/>
                <w:color w:val="000000"/>
                <w:sz w:val="20"/>
                <w:szCs w:val="20"/>
              </w:rPr>
              <w:t>Cmin</w:t>
            </w:r>
            <w:proofErr w:type="spellEnd"/>
          </w:p>
        </w:tc>
        <w:tc>
          <w:tcPr>
            <w:tcW w:w="4380" w:type="dxa"/>
            <w:vMerge w:val="restart"/>
            <w:vAlign w:val="center"/>
          </w:tcPr>
          <w:p w14:paraId="7154449E" w14:textId="77777777" w:rsidR="000E3F5D" w:rsidRPr="00E01357" w:rsidRDefault="000E3F5D" w:rsidP="00851D2F">
            <w:pPr>
              <w:shd w:val="clear" w:color="auto" w:fill="FFFFFF"/>
              <w:spacing w:line="240" w:lineRule="exact"/>
              <w:jc w:val="both"/>
              <w:rPr>
                <w:rFonts w:ascii="Verdana" w:hAnsi="Verdana"/>
                <w:iCs/>
                <w:color w:val="000000"/>
                <w:sz w:val="20"/>
                <w:szCs w:val="20"/>
              </w:rPr>
            </w:pPr>
            <w:r w:rsidRPr="00E01357">
              <w:rPr>
                <w:rFonts w:ascii="Verdana" w:hAnsi="Verdana"/>
                <w:iCs/>
                <w:color w:val="000000"/>
                <w:sz w:val="20"/>
                <w:szCs w:val="20"/>
              </w:rPr>
              <w:t xml:space="preserve">x 60 </w:t>
            </w:r>
            <w:r w:rsidRPr="00E01357">
              <w:rPr>
                <w:rFonts w:ascii="Verdana" w:hAnsi="Verdana"/>
                <w:iCs/>
                <w:sz w:val="20"/>
                <w:szCs w:val="20"/>
              </w:rPr>
              <w:t>pkt</w:t>
            </w:r>
          </w:p>
        </w:tc>
      </w:tr>
      <w:tr w:rsidR="000E3F5D" w:rsidRPr="00E01357" w14:paraId="67353A3F" w14:textId="77777777" w:rsidTr="00851D2F">
        <w:trPr>
          <w:cantSplit/>
          <w:jc w:val="center"/>
        </w:trPr>
        <w:tc>
          <w:tcPr>
            <w:tcW w:w="1564" w:type="dxa"/>
          </w:tcPr>
          <w:p w14:paraId="55FDE8A4" w14:textId="77777777" w:rsidR="000E3F5D" w:rsidRPr="00E01357" w:rsidRDefault="000E3F5D" w:rsidP="00851D2F">
            <w:pPr>
              <w:shd w:val="clear" w:color="auto" w:fill="FFFFFF"/>
              <w:spacing w:line="240" w:lineRule="exact"/>
              <w:ind w:left="360"/>
              <w:jc w:val="both"/>
              <w:rPr>
                <w:rFonts w:ascii="Verdana" w:hAnsi="Verdana"/>
                <w:iCs/>
                <w:color w:val="000000"/>
                <w:sz w:val="20"/>
                <w:szCs w:val="20"/>
              </w:rPr>
            </w:pPr>
          </w:p>
        </w:tc>
        <w:tc>
          <w:tcPr>
            <w:tcW w:w="972" w:type="dxa"/>
            <w:vMerge/>
            <w:vAlign w:val="center"/>
          </w:tcPr>
          <w:p w14:paraId="08D2B9B1" w14:textId="77777777" w:rsidR="000E3F5D" w:rsidRPr="00E01357" w:rsidRDefault="000E3F5D" w:rsidP="00851D2F">
            <w:pPr>
              <w:shd w:val="clear" w:color="auto" w:fill="FFFFFF"/>
              <w:spacing w:line="240" w:lineRule="exact"/>
              <w:ind w:left="360"/>
              <w:jc w:val="both"/>
              <w:rPr>
                <w:rFonts w:ascii="Verdana" w:hAnsi="Verdana"/>
                <w:iCs/>
                <w:color w:val="000000"/>
                <w:sz w:val="20"/>
                <w:szCs w:val="20"/>
              </w:rPr>
            </w:pPr>
          </w:p>
        </w:tc>
        <w:tc>
          <w:tcPr>
            <w:tcW w:w="738" w:type="dxa"/>
            <w:tcBorders>
              <w:top w:val="single" w:sz="4" w:space="0" w:color="auto"/>
            </w:tcBorders>
            <w:vAlign w:val="center"/>
          </w:tcPr>
          <w:p w14:paraId="172A742D" w14:textId="77777777" w:rsidR="000E3F5D" w:rsidRPr="00E01357" w:rsidRDefault="000E3F5D" w:rsidP="00851D2F">
            <w:pPr>
              <w:shd w:val="clear" w:color="auto" w:fill="FFFFFF"/>
              <w:spacing w:line="240" w:lineRule="exact"/>
              <w:ind w:left="-24"/>
              <w:jc w:val="both"/>
              <w:rPr>
                <w:rFonts w:ascii="Verdana" w:hAnsi="Verdana"/>
                <w:iCs/>
                <w:color w:val="000000"/>
                <w:sz w:val="20"/>
                <w:szCs w:val="20"/>
              </w:rPr>
            </w:pPr>
            <w:r w:rsidRPr="00E01357">
              <w:rPr>
                <w:rFonts w:ascii="Verdana" w:hAnsi="Verdana"/>
                <w:iCs/>
                <w:color w:val="000000"/>
                <w:sz w:val="20"/>
                <w:szCs w:val="20"/>
              </w:rPr>
              <w:t>Co</w:t>
            </w:r>
          </w:p>
        </w:tc>
        <w:tc>
          <w:tcPr>
            <w:tcW w:w="4380" w:type="dxa"/>
            <w:vMerge/>
            <w:vAlign w:val="center"/>
          </w:tcPr>
          <w:p w14:paraId="52B790A7" w14:textId="77777777" w:rsidR="000E3F5D" w:rsidRPr="00E01357" w:rsidRDefault="000E3F5D" w:rsidP="00851D2F">
            <w:pPr>
              <w:shd w:val="clear" w:color="auto" w:fill="FFFFFF"/>
              <w:spacing w:line="240" w:lineRule="exact"/>
              <w:ind w:left="360"/>
              <w:jc w:val="both"/>
              <w:rPr>
                <w:rFonts w:ascii="Verdana" w:hAnsi="Verdana"/>
                <w:iCs/>
                <w:color w:val="000000"/>
                <w:sz w:val="20"/>
                <w:szCs w:val="20"/>
              </w:rPr>
            </w:pPr>
          </w:p>
        </w:tc>
      </w:tr>
      <w:tr w:rsidR="000E3F5D" w:rsidRPr="00E01357" w14:paraId="2832A270" w14:textId="77777777" w:rsidTr="00851D2F">
        <w:trPr>
          <w:cantSplit/>
          <w:trHeight w:val="295"/>
          <w:jc w:val="center"/>
        </w:trPr>
        <w:tc>
          <w:tcPr>
            <w:tcW w:w="1564" w:type="dxa"/>
          </w:tcPr>
          <w:p w14:paraId="00086C17" w14:textId="77777777" w:rsidR="000E3F5D" w:rsidRPr="00E01357" w:rsidRDefault="000E3F5D" w:rsidP="00851D2F">
            <w:pPr>
              <w:rPr>
                <w:rFonts w:ascii="Verdana" w:hAnsi="Verdana"/>
                <w:sz w:val="20"/>
                <w:szCs w:val="20"/>
              </w:rPr>
            </w:pPr>
            <w:r w:rsidRPr="00E01357">
              <w:rPr>
                <w:rFonts w:ascii="Verdana" w:hAnsi="Verdana"/>
                <w:sz w:val="20"/>
                <w:szCs w:val="20"/>
              </w:rPr>
              <w:t xml:space="preserve">gdzie:      </w:t>
            </w:r>
          </w:p>
        </w:tc>
        <w:tc>
          <w:tcPr>
            <w:tcW w:w="972" w:type="dxa"/>
          </w:tcPr>
          <w:p w14:paraId="5E2762BB" w14:textId="77777777" w:rsidR="000E3F5D" w:rsidRPr="00E01357" w:rsidRDefault="000E3F5D" w:rsidP="00851D2F">
            <w:pPr>
              <w:rPr>
                <w:rFonts w:ascii="Verdana" w:hAnsi="Verdana"/>
                <w:sz w:val="20"/>
                <w:szCs w:val="20"/>
              </w:rPr>
            </w:pPr>
            <w:r w:rsidRPr="00E01357">
              <w:rPr>
                <w:rFonts w:ascii="Verdana" w:hAnsi="Verdana"/>
                <w:sz w:val="20"/>
                <w:szCs w:val="20"/>
              </w:rPr>
              <w:t xml:space="preserve">C min </w:t>
            </w:r>
          </w:p>
        </w:tc>
        <w:tc>
          <w:tcPr>
            <w:tcW w:w="5118" w:type="dxa"/>
            <w:gridSpan w:val="2"/>
          </w:tcPr>
          <w:p w14:paraId="28037881" w14:textId="77777777" w:rsidR="000E3F5D" w:rsidRPr="00E01357" w:rsidRDefault="000E3F5D" w:rsidP="00851D2F">
            <w:pPr>
              <w:rPr>
                <w:rFonts w:ascii="Verdana" w:hAnsi="Verdana"/>
                <w:sz w:val="20"/>
                <w:szCs w:val="20"/>
              </w:rPr>
            </w:pPr>
            <w:r w:rsidRPr="00E01357">
              <w:rPr>
                <w:rFonts w:ascii="Verdana" w:hAnsi="Verdana"/>
                <w:sz w:val="20"/>
                <w:szCs w:val="20"/>
              </w:rPr>
              <w:t xml:space="preserve">– cena (cena ofertowa brutto) oferty najtańszej </w:t>
            </w:r>
          </w:p>
        </w:tc>
      </w:tr>
      <w:tr w:rsidR="000E3F5D" w:rsidRPr="00E01357" w14:paraId="3F4B9AEE" w14:textId="77777777" w:rsidTr="00851D2F">
        <w:trPr>
          <w:cantSplit/>
          <w:trHeight w:val="233"/>
          <w:jc w:val="center"/>
        </w:trPr>
        <w:tc>
          <w:tcPr>
            <w:tcW w:w="1564" w:type="dxa"/>
          </w:tcPr>
          <w:p w14:paraId="398E77A8" w14:textId="77777777" w:rsidR="000E3F5D" w:rsidRPr="00E01357" w:rsidRDefault="000E3F5D" w:rsidP="00851D2F">
            <w:pPr>
              <w:rPr>
                <w:rFonts w:ascii="Verdana" w:hAnsi="Verdana"/>
                <w:sz w:val="20"/>
                <w:szCs w:val="20"/>
              </w:rPr>
            </w:pPr>
          </w:p>
        </w:tc>
        <w:tc>
          <w:tcPr>
            <w:tcW w:w="972" w:type="dxa"/>
          </w:tcPr>
          <w:p w14:paraId="2991411F" w14:textId="77777777" w:rsidR="000E3F5D" w:rsidRPr="00E01357" w:rsidRDefault="000E3F5D" w:rsidP="00851D2F">
            <w:pPr>
              <w:rPr>
                <w:rFonts w:ascii="Verdana" w:hAnsi="Verdana"/>
                <w:sz w:val="20"/>
                <w:szCs w:val="20"/>
              </w:rPr>
            </w:pPr>
            <w:r w:rsidRPr="00E01357">
              <w:rPr>
                <w:rFonts w:ascii="Verdana" w:hAnsi="Verdana"/>
                <w:sz w:val="20"/>
                <w:szCs w:val="20"/>
              </w:rPr>
              <w:t xml:space="preserve">C o </w:t>
            </w:r>
          </w:p>
        </w:tc>
        <w:tc>
          <w:tcPr>
            <w:tcW w:w="5118" w:type="dxa"/>
            <w:gridSpan w:val="2"/>
          </w:tcPr>
          <w:p w14:paraId="447C1AFA" w14:textId="77777777" w:rsidR="000E3F5D" w:rsidRPr="00E01357" w:rsidRDefault="000E3F5D" w:rsidP="00851D2F">
            <w:pPr>
              <w:rPr>
                <w:rFonts w:ascii="Verdana" w:hAnsi="Verdana"/>
                <w:sz w:val="20"/>
                <w:szCs w:val="20"/>
              </w:rPr>
            </w:pPr>
            <w:r w:rsidRPr="00E01357">
              <w:rPr>
                <w:rFonts w:ascii="Verdana" w:hAnsi="Verdana"/>
                <w:sz w:val="20"/>
                <w:szCs w:val="20"/>
              </w:rPr>
              <w:t xml:space="preserve">– cena (cena ofertowa brutto) oferty ocenianej </w:t>
            </w:r>
          </w:p>
          <w:p w14:paraId="6823C50E" w14:textId="77777777" w:rsidR="000E3F5D" w:rsidRPr="00E01357" w:rsidRDefault="000E3F5D" w:rsidP="00851D2F">
            <w:pPr>
              <w:rPr>
                <w:rFonts w:ascii="Verdana" w:hAnsi="Verdana"/>
                <w:sz w:val="20"/>
                <w:szCs w:val="20"/>
              </w:rPr>
            </w:pPr>
          </w:p>
        </w:tc>
      </w:tr>
    </w:tbl>
    <w:p w14:paraId="44CD5139" w14:textId="2CD08E81" w:rsidR="00094748" w:rsidRPr="002667A5" w:rsidRDefault="00094748" w:rsidP="00094748">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18.1.2.</w:t>
      </w:r>
      <w:r w:rsidRPr="00911A1E">
        <w:rPr>
          <w:rFonts w:ascii="Verdana" w:hAnsi="Verdana"/>
          <w:spacing w:val="4"/>
          <w:sz w:val="20"/>
          <w:szCs w:val="20"/>
          <w:lang w:eastAsia="ar-SA"/>
        </w:rPr>
        <w:tab/>
      </w:r>
      <w:r w:rsidRPr="002667A5">
        <w:rPr>
          <w:rFonts w:ascii="Verdana" w:hAnsi="Verdana" w:cs="Calibri"/>
          <w:b/>
          <w:sz w:val="20"/>
          <w:szCs w:val="20"/>
          <w:u w:val="single"/>
        </w:rPr>
        <w:t>Kryterium „</w:t>
      </w:r>
      <w:r w:rsidR="00DF55A8">
        <w:rPr>
          <w:rFonts w:ascii="Verdana" w:hAnsi="Verdana" w:cs="Calibri"/>
          <w:b/>
          <w:sz w:val="20"/>
          <w:szCs w:val="20"/>
          <w:u w:val="single"/>
        </w:rPr>
        <w:t>Termin</w:t>
      </w:r>
      <w:r w:rsidR="001B0887">
        <w:rPr>
          <w:rFonts w:ascii="Verdana" w:hAnsi="Verdana" w:cs="Calibri"/>
          <w:b/>
          <w:sz w:val="20"/>
          <w:szCs w:val="20"/>
          <w:u w:val="single"/>
        </w:rPr>
        <w:t xml:space="preserve"> na opiniowanie zmian w realizacji robót</w:t>
      </w:r>
      <w:r w:rsidRPr="002667A5">
        <w:rPr>
          <w:rFonts w:ascii="Verdana" w:hAnsi="Verdana" w:cs="Calibri"/>
          <w:b/>
          <w:sz w:val="20"/>
          <w:szCs w:val="20"/>
          <w:u w:val="single"/>
        </w:rPr>
        <w:t>”</w:t>
      </w:r>
      <w:r w:rsidR="001B0887">
        <w:rPr>
          <w:rFonts w:ascii="Verdana" w:hAnsi="Verdana" w:cs="Calibri"/>
          <w:b/>
          <w:sz w:val="20"/>
          <w:szCs w:val="20"/>
          <w:u w:val="single"/>
        </w:rPr>
        <w:t xml:space="preserve"> (S</w:t>
      </w:r>
      <w:r w:rsidR="00462905" w:rsidRPr="002667A5">
        <w:rPr>
          <w:rFonts w:ascii="Verdana" w:hAnsi="Verdana" w:cs="Calibri"/>
          <w:b/>
          <w:sz w:val="20"/>
          <w:szCs w:val="20"/>
          <w:u w:val="single"/>
        </w:rPr>
        <w:t>)</w:t>
      </w:r>
      <w:r w:rsidRPr="002667A5">
        <w:rPr>
          <w:rFonts w:ascii="Verdana" w:hAnsi="Verdana" w:cs="Calibri"/>
          <w:b/>
          <w:sz w:val="20"/>
          <w:szCs w:val="20"/>
          <w:u w:val="single"/>
        </w:rPr>
        <w:t>:</w:t>
      </w:r>
    </w:p>
    <w:p w14:paraId="27A38FAF" w14:textId="52F230B9" w:rsidR="001B0887" w:rsidRPr="00E01357" w:rsidRDefault="001B0887" w:rsidP="001B0887">
      <w:pPr>
        <w:tabs>
          <w:tab w:val="num" w:pos="709"/>
        </w:tabs>
        <w:spacing w:line="240" w:lineRule="exact"/>
        <w:ind w:left="720"/>
        <w:jc w:val="both"/>
        <w:rPr>
          <w:rFonts w:ascii="Verdana" w:eastAsia="Calibri" w:hAnsi="Verdana"/>
          <w:sz w:val="20"/>
          <w:szCs w:val="20"/>
        </w:rPr>
      </w:pPr>
      <w:r w:rsidRPr="00E01357">
        <w:rPr>
          <w:rFonts w:ascii="Verdana" w:eastAsia="Calibri" w:hAnsi="Verdana"/>
          <w:sz w:val="20"/>
          <w:szCs w:val="20"/>
        </w:rPr>
        <w:t>Kryterium „</w:t>
      </w:r>
      <w:r w:rsidR="00DF55A8">
        <w:rPr>
          <w:rFonts w:ascii="Verdana" w:eastAsia="Calibri" w:hAnsi="Verdana"/>
          <w:b/>
          <w:sz w:val="20"/>
          <w:szCs w:val="20"/>
        </w:rPr>
        <w:t>T</w:t>
      </w:r>
      <w:r w:rsidRPr="001B0887">
        <w:rPr>
          <w:rFonts w:ascii="Verdana" w:eastAsia="Calibri" w:hAnsi="Verdana"/>
          <w:b/>
          <w:sz w:val="20"/>
          <w:szCs w:val="20"/>
        </w:rPr>
        <w:t>erminu na o</w:t>
      </w:r>
      <w:r w:rsidRPr="001B0887">
        <w:rPr>
          <w:rFonts w:ascii="Verdana" w:hAnsi="Verdana"/>
          <w:b/>
          <w:sz w:val="20"/>
          <w:szCs w:val="20"/>
        </w:rPr>
        <w:t>piniowanie zmian w realizacji robót</w:t>
      </w:r>
      <w:r>
        <w:rPr>
          <w:rFonts w:ascii="Verdana" w:eastAsia="Calibri" w:hAnsi="Verdana"/>
          <w:sz w:val="20"/>
          <w:szCs w:val="20"/>
        </w:rPr>
        <w:t>” będzie rozpatrywane</w:t>
      </w:r>
      <w:r w:rsidRPr="00E01357">
        <w:rPr>
          <w:rFonts w:ascii="Verdana" w:eastAsia="Calibri" w:hAnsi="Verdana"/>
          <w:sz w:val="20"/>
          <w:szCs w:val="20"/>
        </w:rPr>
        <w:t xml:space="preserve"> na podstawie długości terminu </w:t>
      </w:r>
      <w:r>
        <w:rPr>
          <w:rFonts w:ascii="Verdana" w:eastAsia="Calibri" w:hAnsi="Verdana"/>
          <w:sz w:val="20"/>
          <w:szCs w:val="20"/>
        </w:rPr>
        <w:t>opracowania przez </w:t>
      </w:r>
      <w:r w:rsidRPr="00E01357">
        <w:rPr>
          <w:rFonts w:ascii="Verdana" w:eastAsia="Calibri" w:hAnsi="Verdana"/>
          <w:sz w:val="20"/>
          <w:szCs w:val="20"/>
        </w:rPr>
        <w:t>Wykonawcę opinii w zakresie wszelkich zmian w realizacji robót, zadeklar</w:t>
      </w:r>
      <w:r>
        <w:rPr>
          <w:rFonts w:ascii="Verdana" w:eastAsia="Calibri" w:hAnsi="Verdana"/>
          <w:sz w:val="20"/>
          <w:szCs w:val="20"/>
        </w:rPr>
        <w:t>owanej przez Wykonawcę w pkt</w:t>
      </w:r>
      <w:r w:rsidRPr="00E01357">
        <w:rPr>
          <w:rFonts w:ascii="Verdana" w:eastAsia="Calibri" w:hAnsi="Verdana"/>
          <w:sz w:val="20"/>
          <w:szCs w:val="20"/>
        </w:rPr>
        <w:t xml:space="preserve"> </w:t>
      </w:r>
      <w:r w:rsidR="00604B84">
        <w:rPr>
          <w:rFonts w:ascii="Verdana" w:eastAsia="Calibri" w:hAnsi="Verdana"/>
          <w:sz w:val="20"/>
          <w:szCs w:val="20"/>
        </w:rPr>
        <w:t>3.2</w:t>
      </w:r>
      <w:r w:rsidRPr="00E01357">
        <w:rPr>
          <w:rFonts w:ascii="Verdana" w:eastAsia="Calibri" w:hAnsi="Verdana"/>
          <w:sz w:val="20"/>
          <w:szCs w:val="20"/>
        </w:rPr>
        <w:t xml:space="preserve"> Formularza Oferty.</w:t>
      </w:r>
    </w:p>
    <w:p w14:paraId="48CBEDC3" w14:textId="77777777" w:rsidR="001B0887" w:rsidRPr="00E01357" w:rsidRDefault="001B0887" w:rsidP="001B0887">
      <w:pPr>
        <w:tabs>
          <w:tab w:val="num" w:pos="709"/>
        </w:tabs>
        <w:spacing w:line="240" w:lineRule="exact"/>
        <w:ind w:left="720"/>
        <w:jc w:val="both"/>
        <w:rPr>
          <w:rFonts w:ascii="Verdana" w:eastAsia="Calibri" w:hAnsi="Verdana"/>
          <w:sz w:val="20"/>
          <w:szCs w:val="20"/>
        </w:rPr>
      </w:pPr>
    </w:p>
    <w:p w14:paraId="526D2CBA" w14:textId="77777777" w:rsidR="001B0887" w:rsidRPr="00E01357" w:rsidRDefault="001B0887" w:rsidP="001B0887">
      <w:pPr>
        <w:tabs>
          <w:tab w:val="num" w:pos="709"/>
        </w:tabs>
        <w:spacing w:line="240" w:lineRule="exact"/>
        <w:ind w:left="720"/>
        <w:jc w:val="both"/>
        <w:rPr>
          <w:rFonts w:ascii="Verdana" w:eastAsia="Calibri" w:hAnsi="Verdana"/>
          <w:sz w:val="20"/>
          <w:szCs w:val="20"/>
        </w:rPr>
      </w:pPr>
      <w:r w:rsidRPr="00E01357">
        <w:rPr>
          <w:rFonts w:ascii="Verdana" w:eastAsia="Calibri" w:hAnsi="Verdana"/>
          <w:sz w:val="20"/>
          <w:szCs w:val="20"/>
          <w:u w:val="single"/>
        </w:rPr>
        <w:t>UWAGA</w:t>
      </w:r>
      <w:r w:rsidRPr="00E01357">
        <w:rPr>
          <w:rFonts w:ascii="Verdana" w:eastAsia="Calibri" w:hAnsi="Verdana"/>
          <w:sz w:val="20"/>
          <w:szCs w:val="20"/>
        </w:rPr>
        <w:t>:</w:t>
      </w:r>
    </w:p>
    <w:p w14:paraId="4159C213" w14:textId="00FD43F6" w:rsidR="001B0887" w:rsidRPr="00E01357" w:rsidRDefault="001B0887" w:rsidP="001B0887">
      <w:pPr>
        <w:tabs>
          <w:tab w:val="num" w:pos="709"/>
        </w:tabs>
        <w:spacing w:line="240" w:lineRule="exact"/>
        <w:ind w:left="720"/>
        <w:jc w:val="both"/>
        <w:rPr>
          <w:rFonts w:ascii="Verdana" w:eastAsia="Calibri" w:hAnsi="Verdana"/>
          <w:sz w:val="20"/>
          <w:szCs w:val="20"/>
        </w:rPr>
      </w:pPr>
      <w:r w:rsidRPr="00E01357">
        <w:rPr>
          <w:rFonts w:ascii="Verdana" w:eastAsia="Calibri" w:hAnsi="Verdana"/>
          <w:sz w:val="20"/>
          <w:szCs w:val="20"/>
        </w:rPr>
        <w:t>Najdłuższy termin opracowania przez Wykonawcę opinii dotyczącej wszelkich zmian w stosunku do pierwotnej dokumentacji (zamówienia dodatkowe, zamienne, uzupełniające) w realizacji robót uwzględniony do oceny ofert: 3 dni. Ww. termin zaoferowany przez Wykona</w:t>
      </w:r>
      <w:r w:rsidR="00DF55A8">
        <w:rPr>
          <w:rFonts w:ascii="Verdana" w:eastAsia="Calibri" w:hAnsi="Verdana"/>
          <w:sz w:val="20"/>
          <w:szCs w:val="20"/>
        </w:rPr>
        <w:t>wcę zostanie zawarty w umowie z </w:t>
      </w:r>
      <w:r w:rsidRPr="00E01357">
        <w:rPr>
          <w:rFonts w:ascii="Verdana" w:eastAsia="Calibri" w:hAnsi="Verdana"/>
          <w:sz w:val="20"/>
          <w:szCs w:val="20"/>
        </w:rPr>
        <w:t>Wykonawcą.</w:t>
      </w:r>
    </w:p>
    <w:p w14:paraId="2B7718F6" w14:textId="77777777" w:rsidR="001B0887" w:rsidRPr="00E01357" w:rsidRDefault="001B0887" w:rsidP="001B0887">
      <w:pPr>
        <w:tabs>
          <w:tab w:val="num" w:pos="709"/>
        </w:tabs>
        <w:spacing w:line="240" w:lineRule="exact"/>
        <w:ind w:left="720"/>
        <w:jc w:val="both"/>
        <w:rPr>
          <w:rFonts w:ascii="Verdana" w:eastAsia="Calibri" w:hAnsi="Verdana"/>
          <w:sz w:val="20"/>
          <w:szCs w:val="20"/>
        </w:rPr>
      </w:pPr>
      <w:r w:rsidRPr="00E01357">
        <w:rPr>
          <w:rFonts w:ascii="Verdana" w:eastAsia="Calibri" w:hAnsi="Verdana"/>
          <w:sz w:val="20"/>
          <w:szCs w:val="20"/>
        </w:rPr>
        <w:t>Oferta Wykonawcy zostanie odrzucona jeżeli Wykonawca zaproponuje  termin zaopiniowania zmian w realizacji robót dłuższy niż 3 dni.</w:t>
      </w:r>
    </w:p>
    <w:p w14:paraId="130568D7" w14:textId="77777777" w:rsidR="001B0887" w:rsidRPr="00E01357" w:rsidRDefault="001B0887" w:rsidP="001B0887">
      <w:pPr>
        <w:tabs>
          <w:tab w:val="num" w:pos="709"/>
        </w:tabs>
        <w:spacing w:line="240" w:lineRule="exact"/>
        <w:ind w:left="720"/>
        <w:jc w:val="both"/>
        <w:rPr>
          <w:rFonts w:ascii="Verdana" w:eastAsia="Calibri" w:hAnsi="Verdana"/>
          <w:sz w:val="20"/>
          <w:szCs w:val="20"/>
        </w:rPr>
      </w:pPr>
    </w:p>
    <w:p w14:paraId="5193C0EB" w14:textId="3E78549F" w:rsidR="001B0887" w:rsidRPr="00E01357" w:rsidRDefault="001B0887" w:rsidP="001B0887">
      <w:pPr>
        <w:tabs>
          <w:tab w:val="num" w:pos="709"/>
        </w:tabs>
        <w:spacing w:line="240" w:lineRule="exact"/>
        <w:ind w:left="720"/>
        <w:jc w:val="both"/>
        <w:rPr>
          <w:rFonts w:ascii="Verdana" w:eastAsia="Calibri" w:hAnsi="Verdana"/>
          <w:sz w:val="20"/>
          <w:szCs w:val="20"/>
        </w:rPr>
      </w:pPr>
      <w:r w:rsidRPr="00E01357">
        <w:rPr>
          <w:rFonts w:ascii="Verdana" w:eastAsia="Calibri" w:hAnsi="Verdana"/>
          <w:sz w:val="20"/>
          <w:szCs w:val="20"/>
        </w:rPr>
        <w:t>- Wykonawca, który zaoferuje 1 dzień roboczy</w:t>
      </w:r>
      <w:r>
        <w:rPr>
          <w:rFonts w:ascii="Verdana" w:eastAsia="Calibri" w:hAnsi="Verdana"/>
          <w:sz w:val="20"/>
          <w:szCs w:val="20"/>
        </w:rPr>
        <w:t xml:space="preserve"> od dnia powzięcia informacji o </w:t>
      </w:r>
      <w:r w:rsidRPr="00E01357">
        <w:rPr>
          <w:rFonts w:ascii="Verdana" w:eastAsia="Calibri" w:hAnsi="Verdana"/>
          <w:sz w:val="20"/>
          <w:szCs w:val="20"/>
        </w:rPr>
        <w:t>konieczności zaopiniowania – otrzymuje 40 pkt,</w:t>
      </w:r>
    </w:p>
    <w:p w14:paraId="2C5CD5C8" w14:textId="77777777" w:rsidR="001B0887" w:rsidRPr="00E01357" w:rsidRDefault="001B0887" w:rsidP="001B0887">
      <w:pPr>
        <w:tabs>
          <w:tab w:val="num" w:pos="709"/>
        </w:tabs>
        <w:spacing w:line="240" w:lineRule="exact"/>
        <w:ind w:left="720"/>
        <w:jc w:val="both"/>
        <w:rPr>
          <w:rFonts w:ascii="Verdana" w:eastAsia="Calibri" w:hAnsi="Verdana"/>
          <w:sz w:val="20"/>
          <w:szCs w:val="20"/>
        </w:rPr>
      </w:pPr>
      <w:r w:rsidRPr="00E01357">
        <w:rPr>
          <w:rFonts w:ascii="Verdana" w:eastAsia="Calibri" w:hAnsi="Verdana"/>
          <w:sz w:val="20"/>
          <w:szCs w:val="20"/>
        </w:rPr>
        <w:t xml:space="preserve">- Wykonawca, który zaoferuje 2 dni robocze od dnia powzięcia informacji </w:t>
      </w:r>
      <w:r w:rsidRPr="00E01357">
        <w:rPr>
          <w:rFonts w:ascii="Verdana" w:eastAsia="Calibri" w:hAnsi="Verdana"/>
          <w:sz w:val="20"/>
          <w:szCs w:val="20"/>
        </w:rPr>
        <w:br/>
        <w:t>o konieczności zaopiniowania – otrzymuje 20 pkt,</w:t>
      </w:r>
    </w:p>
    <w:p w14:paraId="00822E68" w14:textId="77777777" w:rsidR="001B0887" w:rsidRPr="00E01357" w:rsidRDefault="001B0887" w:rsidP="001B0887">
      <w:pPr>
        <w:tabs>
          <w:tab w:val="num" w:pos="709"/>
        </w:tabs>
        <w:spacing w:line="240" w:lineRule="exact"/>
        <w:ind w:left="720"/>
        <w:jc w:val="both"/>
        <w:rPr>
          <w:rFonts w:ascii="Verdana" w:eastAsia="Calibri" w:hAnsi="Verdana"/>
          <w:sz w:val="20"/>
          <w:szCs w:val="20"/>
        </w:rPr>
      </w:pPr>
      <w:r w:rsidRPr="00E01357">
        <w:rPr>
          <w:rFonts w:ascii="Verdana" w:eastAsia="Calibri" w:hAnsi="Verdana"/>
          <w:sz w:val="20"/>
          <w:szCs w:val="20"/>
        </w:rPr>
        <w:t xml:space="preserve">- Wykonawca, który zaoferuje 3 dni robocze od dnia powzięcia informacji </w:t>
      </w:r>
      <w:r w:rsidRPr="00E01357">
        <w:rPr>
          <w:rFonts w:ascii="Verdana" w:eastAsia="Calibri" w:hAnsi="Verdana"/>
          <w:sz w:val="20"/>
          <w:szCs w:val="20"/>
        </w:rPr>
        <w:br/>
        <w:t>o konieczności zaopiniowania – otrzymuje 0 pkt.</w:t>
      </w:r>
    </w:p>
    <w:p w14:paraId="1D3AE99B" w14:textId="77777777" w:rsidR="001B0887" w:rsidRPr="00E01357" w:rsidRDefault="001B0887" w:rsidP="001B0887">
      <w:pPr>
        <w:tabs>
          <w:tab w:val="num" w:pos="709"/>
        </w:tabs>
        <w:spacing w:line="240" w:lineRule="exact"/>
        <w:jc w:val="both"/>
        <w:rPr>
          <w:rFonts w:ascii="Verdana" w:eastAsia="Calibri" w:hAnsi="Verdana"/>
          <w:sz w:val="20"/>
          <w:szCs w:val="20"/>
          <w:highlight w:val="yellow"/>
        </w:rPr>
      </w:pPr>
    </w:p>
    <w:p w14:paraId="29532C95" w14:textId="77777777" w:rsidR="001B0887" w:rsidRDefault="001B0887" w:rsidP="001B0887">
      <w:pPr>
        <w:suppressAutoHyphens/>
        <w:spacing w:before="120"/>
        <w:ind w:left="709"/>
        <w:jc w:val="both"/>
        <w:rPr>
          <w:rFonts w:ascii="Verdana" w:eastAsia="Calibri" w:hAnsi="Verdana"/>
          <w:sz w:val="20"/>
          <w:szCs w:val="20"/>
        </w:rPr>
      </w:pPr>
      <w:r w:rsidRPr="00E01357">
        <w:rPr>
          <w:rFonts w:ascii="Verdana" w:eastAsia="Calibri" w:hAnsi="Verdana"/>
          <w:sz w:val="20"/>
          <w:szCs w:val="20"/>
        </w:rPr>
        <w:t>W tym kryterium można uzyskać maksymalnie 40 punktów. Przyznane punkty zostaną zaokrąglone do dwóch miejsc po przecinku.</w:t>
      </w:r>
    </w:p>
    <w:p w14:paraId="6FDAB0FB" w14:textId="0A5C65B5" w:rsidR="00094748" w:rsidRPr="00911A1E" w:rsidRDefault="00094748" w:rsidP="001B0887">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18.2.</w:t>
      </w:r>
      <w:r w:rsidRPr="00911A1E">
        <w:rPr>
          <w:rFonts w:ascii="Verdana" w:hAnsi="Verdana"/>
          <w:spacing w:val="4"/>
          <w:sz w:val="20"/>
          <w:szCs w:val="20"/>
          <w:lang w:eastAsia="ar-SA"/>
        </w:rPr>
        <w:tab/>
      </w:r>
      <w:r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w:t>
      </w:r>
      <w:r w:rsidR="001B0887">
        <w:rPr>
          <w:rFonts w:ascii="Verdana" w:eastAsia="Calibri" w:hAnsi="Verdana"/>
          <w:sz w:val="20"/>
          <w:szCs w:val="20"/>
          <w:lang w:eastAsia="en-US"/>
        </w:rPr>
        <w:t xml:space="preserve"> przyznanych w ramach każdego z </w:t>
      </w:r>
      <w:r w:rsidRPr="00911A1E">
        <w:rPr>
          <w:rFonts w:ascii="Verdana" w:eastAsia="Calibri" w:hAnsi="Verdana"/>
          <w:sz w:val="20"/>
          <w:szCs w:val="20"/>
          <w:lang w:eastAsia="en-US"/>
        </w:rPr>
        <w:t>podanych kryteriów, wyliczoną zgodnie z poniższym wzorem:</w:t>
      </w:r>
    </w:p>
    <w:p w14:paraId="73C20BA6" w14:textId="707868BA" w:rsidR="00094748" w:rsidRPr="00911A1E" w:rsidRDefault="00094748" w:rsidP="00094748">
      <w:pPr>
        <w:spacing w:before="120" w:line="300" w:lineRule="auto"/>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B0887">
        <w:rPr>
          <w:rFonts w:ascii="Verdana" w:eastAsia="Calibri" w:hAnsi="Verdana" w:cs="Arial"/>
          <w:b/>
          <w:sz w:val="20"/>
          <w:szCs w:val="20"/>
          <w:lang w:eastAsia="en-US"/>
        </w:rPr>
        <w:t>S</w:t>
      </w:r>
    </w:p>
    <w:p w14:paraId="7645DB3C" w14:textId="7E1776C8" w:rsidR="00094748" w:rsidRPr="00911A1E" w:rsidRDefault="00094748" w:rsidP="001F7490">
      <w:pPr>
        <w:spacing w:line="300" w:lineRule="auto"/>
        <w:ind w:left="1560" w:hanging="851"/>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001F7490">
        <w:rPr>
          <w:rFonts w:ascii="Verdana" w:eastAsia="Calibri" w:hAnsi="Verdana"/>
          <w:sz w:val="20"/>
          <w:szCs w:val="20"/>
          <w:lang w:eastAsia="en-US"/>
        </w:rPr>
        <w:t xml:space="preserve">  </w:t>
      </w:r>
      <w:r w:rsidRPr="00911A1E">
        <w:rPr>
          <w:rFonts w:ascii="Verdana" w:eastAsia="Calibri" w:hAnsi="Verdana" w:cs="Arial"/>
          <w:sz w:val="20"/>
          <w:szCs w:val="20"/>
          <w:lang w:eastAsia="en-US"/>
        </w:rPr>
        <w:t>liczba punktów przyznana ofercie ocenianej w  kryterium „Cena”</w:t>
      </w:r>
    </w:p>
    <w:p w14:paraId="70F8776B" w14:textId="2170C1D3" w:rsidR="00094748" w:rsidRPr="00860FC6" w:rsidRDefault="001B0887" w:rsidP="001F7490">
      <w:pPr>
        <w:spacing w:line="300" w:lineRule="auto"/>
        <w:ind w:left="2127" w:hanging="498"/>
        <w:jc w:val="both"/>
        <w:rPr>
          <w:rFonts w:ascii="Verdana" w:eastAsia="Calibri" w:hAnsi="Verdana" w:cs="Arial"/>
          <w:sz w:val="20"/>
          <w:szCs w:val="20"/>
          <w:lang w:eastAsia="en-US"/>
        </w:rPr>
      </w:pPr>
      <w:r>
        <w:rPr>
          <w:rFonts w:ascii="Verdana" w:eastAsia="Calibri" w:hAnsi="Verdana"/>
          <w:sz w:val="20"/>
          <w:szCs w:val="20"/>
          <w:lang w:eastAsia="en-US"/>
        </w:rPr>
        <w:t>S</w:t>
      </w:r>
      <w:r w:rsidR="00547A96" w:rsidRPr="00911A1E">
        <w:rPr>
          <w:rFonts w:ascii="Verdana" w:eastAsia="Calibri" w:hAnsi="Verdana"/>
          <w:sz w:val="20"/>
          <w:szCs w:val="20"/>
          <w:lang w:eastAsia="en-US"/>
        </w:rPr>
        <w:t xml:space="preserve"> </w:t>
      </w:r>
      <w:r w:rsidR="00094748" w:rsidRPr="00911A1E">
        <w:rPr>
          <w:rFonts w:ascii="Verdana" w:eastAsia="Calibri" w:hAnsi="Verdana"/>
          <w:sz w:val="20"/>
          <w:szCs w:val="20"/>
          <w:lang w:eastAsia="en-US"/>
        </w:rPr>
        <w:t xml:space="preserve">- </w:t>
      </w:r>
      <w:r w:rsidR="00094748" w:rsidRPr="00911A1E">
        <w:rPr>
          <w:rFonts w:ascii="Verdana" w:eastAsia="Calibri" w:hAnsi="Verdana" w:cs="Arial"/>
          <w:sz w:val="20"/>
          <w:szCs w:val="20"/>
          <w:lang w:eastAsia="en-US"/>
        </w:rPr>
        <w:t xml:space="preserve">liczba punktów przyznana ofercie ocenianej w kryterium </w:t>
      </w:r>
      <w:r w:rsidR="00094748" w:rsidRPr="00860FC6">
        <w:rPr>
          <w:rFonts w:ascii="Verdana" w:eastAsia="Calibri" w:hAnsi="Verdana" w:cs="Arial"/>
          <w:sz w:val="20"/>
          <w:szCs w:val="20"/>
          <w:lang w:eastAsia="en-US"/>
        </w:rPr>
        <w:t>„</w:t>
      </w:r>
      <w:r>
        <w:rPr>
          <w:rFonts w:ascii="Verdana" w:hAnsi="Verdana" w:cs="Calibri"/>
          <w:sz w:val="20"/>
          <w:szCs w:val="20"/>
        </w:rPr>
        <w:t>Skrócenie terminu na opiniowanie zmian w realizacji robót</w:t>
      </w:r>
      <w:r w:rsidR="00094748" w:rsidRPr="00860FC6">
        <w:rPr>
          <w:rFonts w:ascii="Verdana" w:eastAsia="Calibri" w:hAnsi="Verdana" w:cs="Arial"/>
          <w:sz w:val="20"/>
          <w:szCs w:val="20"/>
          <w:lang w:eastAsia="en-US"/>
        </w:rPr>
        <w:t>”</w:t>
      </w:r>
    </w:p>
    <w:p w14:paraId="33C475C9" w14:textId="0348A311" w:rsidR="00094748" w:rsidRPr="00911A1E" w:rsidRDefault="00094748" w:rsidP="00094748">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18.3.</w:t>
      </w:r>
      <w:r w:rsidRPr="00911A1E">
        <w:rPr>
          <w:rFonts w:ascii="Verdana" w:hAnsi="Verdana"/>
          <w:spacing w:val="4"/>
          <w:sz w:val="20"/>
          <w:szCs w:val="20"/>
          <w:lang w:eastAsia="ar-SA"/>
        </w:rPr>
        <w:tab/>
      </w:r>
      <w:r w:rsidRPr="00911A1E">
        <w:rPr>
          <w:rFonts w:ascii="Verdana" w:hAnsi="Verdana" w:cs="Verdana"/>
          <w:sz w:val="20"/>
          <w:szCs w:val="20"/>
        </w:rPr>
        <w:t xml:space="preserve">Zamawiający </w:t>
      </w:r>
      <w:r w:rsidRPr="00781248">
        <w:rPr>
          <w:rFonts w:ascii="Verdana" w:hAnsi="Verdana" w:cs="Verdana"/>
          <w:b/>
          <w:sz w:val="20"/>
          <w:szCs w:val="20"/>
        </w:rPr>
        <w:t>nie przewiduje</w:t>
      </w:r>
      <w:r w:rsidRPr="00911A1E">
        <w:rPr>
          <w:rFonts w:ascii="Verdana" w:hAnsi="Verdana" w:cs="Verdana"/>
          <w:sz w:val="20"/>
          <w:szCs w:val="20"/>
        </w:rPr>
        <w:t xml:space="preserve"> aukcji elektronicznej.</w:t>
      </w:r>
    </w:p>
    <w:p w14:paraId="12E76961" w14:textId="30BBC013" w:rsidR="00094748" w:rsidRPr="00911A1E" w:rsidRDefault="00094748" w:rsidP="00094748">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18.4.</w:t>
      </w:r>
      <w:r w:rsidRPr="00911A1E">
        <w:rPr>
          <w:rFonts w:ascii="Verdana" w:hAnsi="Verdana"/>
          <w:spacing w:val="4"/>
          <w:sz w:val="20"/>
          <w:szCs w:val="20"/>
          <w:lang w:eastAsia="ar-SA"/>
        </w:rPr>
        <w:tab/>
      </w:r>
      <w:r w:rsidRPr="00781248">
        <w:rPr>
          <w:rFonts w:ascii="Verdana" w:hAnsi="Verdana" w:cs="Arial"/>
          <w:sz w:val="20"/>
          <w:szCs w:val="20"/>
        </w:rPr>
        <w:t>Zamawiający poinformuje niezwłocznie wszystkich wykonawców o:</w:t>
      </w:r>
    </w:p>
    <w:p w14:paraId="7CC2E30E" w14:textId="202808D7" w:rsidR="00094748" w:rsidRPr="00911A1E" w:rsidRDefault="00094748" w:rsidP="00911A1E">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w:t>
      </w:r>
    </w:p>
    <w:p w14:paraId="5B8D8A5E" w14:textId="55BCFE13" w:rsidR="00094748" w:rsidRPr="00911A1E" w:rsidRDefault="00911A1E" w:rsidP="00911A1E">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Pr="00781248">
        <w:rPr>
          <w:rFonts w:ascii="Verdana" w:hAnsi="Verdana" w:cs="Arial"/>
          <w:b w:val="0"/>
          <w:sz w:val="20"/>
          <w:szCs w:val="20"/>
        </w:rPr>
        <w:t>wykonawcach, którzy zostali wykluczeni,</w:t>
      </w:r>
    </w:p>
    <w:p w14:paraId="600222C5" w14:textId="4A40C096" w:rsidR="00094748" w:rsidRPr="00911A1E" w:rsidRDefault="00911A1E" w:rsidP="00911A1E">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Pr="00781248">
        <w:rPr>
          <w:rFonts w:ascii="Verdana" w:hAnsi="Verdana" w:cs="Arial"/>
          <w:b w:val="0"/>
          <w:sz w:val="20"/>
          <w:szCs w:val="20"/>
        </w:rPr>
        <w:t>wykonawcach, których oferty zostały odrzucone, powodach odrzucenia oferty,</w:t>
      </w:r>
    </w:p>
    <w:p w14:paraId="32D4FDF7" w14:textId="3BBC1CE6" w:rsidR="00911A1E" w:rsidRPr="00911A1E" w:rsidRDefault="00911A1E" w:rsidP="00911A1E">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F187CEA" w14:textId="7E0FB3F6" w:rsidR="00911A1E" w:rsidRPr="00911A1E" w:rsidRDefault="00911A1E" w:rsidP="00911A1E">
      <w:pPr>
        <w:suppressAutoHyphens/>
        <w:spacing w:before="120"/>
        <w:ind w:left="709" w:hanging="709"/>
        <w:jc w:val="both"/>
        <w:rPr>
          <w:rFonts w:ascii="Verdana" w:hAnsi="Verdana"/>
          <w:sz w:val="20"/>
          <w:szCs w:val="20"/>
        </w:rPr>
      </w:pPr>
      <w:r w:rsidRPr="00911A1E">
        <w:rPr>
          <w:rFonts w:ascii="Verdana" w:hAnsi="Verdana"/>
          <w:spacing w:val="4"/>
          <w:sz w:val="20"/>
          <w:szCs w:val="20"/>
          <w:lang w:eastAsia="ar-SA"/>
        </w:rPr>
        <w:lastRenderedPageBreak/>
        <w:t>18.5.</w:t>
      </w:r>
      <w:r w:rsidRPr="00911A1E">
        <w:rPr>
          <w:rFonts w:ascii="Verdana" w:hAnsi="Verdana"/>
          <w:spacing w:val="4"/>
          <w:sz w:val="20"/>
          <w:szCs w:val="20"/>
          <w:lang w:eastAsia="ar-SA"/>
        </w:rPr>
        <w:tab/>
      </w:r>
      <w:r w:rsidRPr="00911A1E">
        <w:rPr>
          <w:rFonts w:ascii="Verdana" w:hAnsi="Verdana" w:cs="Arial"/>
          <w:sz w:val="20"/>
          <w:szCs w:val="20"/>
        </w:rPr>
        <w:t>Zamawiający udostępni</w:t>
      </w:r>
      <w:r w:rsidRPr="00781248">
        <w:rPr>
          <w:rFonts w:ascii="Verdana" w:hAnsi="Verdana" w:cs="Arial"/>
          <w:sz w:val="20"/>
          <w:szCs w:val="20"/>
        </w:rPr>
        <w:t xml:space="preserve"> informacje, o których mowa w pkt 1</w:t>
      </w:r>
      <w:r w:rsidRPr="00911A1E">
        <w:rPr>
          <w:rFonts w:ascii="Verdana" w:hAnsi="Verdana" w:cs="Arial"/>
          <w:sz w:val="20"/>
          <w:szCs w:val="20"/>
        </w:rPr>
        <w:t>) powyżej</w:t>
      </w:r>
      <w:r w:rsidRPr="00781248">
        <w:rPr>
          <w:rFonts w:ascii="Verdana" w:hAnsi="Verdana" w:cs="Arial"/>
          <w:sz w:val="20"/>
          <w:szCs w:val="20"/>
        </w:rPr>
        <w:t>, na stronie internetowej.</w:t>
      </w:r>
    </w:p>
    <w:p w14:paraId="1E95A60D" w14:textId="77777777" w:rsidR="00701C8E" w:rsidRDefault="00701C8E" w:rsidP="00094748">
      <w:pPr>
        <w:suppressAutoHyphens/>
        <w:spacing w:before="120"/>
        <w:ind w:left="709" w:hanging="709"/>
        <w:jc w:val="both"/>
        <w:rPr>
          <w:rFonts w:ascii="Verdana" w:hAnsi="Verdana"/>
          <w:color w:val="000000"/>
          <w:spacing w:val="4"/>
          <w:sz w:val="20"/>
          <w:szCs w:val="20"/>
          <w:lang w:eastAsia="ar-SA"/>
        </w:rPr>
      </w:pPr>
    </w:p>
    <w:p w14:paraId="388380DA" w14:textId="520DA5E3" w:rsidR="00701C8E" w:rsidRPr="00701C8E" w:rsidRDefault="00701C8E" w:rsidP="00701C8E">
      <w:pPr>
        <w:suppressAutoHyphens/>
        <w:ind w:left="709" w:right="-567" w:hanging="709"/>
        <w:rPr>
          <w:rFonts w:ascii="Verdana" w:hAnsi="Verdana"/>
          <w:b/>
          <w:sz w:val="20"/>
          <w:szCs w:val="20"/>
          <w:lang w:eastAsia="ar-SA"/>
        </w:rPr>
      </w:pPr>
      <w:r w:rsidRPr="00701C8E">
        <w:rPr>
          <w:rFonts w:ascii="Verdana" w:hAnsi="Verdana"/>
          <w:b/>
          <w:sz w:val="20"/>
          <w:szCs w:val="20"/>
          <w:lang w:eastAsia="ar-SA"/>
        </w:rPr>
        <w:t>19.</w:t>
      </w:r>
      <w:r w:rsidRPr="00701C8E">
        <w:rPr>
          <w:rFonts w:ascii="Verdana" w:hAnsi="Verdana"/>
          <w:b/>
          <w:sz w:val="20"/>
          <w:szCs w:val="20"/>
          <w:lang w:eastAsia="ar-SA"/>
        </w:rPr>
        <w:tab/>
      </w:r>
      <w:r w:rsidRPr="00701C8E">
        <w:rPr>
          <w:rFonts w:ascii="Verdana" w:hAnsi="Verdana" w:cs="Verdana"/>
          <w:b/>
          <w:bCs/>
          <w:spacing w:val="2"/>
          <w:position w:val="2"/>
          <w:sz w:val="20"/>
          <w:szCs w:val="20"/>
        </w:rPr>
        <w:t>INFORMACJE O FORMALNOŚCIACH, JAKICH NALEŻY DOPEŁNIĆ PO WYBORZE OFERTY W CELU ZAWARCIA UMOWY</w:t>
      </w:r>
    </w:p>
    <w:p w14:paraId="27F2EA49" w14:textId="16ECF5EE" w:rsidR="00701C8E" w:rsidRDefault="00701C8E" w:rsidP="00701C8E">
      <w:pPr>
        <w:suppressAutoHyphens/>
        <w:spacing w:before="120"/>
        <w:ind w:left="709" w:hanging="709"/>
        <w:jc w:val="both"/>
        <w:rPr>
          <w:rFonts w:ascii="Verdana" w:hAnsi="Verdana"/>
          <w:sz w:val="20"/>
          <w:szCs w:val="20"/>
        </w:rPr>
      </w:pPr>
      <w:r w:rsidRPr="00701C8E">
        <w:rPr>
          <w:rFonts w:ascii="Verdana" w:hAnsi="Verdana"/>
          <w:color w:val="000000"/>
          <w:spacing w:val="4"/>
          <w:sz w:val="20"/>
          <w:szCs w:val="20"/>
          <w:lang w:eastAsia="ar-SA"/>
        </w:rPr>
        <w:t>19.1.</w:t>
      </w:r>
      <w:r w:rsidRPr="00701C8E">
        <w:rPr>
          <w:rFonts w:ascii="Verdana" w:hAnsi="Verdana"/>
          <w:color w:val="000000"/>
          <w:spacing w:val="4"/>
          <w:sz w:val="20"/>
          <w:szCs w:val="20"/>
          <w:lang w:eastAsia="ar-SA"/>
        </w:rPr>
        <w:tab/>
      </w:r>
      <w:r w:rsidRPr="00701C8E">
        <w:rPr>
          <w:rFonts w:ascii="Verdana" w:hAnsi="Verdana"/>
          <w:sz w:val="20"/>
          <w:szCs w:val="20"/>
        </w:rPr>
        <w:t>W przypadku, gdy zostanie wybrana jako najkorzystniejsza oferta Wykonawców wspólnie ubiegających się o udziele</w:t>
      </w:r>
      <w:r w:rsidR="003B5467">
        <w:rPr>
          <w:rFonts w:ascii="Verdana" w:hAnsi="Verdana"/>
          <w:sz w:val="20"/>
          <w:szCs w:val="20"/>
        </w:rPr>
        <w:t>nie zamówienia, Wykonawca przed </w:t>
      </w:r>
      <w:r w:rsidRPr="00701C8E">
        <w:rPr>
          <w:rFonts w:ascii="Verdana" w:hAnsi="Verdana"/>
          <w:sz w:val="20"/>
          <w:szCs w:val="20"/>
        </w:rPr>
        <w:t>podpisaniem umowy na</w:t>
      </w:r>
      <w:r w:rsidR="003B5467">
        <w:rPr>
          <w:rFonts w:ascii="Verdana" w:hAnsi="Verdana"/>
          <w:sz w:val="20"/>
          <w:szCs w:val="20"/>
        </w:rPr>
        <w:t>,</w:t>
      </w:r>
      <w:r w:rsidRPr="00701C8E">
        <w:rPr>
          <w:rFonts w:ascii="Verdana" w:hAnsi="Verdana"/>
          <w:sz w:val="20"/>
          <w:szCs w:val="20"/>
        </w:rPr>
        <w:t xml:space="preserve"> wezwanie Zamawiającego</w:t>
      </w:r>
      <w:r w:rsidR="003B5467">
        <w:rPr>
          <w:rFonts w:ascii="Verdana" w:hAnsi="Verdana"/>
          <w:sz w:val="20"/>
          <w:szCs w:val="20"/>
        </w:rPr>
        <w:t>,</w:t>
      </w:r>
      <w:r w:rsidRPr="00701C8E">
        <w:rPr>
          <w:rFonts w:ascii="Verdana" w:hAnsi="Verdana"/>
          <w:sz w:val="20"/>
          <w:szCs w:val="20"/>
        </w:rPr>
        <w:t xml:space="preserve"> przedłoży umowę regulującą współpracę Wykonawców, w której m.in. zostanie określony pełnomocnik uprawniony do kontaktów z Zamawiającym oraz do wystawiania dokumentów związanych z płatnościami.</w:t>
      </w:r>
    </w:p>
    <w:p w14:paraId="5E8D22E2" w14:textId="40923E33" w:rsidR="00701C8E" w:rsidRDefault="00701C8E" w:rsidP="001D6260">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19.</w:t>
      </w:r>
      <w:r>
        <w:rPr>
          <w:rFonts w:ascii="Verdana" w:hAnsi="Verdana"/>
          <w:sz w:val="20"/>
          <w:szCs w:val="20"/>
        </w:rPr>
        <w:t>2.</w:t>
      </w:r>
      <w:r>
        <w:rPr>
          <w:rFonts w:ascii="Verdana" w:hAnsi="Verdana"/>
          <w:sz w:val="20"/>
          <w:szCs w:val="20"/>
        </w:rPr>
        <w:tab/>
      </w:r>
      <w:r w:rsidRPr="00701C8E">
        <w:rPr>
          <w:rFonts w:ascii="Verdana" w:hAnsi="Verdana"/>
          <w:spacing w:val="2"/>
          <w:position w:val="2"/>
          <w:sz w:val="20"/>
          <w:szCs w:val="20"/>
        </w:rPr>
        <w:t xml:space="preserve">O terminie </w:t>
      </w:r>
      <w:r w:rsidRPr="00701C8E">
        <w:rPr>
          <w:rFonts w:ascii="Verdana" w:hAnsi="Verdana"/>
          <w:sz w:val="20"/>
          <w:szCs w:val="20"/>
        </w:rPr>
        <w:t>złożenia</w:t>
      </w:r>
      <w:r w:rsidRPr="00701C8E">
        <w:rPr>
          <w:rFonts w:ascii="Verdana" w:hAnsi="Verdana"/>
          <w:spacing w:val="2"/>
          <w:position w:val="2"/>
          <w:sz w:val="20"/>
          <w:szCs w:val="20"/>
        </w:rPr>
        <w:t xml:space="preserve"> dokumentu, o </w:t>
      </w:r>
      <w:r w:rsidR="00A67C53" w:rsidRPr="00701C8E">
        <w:rPr>
          <w:rFonts w:ascii="Verdana" w:hAnsi="Verdana"/>
          <w:spacing w:val="2"/>
          <w:position w:val="2"/>
          <w:sz w:val="20"/>
          <w:szCs w:val="20"/>
        </w:rPr>
        <w:t>który</w:t>
      </w:r>
      <w:r w:rsidR="00A67C53">
        <w:rPr>
          <w:rFonts w:ascii="Verdana" w:hAnsi="Verdana"/>
          <w:spacing w:val="2"/>
          <w:position w:val="2"/>
          <w:sz w:val="20"/>
          <w:szCs w:val="20"/>
        </w:rPr>
        <w:t>m</w:t>
      </w:r>
      <w:r w:rsidR="00A67C53" w:rsidRPr="00701C8E">
        <w:rPr>
          <w:rFonts w:ascii="Verdana" w:hAnsi="Verdana"/>
          <w:spacing w:val="2"/>
          <w:position w:val="2"/>
          <w:sz w:val="20"/>
          <w:szCs w:val="20"/>
        </w:rPr>
        <w:t xml:space="preserve"> </w:t>
      </w:r>
      <w:r w:rsidRPr="00701C8E">
        <w:rPr>
          <w:rFonts w:ascii="Verdana" w:hAnsi="Verdana"/>
          <w:spacing w:val="2"/>
          <w:position w:val="2"/>
          <w:sz w:val="20"/>
          <w:szCs w:val="20"/>
        </w:rPr>
        <w:t>mowa w pkt 1</w:t>
      </w:r>
      <w:r w:rsidR="00A84625">
        <w:rPr>
          <w:rFonts w:ascii="Verdana" w:hAnsi="Verdana"/>
          <w:spacing w:val="2"/>
          <w:position w:val="2"/>
          <w:sz w:val="20"/>
          <w:szCs w:val="20"/>
        </w:rPr>
        <w:t>9</w:t>
      </w:r>
      <w:r w:rsidR="001228EF">
        <w:rPr>
          <w:rFonts w:ascii="Verdana" w:hAnsi="Verdana"/>
          <w:spacing w:val="2"/>
          <w:position w:val="2"/>
          <w:sz w:val="20"/>
          <w:szCs w:val="20"/>
        </w:rPr>
        <w:t>.1</w:t>
      </w:r>
      <w:r w:rsidRPr="00701C8E">
        <w:rPr>
          <w:rFonts w:ascii="Verdana" w:hAnsi="Verdana"/>
          <w:spacing w:val="2"/>
          <w:position w:val="2"/>
          <w:sz w:val="20"/>
          <w:szCs w:val="20"/>
        </w:rPr>
        <w:t xml:space="preserve"> Zamawiający powiadomi Wykonawcę odrębnym pismem.</w:t>
      </w:r>
    </w:p>
    <w:p w14:paraId="31903673" w14:textId="77777777" w:rsidR="00BE245A" w:rsidRPr="00701C8E" w:rsidRDefault="00BE245A" w:rsidP="00BE245A">
      <w:pPr>
        <w:rPr>
          <w:rStyle w:val="tekstdokbold"/>
          <w:rFonts w:ascii="Verdana" w:hAnsi="Verdana" w:cs="Verdana"/>
          <w:sz w:val="20"/>
          <w:szCs w:val="20"/>
        </w:rPr>
      </w:pPr>
    </w:p>
    <w:p w14:paraId="2AA7F2A2" w14:textId="08344324" w:rsidR="00701C8E" w:rsidRPr="00701C8E" w:rsidRDefault="00F87461" w:rsidP="00701C8E">
      <w:pPr>
        <w:suppressAutoHyphens/>
        <w:ind w:left="709" w:right="-567" w:hanging="709"/>
        <w:rPr>
          <w:rFonts w:ascii="Verdana" w:hAnsi="Verdana"/>
          <w:b/>
          <w:sz w:val="20"/>
          <w:szCs w:val="20"/>
          <w:lang w:eastAsia="ar-SA"/>
        </w:rPr>
      </w:pPr>
      <w:r>
        <w:rPr>
          <w:rFonts w:ascii="Verdana" w:hAnsi="Verdana"/>
          <w:b/>
          <w:sz w:val="20"/>
          <w:szCs w:val="20"/>
          <w:lang w:eastAsia="ar-SA"/>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2F1B8EFA" w14:textId="6A38689B" w:rsidR="00BE245A" w:rsidRDefault="008034A6" w:rsidP="001D6260">
      <w:pPr>
        <w:suppressAutoHyphens/>
        <w:spacing w:before="120"/>
        <w:ind w:left="709" w:hanging="709"/>
        <w:jc w:val="both"/>
        <w:rPr>
          <w:rFonts w:ascii="Verdana" w:hAnsi="Verdana"/>
          <w:color w:val="000000"/>
          <w:spacing w:val="4"/>
          <w:sz w:val="20"/>
          <w:szCs w:val="20"/>
          <w:lang w:eastAsia="ar-SA"/>
        </w:rPr>
      </w:pPr>
      <w:r w:rsidRPr="00701C8E">
        <w:rPr>
          <w:rFonts w:ascii="Verdana" w:hAnsi="Verdana"/>
          <w:color w:val="000000"/>
          <w:spacing w:val="4"/>
          <w:sz w:val="20"/>
          <w:szCs w:val="20"/>
          <w:lang w:eastAsia="ar-SA"/>
        </w:rPr>
        <w:tab/>
      </w:r>
      <w:r w:rsidR="001D6260">
        <w:rPr>
          <w:rFonts w:ascii="Verdana" w:hAnsi="Verdana"/>
          <w:color w:val="000000"/>
          <w:spacing w:val="4"/>
          <w:sz w:val="20"/>
          <w:szCs w:val="20"/>
          <w:lang w:eastAsia="ar-SA"/>
        </w:rPr>
        <w:t>Zamawiający nie wymaga wniesienia Zabezpieczenia należytego wykonania umowy.</w:t>
      </w:r>
    </w:p>
    <w:p w14:paraId="1FF8E9AD" w14:textId="77777777" w:rsidR="001D6260" w:rsidRPr="00701C8E" w:rsidRDefault="001D6260" w:rsidP="009D0172">
      <w:pPr>
        <w:suppressAutoHyphens/>
        <w:spacing w:before="120"/>
        <w:jc w:val="both"/>
        <w:rPr>
          <w:rFonts w:ascii="Verdana" w:hAnsi="Verdana" w:cs="Verdana"/>
          <w:sz w:val="20"/>
          <w:szCs w:val="20"/>
        </w:rPr>
      </w:pPr>
    </w:p>
    <w:p w14:paraId="1FFEDD2B" w14:textId="4A487847" w:rsidR="00213FB2" w:rsidRPr="00701C8E" w:rsidRDefault="00213FB2" w:rsidP="00213FB2">
      <w:pPr>
        <w:suppressAutoHyphens/>
        <w:ind w:left="709" w:right="-567" w:hanging="709"/>
        <w:rPr>
          <w:rFonts w:ascii="Verdana" w:hAnsi="Verdana"/>
          <w:b/>
          <w:sz w:val="20"/>
          <w:szCs w:val="20"/>
          <w:lang w:eastAsia="ar-SA"/>
        </w:rPr>
      </w:pPr>
      <w:r>
        <w:rPr>
          <w:rFonts w:ascii="Verdana" w:hAnsi="Verdana"/>
          <w:b/>
          <w:sz w:val="20"/>
          <w:szCs w:val="20"/>
          <w:lang w:eastAsia="ar-SA"/>
        </w:rPr>
        <w:t>2</w:t>
      </w:r>
      <w:r w:rsidR="00A84625">
        <w:rPr>
          <w:rFonts w:ascii="Verdana" w:hAnsi="Verdana"/>
          <w:b/>
          <w:sz w:val="20"/>
          <w:szCs w:val="20"/>
          <w:lang w:eastAsia="ar-SA"/>
        </w:rPr>
        <w:t>1</w:t>
      </w:r>
      <w:r w:rsidRPr="00701C8E">
        <w:rPr>
          <w:rFonts w:ascii="Verdana" w:hAnsi="Verdana"/>
          <w:b/>
          <w:sz w:val="20"/>
          <w:szCs w:val="20"/>
          <w:lang w:eastAsia="ar-SA"/>
        </w:rPr>
        <w:t>.</w:t>
      </w:r>
      <w:r w:rsidRPr="00701C8E">
        <w:rPr>
          <w:rFonts w:ascii="Verdana" w:hAnsi="Verdana"/>
          <w:b/>
          <w:sz w:val="20"/>
          <w:szCs w:val="20"/>
          <w:lang w:eastAsia="ar-SA"/>
        </w:rPr>
        <w:tab/>
      </w:r>
      <w:r w:rsidRPr="00701C8E">
        <w:rPr>
          <w:rFonts w:ascii="Verdana" w:hAnsi="Verdana" w:cs="Verdana"/>
          <w:b/>
          <w:bCs/>
          <w:spacing w:val="4"/>
          <w:sz w:val="20"/>
          <w:szCs w:val="20"/>
        </w:rPr>
        <w:t>POUCZENIE O ŚRODKACH OCHRONY PRAWNEJ</w:t>
      </w:r>
    </w:p>
    <w:p w14:paraId="45E99E0D" w14:textId="3E02870C" w:rsidR="00675AE7" w:rsidRPr="00F3227D" w:rsidRDefault="00213FB2" w:rsidP="00675AE7">
      <w:pPr>
        <w:widowControl w:val="0"/>
        <w:suppressAutoHyphens/>
        <w:spacing w:line="243" w:lineRule="atLeast"/>
        <w:ind w:left="709" w:hanging="709"/>
        <w:jc w:val="both"/>
        <w:rPr>
          <w:rFonts w:ascii="Verdana" w:hAnsi="Verdana" w:cs="Arial"/>
          <w:color w:val="000000"/>
          <w:sz w:val="20"/>
          <w:szCs w:val="20"/>
        </w:rPr>
      </w:pPr>
      <w:r w:rsidRPr="00F3227D">
        <w:rPr>
          <w:rFonts w:ascii="Verdana" w:hAnsi="Verdana"/>
          <w:spacing w:val="4"/>
          <w:sz w:val="20"/>
          <w:szCs w:val="20"/>
        </w:rPr>
        <w:t>2</w:t>
      </w:r>
      <w:r w:rsidR="00A84625" w:rsidRPr="00F3227D">
        <w:rPr>
          <w:rFonts w:ascii="Verdana" w:hAnsi="Verdana"/>
          <w:spacing w:val="4"/>
          <w:sz w:val="20"/>
          <w:szCs w:val="20"/>
        </w:rPr>
        <w:t>1</w:t>
      </w:r>
      <w:r w:rsidR="00B33DF0" w:rsidRPr="00F3227D">
        <w:rPr>
          <w:rFonts w:ascii="Verdana" w:hAnsi="Verdana"/>
          <w:spacing w:val="4"/>
          <w:sz w:val="20"/>
          <w:szCs w:val="20"/>
        </w:rPr>
        <w:t xml:space="preserve">.1. </w:t>
      </w:r>
      <w:r w:rsidR="0075531E" w:rsidRPr="00F3227D">
        <w:rPr>
          <w:rFonts w:ascii="Verdana" w:hAnsi="Verdana"/>
          <w:spacing w:val="4"/>
          <w:sz w:val="20"/>
          <w:szCs w:val="20"/>
        </w:rPr>
        <w:tab/>
      </w:r>
      <w:r w:rsidR="00675AE7" w:rsidRPr="00F3227D">
        <w:rPr>
          <w:rFonts w:ascii="Verdana" w:hAnsi="Verdana" w:cs="Arial"/>
          <w:color w:val="000000"/>
          <w:sz w:val="20"/>
          <w:szCs w:val="20"/>
        </w:rPr>
        <w:t>Wykonawcy, a także innemu podmiotowi, jeżeli ma lub miał interes w uzyskaniu zamówienia oraz poniósł lub może ponieść s</w:t>
      </w:r>
      <w:r w:rsidR="0082590B">
        <w:rPr>
          <w:rFonts w:ascii="Verdana" w:hAnsi="Verdana" w:cs="Arial"/>
          <w:color w:val="000000"/>
          <w:sz w:val="20"/>
          <w:szCs w:val="20"/>
        </w:rPr>
        <w:t>zkodę w wyniku naruszenia przez </w:t>
      </w:r>
      <w:r w:rsidR="00675AE7" w:rsidRPr="00F3227D">
        <w:rPr>
          <w:rFonts w:ascii="Verdana" w:hAnsi="Verdana" w:cs="Arial"/>
          <w:color w:val="000000"/>
          <w:sz w:val="20"/>
          <w:szCs w:val="20"/>
        </w:rPr>
        <w:t>Zamawiającego przepisów ustawy Pzp, przysługują środki ochrony prawnej określone w Dziale VI ustawy Pzp. Środki och</w:t>
      </w:r>
      <w:r w:rsidR="0082590B">
        <w:rPr>
          <w:rFonts w:ascii="Verdana" w:hAnsi="Verdana" w:cs="Arial"/>
          <w:color w:val="000000"/>
          <w:sz w:val="20"/>
          <w:szCs w:val="20"/>
        </w:rPr>
        <w:t>rony prawnej wobec ogłoszenia o </w:t>
      </w:r>
      <w:r w:rsidR="00675AE7" w:rsidRPr="00F3227D">
        <w:rPr>
          <w:rFonts w:ascii="Verdana" w:hAnsi="Verdana" w:cs="Arial"/>
          <w:color w:val="000000"/>
          <w:sz w:val="20"/>
          <w:szCs w:val="20"/>
        </w:rPr>
        <w:t>zamówieniu oraz specyfikacji istotnych warunków zamówienia przysługują również organizacjom wpisanym na listę, o której mowa w art. 154 pkt 5 ustawy Pzp.</w:t>
      </w:r>
    </w:p>
    <w:p w14:paraId="071A0F1C" w14:textId="77777777" w:rsidR="00675AE7" w:rsidRPr="00F3227D" w:rsidRDefault="00675AE7" w:rsidP="00675AE7">
      <w:pPr>
        <w:widowControl w:val="0"/>
        <w:suppressAutoHyphens/>
        <w:spacing w:line="243" w:lineRule="atLeast"/>
        <w:ind w:left="709" w:hanging="709"/>
        <w:jc w:val="both"/>
        <w:rPr>
          <w:rFonts w:ascii="Verdana" w:hAnsi="Verdana" w:cs="Arial"/>
          <w:color w:val="000000"/>
          <w:sz w:val="20"/>
          <w:szCs w:val="20"/>
        </w:rPr>
      </w:pPr>
      <w:r w:rsidRPr="00F3227D">
        <w:rPr>
          <w:rFonts w:ascii="Verdana" w:hAnsi="Verdana" w:cs="Arial"/>
          <w:color w:val="000000"/>
          <w:sz w:val="20"/>
          <w:szCs w:val="20"/>
        </w:rPr>
        <w:t>21.2.</w:t>
      </w:r>
      <w:r w:rsidRPr="00F3227D">
        <w:rPr>
          <w:rFonts w:ascii="Verdana" w:hAnsi="Verdana" w:cs="Arial"/>
          <w:color w:val="000000"/>
          <w:sz w:val="20"/>
          <w:szCs w:val="20"/>
        </w:rPr>
        <w:tab/>
        <w:t xml:space="preserve">Odwołanie przysługuje wyłącznie od niezgodnej z przepisami ustawy Pzp czynności Zamawiającego podjętej w postępowaniu o udzielenie zamówienia lub zaniechania czynności, do której Zamawiający jest zobowiązany na podstawie ustawy Pzp, </w:t>
      </w:r>
      <w:r w:rsidRPr="00F3227D">
        <w:rPr>
          <w:rFonts w:ascii="Verdana" w:hAnsi="Verdana" w:cs="Arial"/>
          <w:sz w:val="20"/>
          <w:szCs w:val="20"/>
        </w:rPr>
        <w:t>wobec czynności:</w:t>
      </w:r>
    </w:p>
    <w:p w14:paraId="2B890DAF" w14:textId="494EAE53" w:rsidR="00675AE7" w:rsidRPr="00F3227D" w:rsidRDefault="00F3227D" w:rsidP="00675AE7">
      <w:pPr>
        <w:widowControl w:val="0"/>
        <w:suppressAutoHyphens/>
        <w:spacing w:line="243" w:lineRule="atLeast"/>
        <w:ind w:left="709" w:hanging="709"/>
        <w:jc w:val="both"/>
        <w:rPr>
          <w:rFonts w:ascii="Verdana" w:hAnsi="Verdana" w:cs="Arial"/>
          <w:color w:val="000000"/>
          <w:sz w:val="20"/>
          <w:szCs w:val="20"/>
        </w:rPr>
      </w:pPr>
      <w:r>
        <w:rPr>
          <w:rFonts w:ascii="Verdana" w:hAnsi="Verdana" w:cs="Arial"/>
          <w:color w:val="000000"/>
          <w:sz w:val="20"/>
          <w:szCs w:val="20"/>
        </w:rPr>
        <w:t xml:space="preserve">21.2.1. </w:t>
      </w:r>
      <w:r w:rsidR="00675AE7" w:rsidRPr="00F3227D">
        <w:rPr>
          <w:rFonts w:ascii="Verdana" w:hAnsi="Verdana" w:cs="Arial"/>
          <w:sz w:val="20"/>
          <w:szCs w:val="20"/>
        </w:rPr>
        <w:t>określenia warunków udziału w postępowaniu;</w:t>
      </w:r>
    </w:p>
    <w:p w14:paraId="2A1C5BDD" w14:textId="6A826F5B" w:rsidR="00675AE7" w:rsidRPr="00F3227D" w:rsidRDefault="00675AE7" w:rsidP="00675AE7">
      <w:pPr>
        <w:widowControl w:val="0"/>
        <w:suppressAutoHyphens/>
        <w:spacing w:line="243" w:lineRule="atLeast"/>
        <w:ind w:left="709" w:hanging="709"/>
        <w:jc w:val="both"/>
        <w:rPr>
          <w:rFonts w:ascii="Verdana" w:hAnsi="Verdana" w:cs="Arial"/>
          <w:color w:val="000000"/>
          <w:sz w:val="20"/>
          <w:szCs w:val="20"/>
        </w:rPr>
      </w:pPr>
      <w:r w:rsidRPr="00F3227D">
        <w:rPr>
          <w:rFonts w:ascii="Verdana" w:hAnsi="Verdana" w:cs="Arial"/>
          <w:color w:val="000000"/>
          <w:sz w:val="20"/>
          <w:szCs w:val="20"/>
        </w:rPr>
        <w:t>21.</w:t>
      </w:r>
      <w:r w:rsidR="00F3227D">
        <w:rPr>
          <w:rFonts w:ascii="Verdana" w:hAnsi="Verdana" w:cs="Arial"/>
          <w:sz w:val="20"/>
          <w:szCs w:val="20"/>
        </w:rPr>
        <w:t xml:space="preserve">2.2. </w:t>
      </w:r>
      <w:r w:rsidRPr="00F3227D">
        <w:rPr>
          <w:rFonts w:ascii="Verdana" w:hAnsi="Verdana" w:cs="Arial"/>
          <w:sz w:val="20"/>
          <w:szCs w:val="20"/>
        </w:rPr>
        <w:t>wykluczenia odwołującego z postępowania o udzielenie zamówienia;</w:t>
      </w:r>
    </w:p>
    <w:p w14:paraId="465C8E28" w14:textId="28F6E1A8" w:rsidR="00675AE7" w:rsidRPr="00F3227D" w:rsidRDefault="00675AE7" w:rsidP="00675AE7">
      <w:pPr>
        <w:widowControl w:val="0"/>
        <w:suppressAutoHyphens/>
        <w:spacing w:line="243" w:lineRule="atLeast"/>
        <w:ind w:left="709" w:hanging="709"/>
        <w:jc w:val="both"/>
        <w:rPr>
          <w:rFonts w:ascii="Verdana" w:hAnsi="Verdana" w:cs="Arial"/>
          <w:color w:val="000000"/>
          <w:sz w:val="20"/>
          <w:szCs w:val="20"/>
        </w:rPr>
      </w:pPr>
      <w:r w:rsidRPr="00F3227D">
        <w:rPr>
          <w:rFonts w:ascii="Verdana" w:hAnsi="Verdana" w:cs="Arial"/>
          <w:color w:val="000000"/>
          <w:sz w:val="20"/>
          <w:szCs w:val="20"/>
        </w:rPr>
        <w:t>21.</w:t>
      </w:r>
      <w:r w:rsidR="00F3227D">
        <w:rPr>
          <w:rFonts w:ascii="Verdana" w:hAnsi="Verdana" w:cs="Arial"/>
          <w:sz w:val="20"/>
          <w:szCs w:val="20"/>
        </w:rPr>
        <w:t xml:space="preserve">2.3. </w:t>
      </w:r>
      <w:r w:rsidRPr="00F3227D">
        <w:rPr>
          <w:rFonts w:ascii="Verdana" w:hAnsi="Verdana" w:cs="Arial"/>
          <w:sz w:val="20"/>
          <w:szCs w:val="20"/>
        </w:rPr>
        <w:t>odrzucenia oferty odwołującego;</w:t>
      </w:r>
    </w:p>
    <w:p w14:paraId="44502C9D" w14:textId="223BBD94" w:rsidR="00675AE7" w:rsidRPr="00F3227D" w:rsidRDefault="00675AE7" w:rsidP="00675AE7">
      <w:pPr>
        <w:widowControl w:val="0"/>
        <w:suppressAutoHyphens/>
        <w:spacing w:line="243" w:lineRule="atLeast"/>
        <w:ind w:left="709" w:hanging="709"/>
        <w:jc w:val="both"/>
        <w:rPr>
          <w:rFonts w:ascii="Verdana" w:hAnsi="Verdana" w:cs="Arial"/>
          <w:color w:val="000000"/>
          <w:sz w:val="20"/>
          <w:szCs w:val="20"/>
        </w:rPr>
      </w:pPr>
      <w:r w:rsidRPr="00F3227D">
        <w:rPr>
          <w:rFonts w:ascii="Verdana" w:hAnsi="Verdana" w:cs="Arial"/>
          <w:color w:val="000000"/>
          <w:sz w:val="20"/>
          <w:szCs w:val="20"/>
        </w:rPr>
        <w:t>21.</w:t>
      </w:r>
      <w:r w:rsidR="00F3227D">
        <w:rPr>
          <w:rFonts w:ascii="Verdana" w:hAnsi="Verdana" w:cs="Arial"/>
          <w:sz w:val="20"/>
          <w:szCs w:val="20"/>
        </w:rPr>
        <w:t xml:space="preserve">2.4. </w:t>
      </w:r>
      <w:r w:rsidRPr="00F3227D">
        <w:rPr>
          <w:rFonts w:ascii="Verdana" w:hAnsi="Verdana" w:cs="Arial"/>
          <w:sz w:val="20"/>
          <w:szCs w:val="20"/>
        </w:rPr>
        <w:t>opisu przedmiotu zamówienia;</w:t>
      </w:r>
    </w:p>
    <w:p w14:paraId="20DCE39B" w14:textId="68E49E8B" w:rsidR="00675AE7" w:rsidRPr="00F3227D" w:rsidRDefault="00675AE7" w:rsidP="00675AE7">
      <w:pPr>
        <w:widowControl w:val="0"/>
        <w:suppressAutoHyphens/>
        <w:spacing w:line="243" w:lineRule="atLeast"/>
        <w:ind w:left="709" w:hanging="709"/>
        <w:jc w:val="both"/>
        <w:rPr>
          <w:rFonts w:ascii="Verdana" w:hAnsi="Verdana" w:cs="Arial"/>
          <w:color w:val="000000"/>
          <w:sz w:val="20"/>
          <w:szCs w:val="20"/>
        </w:rPr>
      </w:pPr>
      <w:r w:rsidRPr="00F3227D">
        <w:rPr>
          <w:rFonts w:ascii="Verdana" w:hAnsi="Verdana" w:cs="Arial"/>
          <w:color w:val="000000"/>
          <w:sz w:val="20"/>
          <w:szCs w:val="20"/>
        </w:rPr>
        <w:t>21.</w:t>
      </w:r>
      <w:r w:rsidR="00F3227D">
        <w:rPr>
          <w:rFonts w:ascii="Verdana" w:hAnsi="Verdana" w:cs="Arial"/>
          <w:sz w:val="20"/>
          <w:szCs w:val="20"/>
        </w:rPr>
        <w:t xml:space="preserve">2.5. </w:t>
      </w:r>
      <w:r w:rsidRPr="00F3227D">
        <w:rPr>
          <w:rFonts w:ascii="Verdana" w:hAnsi="Verdana" w:cs="Arial"/>
          <w:sz w:val="20"/>
          <w:szCs w:val="20"/>
        </w:rPr>
        <w:t>wyboru najkorzystniejszej oferty.</w:t>
      </w:r>
    </w:p>
    <w:p w14:paraId="73F112E4" w14:textId="77777777" w:rsidR="00675AE7" w:rsidRPr="00F3227D" w:rsidRDefault="00675AE7" w:rsidP="00675AE7">
      <w:pPr>
        <w:widowControl w:val="0"/>
        <w:suppressAutoHyphens/>
        <w:spacing w:line="243" w:lineRule="atLeast"/>
        <w:ind w:left="709" w:hanging="709"/>
        <w:jc w:val="both"/>
        <w:rPr>
          <w:rFonts w:ascii="Verdana" w:hAnsi="Verdana" w:cs="Arial"/>
          <w:color w:val="000000"/>
          <w:sz w:val="20"/>
          <w:szCs w:val="20"/>
        </w:rPr>
      </w:pPr>
      <w:r w:rsidRPr="00F3227D">
        <w:rPr>
          <w:rFonts w:ascii="Verdana" w:hAnsi="Verdana" w:cs="Arial"/>
          <w:color w:val="000000"/>
          <w:sz w:val="20"/>
          <w:szCs w:val="20"/>
        </w:rPr>
        <w:t>21.3.</w:t>
      </w:r>
      <w:r w:rsidRPr="00F3227D">
        <w:rPr>
          <w:rFonts w:ascii="Verdana" w:hAnsi="Verdana" w:cs="Arial"/>
          <w:color w:val="000000"/>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14:paraId="61960712" w14:textId="77777777" w:rsidR="00675AE7" w:rsidRPr="00F3227D" w:rsidRDefault="00675AE7" w:rsidP="00675AE7">
      <w:pPr>
        <w:widowControl w:val="0"/>
        <w:suppressAutoHyphens/>
        <w:spacing w:line="243" w:lineRule="atLeast"/>
        <w:ind w:left="709" w:hanging="709"/>
        <w:jc w:val="both"/>
        <w:rPr>
          <w:rFonts w:ascii="Verdana" w:hAnsi="Verdana" w:cs="Arial"/>
          <w:color w:val="000000"/>
          <w:sz w:val="20"/>
          <w:szCs w:val="20"/>
        </w:rPr>
      </w:pPr>
      <w:r w:rsidRPr="00F3227D">
        <w:rPr>
          <w:rFonts w:ascii="Verdana" w:hAnsi="Verdana" w:cs="Arial"/>
          <w:color w:val="000000"/>
          <w:sz w:val="20"/>
          <w:szCs w:val="20"/>
        </w:rPr>
        <w:t>21.4.</w:t>
      </w:r>
      <w:r w:rsidRPr="00F3227D">
        <w:rPr>
          <w:rFonts w:ascii="Verdana" w:hAnsi="Verdana" w:cs="Arial"/>
          <w:color w:val="000000"/>
          <w:sz w:val="20"/>
          <w:szCs w:val="20"/>
        </w:rPr>
        <w:tab/>
        <w:t>Odwołanie wnosi się do Prezesa Krajowej Izby Odwoławczej w formie pisemnej albo elektronicznej podpisane bezpiecznym podpisem elektronicznym weryfikowanym przy pomocy ważnego kwalifikowanego certyfikatu lub równoważnego środka, spełniającego wymagania dla tego rodzaju podpisu.</w:t>
      </w:r>
    </w:p>
    <w:p w14:paraId="702FEA85" w14:textId="4C89142E" w:rsidR="00F3227D" w:rsidRPr="00F3227D" w:rsidRDefault="00675AE7" w:rsidP="00F3227D">
      <w:pPr>
        <w:widowControl w:val="0"/>
        <w:suppressAutoHyphens/>
        <w:spacing w:line="243" w:lineRule="atLeast"/>
        <w:ind w:left="709" w:hanging="709"/>
        <w:jc w:val="both"/>
        <w:rPr>
          <w:rFonts w:ascii="Verdana" w:hAnsi="Verdana" w:cs="Arial"/>
          <w:color w:val="000000"/>
          <w:sz w:val="20"/>
          <w:szCs w:val="20"/>
        </w:rPr>
      </w:pPr>
      <w:r w:rsidRPr="00F3227D">
        <w:rPr>
          <w:rFonts w:ascii="Verdana" w:hAnsi="Verdana" w:cs="Arial"/>
          <w:color w:val="000000"/>
          <w:sz w:val="20"/>
          <w:szCs w:val="20"/>
        </w:rPr>
        <w:t>21.5.</w:t>
      </w:r>
      <w:r w:rsidRPr="00F3227D">
        <w:rPr>
          <w:rFonts w:ascii="Verdana" w:hAnsi="Verdana" w:cs="Arial"/>
          <w:color w:val="000000"/>
          <w:sz w:val="20"/>
          <w:szCs w:val="20"/>
        </w:rPr>
        <w:tab/>
        <w:t xml:space="preserve">Odwołujący </w:t>
      </w:r>
      <w:r w:rsidRPr="00F3227D">
        <w:rPr>
          <w:rFonts w:ascii="Verdana" w:hAnsi="Verdana" w:cs="Arial"/>
          <w:sz w:val="20"/>
          <w:szCs w:val="20"/>
        </w:rPr>
        <w:t>przesyła kopię odwołania Zamawia</w:t>
      </w:r>
      <w:r w:rsidR="0082590B">
        <w:rPr>
          <w:rFonts w:ascii="Verdana" w:hAnsi="Verdana" w:cs="Arial"/>
          <w:sz w:val="20"/>
          <w:szCs w:val="20"/>
        </w:rPr>
        <w:t>jącemu przed upływem terminu do </w:t>
      </w:r>
      <w:r w:rsidRPr="00F3227D">
        <w:rPr>
          <w:rFonts w:ascii="Verdana" w:hAnsi="Verdana" w:cs="Arial"/>
          <w:sz w:val="20"/>
          <w:szCs w:val="20"/>
        </w:rPr>
        <w:t>wniesienia odwołania w taki sposób, aby mógł on zapoznać się z jego treścią przed upływem tego terminu. Domniemywa się, iż Zamawiający mógł zapozna</w:t>
      </w:r>
      <w:r w:rsidR="00F3227D" w:rsidRPr="00F3227D">
        <w:rPr>
          <w:rFonts w:ascii="Verdana" w:hAnsi="Verdana" w:cs="Arial"/>
          <w:sz w:val="20"/>
          <w:szCs w:val="20"/>
        </w:rPr>
        <w:t>ć się z</w:t>
      </w:r>
      <w:r w:rsidR="0082590B">
        <w:rPr>
          <w:rFonts w:ascii="Verdana" w:hAnsi="Verdana" w:cs="Arial"/>
          <w:sz w:val="20"/>
          <w:szCs w:val="20"/>
        </w:rPr>
        <w:t> </w:t>
      </w:r>
      <w:r w:rsidR="00F3227D" w:rsidRPr="00F3227D">
        <w:rPr>
          <w:rFonts w:ascii="Verdana" w:hAnsi="Verdana" w:cs="Arial"/>
          <w:sz w:val="20"/>
          <w:szCs w:val="20"/>
        </w:rPr>
        <w:t>treścią odwołania przed </w:t>
      </w:r>
      <w:r w:rsidRPr="00F3227D">
        <w:rPr>
          <w:rFonts w:ascii="Verdana" w:hAnsi="Verdana" w:cs="Arial"/>
          <w:sz w:val="20"/>
          <w:szCs w:val="20"/>
        </w:rPr>
        <w:t>upływem terminu do jego wniesienia, jeżeli przesł</w:t>
      </w:r>
      <w:r w:rsidR="00F3227D" w:rsidRPr="00F3227D">
        <w:rPr>
          <w:rFonts w:ascii="Verdana" w:hAnsi="Verdana" w:cs="Arial"/>
          <w:sz w:val="20"/>
          <w:szCs w:val="20"/>
        </w:rPr>
        <w:t>anie jego kopii nastąpiło przed </w:t>
      </w:r>
      <w:r w:rsidRPr="00F3227D">
        <w:rPr>
          <w:rFonts w:ascii="Verdana" w:hAnsi="Verdana" w:cs="Arial"/>
          <w:sz w:val="20"/>
          <w:szCs w:val="20"/>
        </w:rPr>
        <w:t xml:space="preserve">upływem </w:t>
      </w:r>
      <w:r w:rsidR="0082590B">
        <w:rPr>
          <w:rFonts w:ascii="Verdana" w:hAnsi="Verdana" w:cs="Arial"/>
          <w:sz w:val="20"/>
          <w:szCs w:val="20"/>
        </w:rPr>
        <w:t>terminu do jego wniesienia przy </w:t>
      </w:r>
      <w:r w:rsidRPr="00F3227D">
        <w:rPr>
          <w:rFonts w:ascii="Verdana" w:hAnsi="Verdana" w:cs="Arial"/>
          <w:sz w:val="20"/>
          <w:szCs w:val="20"/>
        </w:rPr>
        <w:t>użyciu środków komunikacji elektronicznej.</w:t>
      </w:r>
    </w:p>
    <w:p w14:paraId="290659DE" w14:textId="77777777" w:rsidR="00F3227D" w:rsidRPr="00F3227D" w:rsidRDefault="00F3227D" w:rsidP="00F3227D">
      <w:pPr>
        <w:widowControl w:val="0"/>
        <w:suppressAutoHyphens/>
        <w:spacing w:line="243" w:lineRule="atLeast"/>
        <w:ind w:left="709" w:hanging="709"/>
        <w:jc w:val="both"/>
        <w:rPr>
          <w:rFonts w:ascii="Verdana" w:hAnsi="Verdana" w:cs="Arial"/>
          <w:color w:val="000000"/>
          <w:sz w:val="20"/>
          <w:szCs w:val="20"/>
        </w:rPr>
      </w:pPr>
      <w:r w:rsidRPr="00F3227D">
        <w:rPr>
          <w:rFonts w:ascii="Verdana" w:hAnsi="Verdana" w:cs="Arial"/>
          <w:color w:val="000000"/>
          <w:sz w:val="20"/>
          <w:szCs w:val="20"/>
        </w:rPr>
        <w:t>21.6.</w:t>
      </w:r>
      <w:r w:rsidRPr="00F3227D">
        <w:rPr>
          <w:rFonts w:ascii="Verdana" w:hAnsi="Verdana" w:cs="Arial"/>
          <w:color w:val="000000"/>
          <w:sz w:val="20"/>
          <w:szCs w:val="20"/>
        </w:rPr>
        <w:tab/>
        <w:t>Terminy wniesienia odwołania:</w:t>
      </w:r>
    </w:p>
    <w:p w14:paraId="102D446B" w14:textId="2002FFC9" w:rsidR="00F3227D" w:rsidRPr="00F3227D" w:rsidRDefault="00F3227D" w:rsidP="00F3227D">
      <w:pPr>
        <w:widowControl w:val="0"/>
        <w:suppressAutoHyphens/>
        <w:spacing w:line="243" w:lineRule="atLeast"/>
        <w:ind w:left="709" w:hanging="709"/>
        <w:jc w:val="both"/>
        <w:rPr>
          <w:rFonts w:ascii="Verdana" w:hAnsi="Verdana" w:cs="Arial"/>
          <w:color w:val="000000"/>
          <w:sz w:val="20"/>
          <w:szCs w:val="20"/>
        </w:rPr>
      </w:pPr>
      <w:r>
        <w:rPr>
          <w:rFonts w:ascii="Verdana" w:hAnsi="Verdana" w:cs="Arial"/>
          <w:color w:val="000000"/>
          <w:sz w:val="20"/>
          <w:szCs w:val="20"/>
        </w:rPr>
        <w:t xml:space="preserve">21.6.1. </w:t>
      </w:r>
      <w:r w:rsidR="00675AE7" w:rsidRPr="00F3227D">
        <w:rPr>
          <w:rFonts w:ascii="Verdana" w:hAnsi="Verdana" w:cs="Arial"/>
          <w:color w:val="000000"/>
          <w:sz w:val="20"/>
          <w:szCs w:val="20"/>
        </w:rPr>
        <w:t>Odwołanie wnosi się w terminie 5 dni od dnia przesłania informacji o czynności Zamawiającego stanowiącej podstawę jego wniesien</w:t>
      </w:r>
      <w:r w:rsidR="0082590B">
        <w:rPr>
          <w:rFonts w:ascii="Verdana" w:hAnsi="Verdana" w:cs="Arial"/>
          <w:color w:val="000000"/>
          <w:sz w:val="20"/>
          <w:szCs w:val="20"/>
        </w:rPr>
        <w:t>ia – jeżeli zostały przesłane w </w:t>
      </w:r>
      <w:r w:rsidR="00675AE7" w:rsidRPr="00F3227D">
        <w:rPr>
          <w:rFonts w:ascii="Verdana" w:hAnsi="Verdana" w:cs="Arial"/>
          <w:color w:val="000000"/>
          <w:sz w:val="20"/>
          <w:szCs w:val="20"/>
        </w:rPr>
        <w:t>sposób określony w art. 180 ust. 5 zdanie drugie ustawy Pzp albo w terminie 10 dni - jeżeli z</w:t>
      </w:r>
      <w:r w:rsidRPr="00F3227D">
        <w:rPr>
          <w:rFonts w:ascii="Verdana" w:hAnsi="Verdana" w:cs="Arial"/>
          <w:color w:val="000000"/>
          <w:sz w:val="20"/>
          <w:szCs w:val="20"/>
        </w:rPr>
        <w:t>ostały przesłane w inny sposób.</w:t>
      </w:r>
    </w:p>
    <w:p w14:paraId="548AA5BF" w14:textId="1301E48B" w:rsidR="00F3227D" w:rsidRPr="00F3227D" w:rsidRDefault="00F3227D" w:rsidP="00F3227D">
      <w:pPr>
        <w:widowControl w:val="0"/>
        <w:suppressAutoHyphens/>
        <w:spacing w:line="243" w:lineRule="atLeast"/>
        <w:ind w:left="709" w:hanging="709"/>
        <w:jc w:val="both"/>
        <w:rPr>
          <w:rFonts w:ascii="Verdana" w:hAnsi="Verdana" w:cs="Arial"/>
          <w:color w:val="000000"/>
          <w:sz w:val="20"/>
          <w:szCs w:val="20"/>
        </w:rPr>
      </w:pPr>
      <w:r>
        <w:rPr>
          <w:rFonts w:ascii="Verdana" w:hAnsi="Verdana" w:cs="Arial"/>
          <w:color w:val="000000"/>
          <w:sz w:val="20"/>
          <w:szCs w:val="20"/>
        </w:rPr>
        <w:t xml:space="preserve">21.6.2. </w:t>
      </w:r>
      <w:r w:rsidR="00675AE7" w:rsidRPr="00F3227D">
        <w:rPr>
          <w:rFonts w:ascii="Verdana" w:hAnsi="Verdana" w:cs="Arial"/>
          <w:color w:val="000000"/>
          <w:sz w:val="20"/>
          <w:szCs w:val="20"/>
        </w:rPr>
        <w:t xml:space="preserve">Odwołanie wobec treści ogłoszenia o zamówieniu, a także wobec postanowień </w:t>
      </w:r>
      <w:r w:rsidR="00675AE7" w:rsidRPr="00F3227D">
        <w:rPr>
          <w:rFonts w:ascii="Verdana" w:hAnsi="Verdana" w:cs="Arial"/>
          <w:color w:val="000000"/>
          <w:sz w:val="20"/>
          <w:szCs w:val="20"/>
        </w:rPr>
        <w:lastRenderedPageBreak/>
        <w:t xml:space="preserve">specyfikacji istotnych warunków zamówienia, wnosi się w terminie 5 dni od dnia </w:t>
      </w:r>
      <w:r w:rsidR="00CD54BE">
        <w:rPr>
          <w:rFonts w:ascii="Verdana" w:hAnsi="Verdana" w:cs="Arial"/>
          <w:color w:val="000000"/>
          <w:sz w:val="20"/>
          <w:szCs w:val="20"/>
        </w:rPr>
        <w:t>zamieszczenia</w:t>
      </w:r>
      <w:r w:rsidR="00675AE7" w:rsidRPr="00F3227D">
        <w:rPr>
          <w:rFonts w:ascii="Verdana" w:hAnsi="Verdana" w:cs="Arial"/>
          <w:color w:val="000000"/>
          <w:sz w:val="20"/>
          <w:szCs w:val="20"/>
        </w:rPr>
        <w:t xml:space="preserve"> ogłoszenia w </w:t>
      </w:r>
      <w:r w:rsidR="00697BFA">
        <w:rPr>
          <w:rFonts w:ascii="Verdana" w:hAnsi="Verdana" w:cs="Arial"/>
          <w:color w:val="000000"/>
          <w:sz w:val="20"/>
          <w:szCs w:val="20"/>
        </w:rPr>
        <w:t>Biuletynie Zamówień Publicznych</w:t>
      </w:r>
      <w:r w:rsidR="00675AE7" w:rsidRPr="00F3227D">
        <w:rPr>
          <w:rFonts w:ascii="Verdana" w:hAnsi="Verdana" w:cs="Arial"/>
          <w:color w:val="000000"/>
          <w:sz w:val="20"/>
          <w:szCs w:val="20"/>
        </w:rPr>
        <w:t xml:space="preserve"> lub specyfikacji istotnych warunków zamó</w:t>
      </w:r>
      <w:r w:rsidRPr="00F3227D">
        <w:rPr>
          <w:rFonts w:ascii="Verdana" w:hAnsi="Verdana" w:cs="Arial"/>
          <w:color w:val="000000"/>
          <w:sz w:val="20"/>
          <w:szCs w:val="20"/>
        </w:rPr>
        <w:t>wienia na stronie internetowej.</w:t>
      </w:r>
    </w:p>
    <w:p w14:paraId="172A0E8C" w14:textId="718C1A50" w:rsidR="00F3227D" w:rsidRPr="00F3227D" w:rsidRDefault="00F3227D" w:rsidP="00F3227D">
      <w:pPr>
        <w:widowControl w:val="0"/>
        <w:suppressAutoHyphens/>
        <w:spacing w:line="243" w:lineRule="atLeast"/>
        <w:ind w:left="709" w:hanging="709"/>
        <w:jc w:val="both"/>
        <w:rPr>
          <w:rFonts w:ascii="Verdana" w:hAnsi="Verdana" w:cs="Arial"/>
          <w:color w:val="000000"/>
          <w:sz w:val="20"/>
          <w:szCs w:val="20"/>
        </w:rPr>
      </w:pPr>
      <w:r>
        <w:rPr>
          <w:rFonts w:ascii="Verdana" w:hAnsi="Verdana" w:cs="Arial"/>
          <w:color w:val="000000"/>
          <w:sz w:val="20"/>
          <w:szCs w:val="20"/>
        </w:rPr>
        <w:t xml:space="preserve">21.6.3. </w:t>
      </w:r>
      <w:r w:rsidR="00675AE7" w:rsidRPr="00F3227D">
        <w:rPr>
          <w:rFonts w:ascii="Verdana" w:hAnsi="Verdana" w:cs="Arial"/>
          <w:color w:val="000000"/>
          <w:sz w:val="20"/>
          <w:szCs w:val="20"/>
        </w:rPr>
        <w:t xml:space="preserve">Odwołanie wobec czynności innych niż określone w pkt 1 i </w:t>
      </w:r>
      <w:r w:rsidRPr="00F3227D">
        <w:rPr>
          <w:rFonts w:ascii="Verdana" w:hAnsi="Verdana" w:cs="Arial"/>
          <w:color w:val="000000"/>
          <w:sz w:val="20"/>
          <w:szCs w:val="20"/>
        </w:rPr>
        <w:t>2 wnosi się w terminie 5 dni od </w:t>
      </w:r>
      <w:r w:rsidR="00675AE7" w:rsidRPr="00F3227D">
        <w:rPr>
          <w:rFonts w:ascii="Verdana" w:hAnsi="Verdana" w:cs="Arial"/>
          <w:color w:val="000000"/>
          <w:sz w:val="20"/>
          <w:szCs w:val="20"/>
        </w:rPr>
        <w:t>dnia, w którym powzięto lub przy zachowaniu należytej staranności można było powziąć wiadomość o okolicznościach stanowi</w:t>
      </w:r>
      <w:r w:rsidRPr="00F3227D">
        <w:rPr>
          <w:rFonts w:ascii="Verdana" w:hAnsi="Verdana" w:cs="Arial"/>
          <w:color w:val="000000"/>
          <w:sz w:val="20"/>
          <w:szCs w:val="20"/>
        </w:rPr>
        <w:t>ących podstawę jego wniesienia.</w:t>
      </w:r>
    </w:p>
    <w:p w14:paraId="3EC81721" w14:textId="458745C3" w:rsidR="00675AE7" w:rsidRPr="00F3227D" w:rsidRDefault="00F3227D" w:rsidP="00F3227D">
      <w:pPr>
        <w:widowControl w:val="0"/>
        <w:suppressAutoHyphens/>
        <w:spacing w:line="243" w:lineRule="atLeast"/>
        <w:ind w:left="709" w:hanging="709"/>
        <w:jc w:val="both"/>
        <w:rPr>
          <w:rFonts w:ascii="Verdana" w:hAnsi="Verdana" w:cs="Arial"/>
          <w:color w:val="000000"/>
          <w:sz w:val="20"/>
          <w:szCs w:val="20"/>
        </w:rPr>
      </w:pPr>
      <w:r>
        <w:rPr>
          <w:rFonts w:ascii="Verdana" w:hAnsi="Verdana" w:cs="Arial"/>
          <w:color w:val="000000"/>
          <w:sz w:val="20"/>
          <w:szCs w:val="20"/>
        </w:rPr>
        <w:t xml:space="preserve">21.6.4. </w:t>
      </w:r>
      <w:r w:rsidR="00675AE7" w:rsidRPr="00F3227D">
        <w:rPr>
          <w:rFonts w:ascii="Verdana" w:hAnsi="Verdana" w:cs="Arial"/>
          <w:color w:val="000000"/>
          <w:sz w:val="20"/>
          <w:szCs w:val="20"/>
        </w:rPr>
        <w:t>Jeżeli Zamawiający nie przesłał Wykonawcy zawiadomienia o wyborze oferty najkorzystniejszej odwołanie wnosi się nie później niż w terminie:</w:t>
      </w:r>
    </w:p>
    <w:p w14:paraId="1D2C13CC" w14:textId="6CD92372" w:rsidR="00675AE7" w:rsidRPr="00F3227D" w:rsidRDefault="00675AE7" w:rsidP="00F3227D">
      <w:pPr>
        <w:widowControl w:val="0"/>
        <w:numPr>
          <w:ilvl w:val="2"/>
          <w:numId w:val="31"/>
        </w:numPr>
        <w:tabs>
          <w:tab w:val="clear" w:pos="1425"/>
        </w:tabs>
        <w:suppressAutoHyphens/>
        <w:spacing w:line="243" w:lineRule="atLeast"/>
        <w:ind w:left="1134"/>
        <w:jc w:val="both"/>
        <w:rPr>
          <w:rFonts w:ascii="Verdana" w:hAnsi="Verdana" w:cs="Arial"/>
          <w:color w:val="000000"/>
          <w:sz w:val="20"/>
          <w:szCs w:val="20"/>
        </w:rPr>
      </w:pPr>
      <w:r w:rsidRPr="00F3227D">
        <w:rPr>
          <w:rFonts w:ascii="Verdana" w:hAnsi="Verdana" w:cs="Arial"/>
          <w:color w:val="000000"/>
          <w:sz w:val="20"/>
          <w:szCs w:val="20"/>
        </w:rPr>
        <w:t>15 dni od dnia zamieszczenia w Biuletynie Za</w:t>
      </w:r>
      <w:r w:rsidR="00F3227D" w:rsidRPr="00F3227D">
        <w:rPr>
          <w:rFonts w:ascii="Verdana" w:hAnsi="Verdana" w:cs="Arial"/>
          <w:color w:val="000000"/>
          <w:sz w:val="20"/>
          <w:szCs w:val="20"/>
        </w:rPr>
        <w:t>mówień Publicznych ogłoszenia o </w:t>
      </w:r>
      <w:r w:rsidRPr="00F3227D">
        <w:rPr>
          <w:rFonts w:ascii="Verdana" w:hAnsi="Verdana" w:cs="Arial"/>
          <w:color w:val="000000"/>
          <w:sz w:val="20"/>
          <w:szCs w:val="20"/>
        </w:rPr>
        <w:t>udzieleniu zamówienia;</w:t>
      </w:r>
    </w:p>
    <w:p w14:paraId="3FCAAB3E" w14:textId="57F9A1F2" w:rsidR="00F3227D" w:rsidRPr="00F3227D" w:rsidRDefault="00675AE7" w:rsidP="00F3227D">
      <w:pPr>
        <w:widowControl w:val="0"/>
        <w:numPr>
          <w:ilvl w:val="2"/>
          <w:numId w:val="31"/>
        </w:numPr>
        <w:tabs>
          <w:tab w:val="clear" w:pos="1425"/>
        </w:tabs>
        <w:suppressAutoHyphens/>
        <w:spacing w:line="243" w:lineRule="atLeast"/>
        <w:ind w:left="1134"/>
        <w:jc w:val="both"/>
        <w:rPr>
          <w:rFonts w:ascii="Verdana" w:hAnsi="Verdana" w:cs="Arial"/>
          <w:color w:val="000000"/>
          <w:sz w:val="20"/>
          <w:szCs w:val="20"/>
        </w:rPr>
      </w:pPr>
      <w:r w:rsidRPr="00F3227D">
        <w:rPr>
          <w:rFonts w:ascii="Verdana" w:hAnsi="Verdana" w:cs="Arial"/>
          <w:color w:val="000000"/>
          <w:sz w:val="20"/>
          <w:szCs w:val="20"/>
        </w:rPr>
        <w:t>1 miesiąca od dnia zawarcia umowy, jeż</w:t>
      </w:r>
      <w:r w:rsidR="0082590B">
        <w:rPr>
          <w:rFonts w:ascii="Verdana" w:hAnsi="Verdana" w:cs="Arial"/>
          <w:color w:val="000000"/>
          <w:sz w:val="20"/>
          <w:szCs w:val="20"/>
        </w:rPr>
        <w:t>eli Zamawiający nie zamieścił w </w:t>
      </w:r>
      <w:r w:rsidRPr="00F3227D">
        <w:rPr>
          <w:rFonts w:ascii="Verdana" w:hAnsi="Verdana" w:cs="Arial"/>
          <w:color w:val="000000"/>
          <w:sz w:val="20"/>
          <w:szCs w:val="20"/>
        </w:rPr>
        <w:t>Biuletynie Zamówień Publicznych ogłoszenia o udzieleniu zamówienia.</w:t>
      </w:r>
    </w:p>
    <w:p w14:paraId="5062097C" w14:textId="77777777" w:rsidR="00F3227D" w:rsidRPr="00F3227D" w:rsidRDefault="00F3227D" w:rsidP="00F3227D">
      <w:pPr>
        <w:widowControl w:val="0"/>
        <w:suppressAutoHyphens/>
        <w:spacing w:line="243" w:lineRule="atLeast"/>
        <w:ind w:left="709" w:hanging="709"/>
        <w:jc w:val="both"/>
        <w:rPr>
          <w:rFonts w:ascii="Verdana" w:hAnsi="Verdana"/>
          <w:spacing w:val="4"/>
          <w:sz w:val="20"/>
          <w:szCs w:val="20"/>
        </w:rPr>
      </w:pPr>
      <w:r w:rsidRPr="00F3227D">
        <w:rPr>
          <w:rFonts w:ascii="Verdana" w:hAnsi="Verdana" w:cs="Arial"/>
          <w:color w:val="000000"/>
          <w:sz w:val="20"/>
          <w:szCs w:val="20"/>
        </w:rPr>
        <w:t>21.7.</w:t>
      </w:r>
      <w:r w:rsidRPr="00F3227D">
        <w:rPr>
          <w:rFonts w:ascii="Verdana" w:hAnsi="Verdana" w:cs="Arial"/>
          <w:color w:val="000000"/>
          <w:sz w:val="20"/>
          <w:szCs w:val="20"/>
        </w:rPr>
        <w:tab/>
      </w:r>
      <w:r w:rsidR="00675AE7" w:rsidRPr="00F3227D">
        <w:rPr>
          <w:rFonts w:ascii="Verdana" w:hAnsi="Verdana" w:cs="Arial"/>
          <w:color w:val="000000"/>
          <w:sz w:val="20"/>
          <w:szCs w:val="20"/>
        </w:rPr>
        <w:t>Szczegółowe zasady postępowania po wniesieniu odwołania, określają stosowne przepisy Działu VI ustawy Pzp.</w:t>
      </w:r>
    </w:p>
    <w:p w14:paraId="19EB2C76" w14:textId="567D26C3" w:rsidR="005D169F" w:rsidRPr="00F3227D" w:rsidRDefault="00F3227D" w:rsidP="00F3227D">
      <w:pPr>
        <w:widowControl w:val="0"/>
        <w:suppressAutoHyphens/>
        <w:spacing w:line="243" w:lineRule="atLeast"/>
        <w:ind w:left="709" w:hanging="709"/>
        <w:jc w:val="both"/>
        <w:rPr>
          <w:rFonts w:ascii="Verdana" w:hAnsi="Verdana"/>
          <w:spacing w:val="4"/>
          <w:sz w:val="20"/>
          <w:szCs w:val="20"/>
        </w:rPr>
      </w:pPr>
      <w:r w:rsidRPr="00F3227D">
        <w:rPr>
          <w:rFonts w:ascii="Verdana" w:hAnsi="Verdana"/>
          <w:spacing w:val="4"/>
          <w:sz w:val="20"/>
          <w:szCs w:val="20"/>
        </w:rPr>
        <w:t>21.8.</w:t>
      </w:r>
      <w:r w:rsidRPr="00F3227D">
        <w:rPr>
          <w:rFonts w:ascii="Verdana" w:hAnsi="Verdana"/>
          <w:spacing w:val="4"/>
          <w:sz w:val="20"/>
          <w:szCs w:val="20"/>
        </w:rPr>
        <w:tab/>
      </w:r>
      <w:r w:rsidR="005D169F" w:rsidRPr="00F3227D">
        <w:rPr>
          <w:rFonts w:ascii="Verdana" w:hAnsi="Verdana"/>
          <w:spacing w:val="4"/>
          <w:sz w:val="20"/>
          <w:szCs w:val="20"/>
        </w:rPr>
        <w:t>Na orzeczenie Krajowej Izby Odwoławczej, stronom oraz uczestnikom postępowania odwoławczego przysługuje skarga do sądu.</w:t>
      </w:r>
    </w:p>
    <w:p w14:paraId="6E157737" w14:textId="028B0ADD" w:rsidR="005D169F" w:rsidRPr="00701C8E" w:rsidRDefault="00213FB2" w:rsidP="005D169F">
      <w:pPr>
        <w:spacing w:before="120"/>
        <w:ind w:left="720" w:hanging="720"/>
        <w:jc w:val="both"/>
        <w:rPr>
          <w:rFonts w:ascii="Verdana" w:hAnsi="Verdana"/>
          <w:spacing w:val="4"/>
          <w:sz w:val="20"/>
          <w:szCs w:val="20"/>
        </w:rPr>
      </w:pPr>
      <w:r w:rsidRPr="00F3227D">
        <w:rPr>
          <w:rFonts w:ascii="Verdana" w:hAnsi="Verdana"/>
          <w:spacing w:val="4"/>
          <w:sz w:val="20"/>
          <w:szCs w:val="20"/>
        </w:rPr>
        <w:t>2</w:t>
      </w:r>
      <w:r w:rsidR="00A84625" w:rsidRPr="00F3227D">
        <w:rPr>
          <w:rFonts w:ascii="Verdana" w:hAnsi="Verdana"/>
          <w:spacing w:val="4"/>
          <w:sz w:val="20"/>
          <w:szCs w:val="20"/>
        </w:rPr>
        <w:t>1</w:t>
      </w:r>
      <w:r w:rsidR="00F3227D" w:rsidRPr="00F3227D">
        <w:rPr>
          <w:rFonts w:ascii="Verdana" w:hAnsi="Verdana"/>
          <w:spacing w:val="4"/>
          <w:sz w:val="20"/>
          <w:szCs w:val="20"/>
        </w:rPr>
        <w:t>.9</w:t>
      </w:r>
      <w:r w:rsidR="005D169F" w:rsidRPr="00F3227D">
        <w:rPr>
          <w:rFonts w:ascii="Verdana" w:hAnsi="Verdana"/>
          <w:spacing w:val="4"/>
          <w:sz w:val="20"/>
          <w:szCs w:val="20"/>
        </w:rPr>
        <w:t>.</w:t>
      </w:r>
      <w:r w:rsidR="005D169F" w:rsidRPr="00F3227D">
        <w:rPr>
          <w:rFonts w:ascii="Verdana" w:hAnsi="Verdana"/>
          <w:spacing w:val="4"/>
          <w:sz w:val="20"/>
          <w:szCs w:val="20"/>
        </w:rPr>
        <w:tab/>
        <w:t xml:space="preserve">Skargę wnosi się do sądu okręgowego właściwego dla siedziby Zamawiającego, </w:t>
      </w:r>
      <w:r w:rsidR="005D169F" w:rsidRPr="00F3227D">
        <w:rPr>
          <w:rFonts w:ascii="Verdana" w:hAnsi="Verdana"/>
          <w:spacing w:val="4"/>
          <w:sz w:val="20"/>
          <w:szCs w:val="20"/>
        </w:rPr>
        <w:br/>
        <w:t>za pośrednictwem</w:t>
      </w:r>
      <w:r w:rsidR="005D169F" w:rsidRPr="00701C8E">
        <w:rPr>
          <w:rFonts w:ascii="Verdana" w:hAnsi="Verdana"/>
          <w:spacing w:val="4"/>
          <w:sz w:val="20"/>
          <w:szCs w:val="20"/>
        </w:rPr>
        <w:t xml:space="preserve">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3FBAE1A5" w14:textId="77777777" w:rsidR="00BE245A" w:rsidRPr="00701C8E" w:rsidRDefault="00BE245A" w:rsidP="00BE245A">
      <w:pPr>
        <w:ind w:left="705" w:hanging="705"/>
        <w:jc w:val="both"/>
        <w:rPr>
          <w:rFonts w:ascii="Verdana" w:hAnsi="Verdana" w:cs="Verdana"/>
          <w:sz w:val="20"/>
          <w:szCs w:val="20"/>
        </w:rPr>
      </w:pPr>
    </w:p>
    <w:p w14:paraId="7F6F4709" w14:textId="77777777" w:rsidR="00BE245A" w:rsidRPr="00701C8E" w:rsidRDefault="00BE245A" w:rsidP="00BE245A">
      <w:pPr>
        <w:ind w:left="705" w:hanging="705"/>
        <w:jc w:val="both"/>
        <w:rPr>
          <w:rFonts w:ascii="Verdana" w:hAnsi="Verdana" w:cs="Verdana"/>
          <w:sz w:val="20"/>
          <w:szCs w:val="20"/>
        </w:rPr>
      </w:pPr>
    </w:p>
    <w:p w14:paraId="3BCD83BD" w14:textId="2B5FD6BF" w:rsidR="00BE245A" w:rsidRPr="00701C8E" w:rsidRDefault="00BE245A" w:rsidP="00781248">
      <w:pPr>
        <w:pStyle w:val="Tekstpodstawowy"/>
        <w:spacing w:before="120"/>
        <w:ind w:left="567"/>
        <w:jc w:val="both"/>
        <w:rPr>
          <w:rFonts w:ascii="Verdana" w:hAnsi="Verdana" w:cs="Verdana"/>
          <w:sz w:val="20"/>
          <w:szCs w:val="20"/>
        </w:rPr>
      </w:pPr>
    </w:p>
    <w:p w14:paraId="5643BBEE" w14:textId="77777777" w:rsidR="00BE245A" w:rsidRPr="00701C8E" w:rsidRDefault="00BE245A" w:rsidP="00BE245A">
      <w:pPr>
        <w:pStyle w:val="Tekstpodstawowy"/>
        <w:spacing w:before="120"/>
        <w:ind w:left="567"/>
        <w:jc w:val="both"/>
        <w:rPr>
          <w:rFonts w:ascii="Verdana" w:hAnsi="Verdana" w:cs="Verdana"/>
          <w:sz w:val="20"/>
          <w:szCs w:val="20"/>
        </w:rPr>
      </w:pPr>
    </w:p>
    <w:p w14:paraId="17DFBA0A" w14:textId="77777777" w:rsidR="00BE245A" w:rsidRPr="00701C8E" w:rsidRDefault="00BE245A" w:rsidP="00BE245A">
      <w:pPr>
        <w:pStyle w:val="Tekstpodstawowy"/>
        <w:spacing w:before="120"/>
        <w:ind w:left="567"/>
        <w:jc w:val="both"/>
        <w:rPr>
          <w:rFonts w:ascii="Verdana" w:hAnsi="Verdana" w:cs="Verdana"/>
          <w:sz w:val="20"/>
          <w:szCs w:val="20"/>
        </w:rPr>
      </w:pPr>
    </w:p>
    <w:p w14:paraId="7CF0CDDF" w14:textId="77777777" w:rsidR="00BE245A" w:rsidRDefault="00BE245A" w:rsidP="00BE245A">
      <w:pPr>
        <w:ind w:left="720" w:hanging="720"/>
        <w:rPr>
          <w:rFonts w:ascii="Verdana" w:hAnsi="Verdana" w:cs="Verdana"/>
          <w:sz w:val="20"/>
          <w:szCs w:val="20"/>
        </w:rPr>
      </w:pPr>
      <w:r w:rsidRPr="005A32D7">
        <w:br w:type="page"/>
      </w:r>
    </w:p>
    <w:p w14:paraId="3D16E5B7" w14:textId="77777777" w:rsidR="00BE245A" w:rsidRDefault="00BE245A" w:rsidP="00BE245A">
      <w:pPr>
        <w:pStyle w:val="Nagwek6"/>
        <w:spacing w:before="0"/>
        <w:rPr>
          <w:rFonts w:ascii="Verdana" w:hAnsi="Verdana" w:cs="Verdana"/>
          <w:sz w:val="20"/>
          <w:szCs w:val="20"/>
        </w:rPr>
      </w:pPr>
    </w:p>
    <w:p w14:paraId="32776124" w14:textId="77777777" w:rsidR="00BE245A" w:rsidRDefault="00BE245A" w:rsidP="00BE245A">
      <w:pPr>
        <w:pStyle w:val="Nagwek6"/>
        <w:spacing w:before="0"/>
        <w:rPr>
          <w:rFonts w:ascii="Verdana" w:hAnsi="Verdana" w:cs="Verdana"/>
          <w:sz w:val="20"/>
          <w:szCs w:val="20"/>
        </w:rPr>
      </w:pPr>
    </w:p>
    <w:p w14:paraId="28D67CBE" w14:textId="77777777" w:rsidR="00BE245A" w:rsidRDefault="00BE245A" w:rsidP="00BE245A">
      <w:pPr>
        <w:pStyle w:val="Nagwek6"/>
        <w:spacing w:before="0"/>
        <w:rPr>
          <w:rFonts w:ascii="Verdana" w:hAnsi="Verdana" w:cs="Verdana"/>
          <w:sz w:val="20"/>
          <w:szCs w:val="20"/>
        </w:rPr>
      </w:pPr>
    </w:p>
    <w:p w14:paraId="46F2409B" w14:textId="77777777" w:rsidR="00304DA7" w:rsidRDefault="00304DA7" w:rsidP="00781248"/>
    <w:p w14:paraId="56A55A5E" w14:textId="77777777" w:rsidR="00304DA7" w:rsidRDefault="00304DA7" w:rsidP="00781248"/>
    <w:p w14:paraId="20889CBF" w14:textId="77777777" w:rsidR="00304DA7" w:rsidRDefault="00304DA7" w:rsidP="00781248"/>
    <w:p w14:paraId="33F201A3" w14:textId="77777777" w:rsidR="00304DA7" w:rsidRDefault="00304DA7" w:rsidP="00781248"/>
    <w:p w14:paraId="6635912C" w14:textId="77777777" w:rsidR="00304DA7" w:rsidRDefault="00304DA7" w:rsidP="00781248"/>
    <w:p w14:paraId="300F1F59" w14:textId="77777777" w:rsidR="00304DA7" w:rsidRDefault="00304DA7" w:rsidP="00781248"/>
    <w:p w14:paraId="4F32756B" w14:textId="77777777" w:rsidR="00304DA7" w:rsidRPr="00781248" w:rsidRDefault="00304DA7" w:rsidP="00781248"/>
    <w:p w14:paraId="477C569F" w14:textId="77777777" w:rsidR="00BE245A" w:rsidRDefault="00BE245A" w:rsidP="00BE245A">
      <w:pPr>
        <w:pStyle w:val="Nagwek6"/>
        <w:spacing w:before="0"/>
        <w:rPr>
          <w:rFonts w:ascii="Verdana" w:hAnsi="Verdana" w:cs="Verdana"/>
          <w:sz w:val="20"/>
          <w:szCs w:val="20"/>
        </w:rPr>
      </w:pPr>
    </w:p>
    <w:p w14:paraId="0813E430" w14:textId="77777777" w:rsidR="00BE245A" w:rsidRDefault="00BE245A" w:rsidP="00BE245A">
      <w:pPr>
        <w:pStyle w:val="Nagwek6"/>
        <w:spacing w:before="0"/>
        <w:rPr>
          <w:rFonts w:ascii="Verdana" w:hAnsi="Verdana" w:cs="Verdana"/>
          <w:sz w:val="20"/>
          <w:szCs w:val="20"/>
        </w:rPr>
      </w:pPr>
    </w:p>
    <w:p w14:paraId="7E25B16B" w14:textId="77777777"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14:paraId="0714479E" w14:textId="77777777" w:rsidR="00BE245A" w:rsidRDefault="00BE245A" w:rsidP="00BE245A">
      <w:pPr>
        <w:jc w:val="center"/>
        <w:outlineLvl w:val="0"/>
        <w:rPr>
          <w:rFonts w:ascii="Verdana" w:hAnsi="Verdana" w:cs="Verdana"/>
          <w:b/>
          <w:bCs/>
          <w:sz w:val="20"/>
          <w:szCs w:val="20"/>
        </w:rPr>
      </w:pPr>
    </w:p>
    <w:p w14:paraId="300C21AF" w14:textId="77777777"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14:paraId="5C7513A2" w14:textId="77777777" w:rsidR="00BE245A" w:rsidRDefault="00BE245A" w:rsidP="00BE245A">
      <w:pPr>
        <w:jc w:val="center"/>
        <w:outlineLvl w:val="0"/>
        <w:rPr>
          <w:rFonts w:ascii="Verdana" w:hAnsi="Verdana" w:cs="Verdana"/>
          <w:b/>
          <w:bCs/>
          <w:sz w:val="20"/>
          <w:szCs w:val="20"/>
        </w:rPr>
      </w:pPr>
    </w:p>
    <w:p w14:paraId="127F1E9F" w14:textId="77777777"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14:paraId="31C67B66" w14:textId="77777777"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29033C1E" w14:textId="77777777" w:rsidTr="00CA4C0C">
        <w:trPr>
          <w:trHeight w:val="1100"/>
        </w:trPr>
        <w:tc>
          <w:tcPr>
            <w:tcW w:w="3119" w:type="dxa"/>
            <w:tcBorders>
              <w:top w:val="nil"/>
              <w:left w:val="nil"/>
              <w:bottom w:val="nil"/>
              <w:right w:val="nil"/>
            </w:tcBorders>
            <w:vAlign w:val="bottom"/>
          </w:tcPr>
          <w:p w14:paraId="2678D664" w14:textId="77777777"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4C5881C" w14:textId="77777777" w:rsidR="00BE245A" w:rsidRDefault="00BE245A" w:rsidP="00CA4C0C">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C26093C" w14:textId="77777777" w:rsidR="00BE245A" w:rsidRDefault="00BE245A" w:rsidP="00BE245A">
      <w:pPr>
        <w:pStyle w:val="Zwykytekst"/>
        <w:tabs>
          <w:tab w:val="left" w:leader="dot" w:pos="9360"/>
        </w:tabs>
        <w:spacing w:before="120"/>
        <w:ind w:left="5580" w:right="23"/>
        <w:rPr>
          <w:rFonts w:ascii="Verdana" w:hAnsi="Verdana" w:cs="Verdana"/>
          <w:b/>
          <w:bCs/>
          <w:sz w:val="18"/>
          <w:szCs w:val="18"/>
        </w:rPr>
      </w:pPr>
    </w:p>
    <w:p w14:paraId="5A3D47CB" w14:textId="77777777"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4D7E1373" w14:textId="79373344" w:rsidR="00CF3868" w:rsidRPr="00713338" w:rsidRDefault="00CF3868" w:rsidP="00CF3868">
      <w:pPr>
        <w:ind w:left="3870" w:firstLine="384"/>
        <w:jc w:val="both"/>
        <w:rPr>
          <w:rFonts w:ascii="Arial" w:hAnsi="Arial" w:cs="Arial"/>
          <w:b/>
          <w:sz w:val="20"/>
          <w:szCs w:val="20"/>
        </w:rPr>
      </w:pPr>
    </w:p>
    <w:p w14:paraId="78BD0B99" w14:textId="77777777"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14:paraId="0772F135" w14:textId="77777777"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14:paraId="5F9C4536" w14:textId="77777777"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14:paraId="091802FC" w14:textId="77777777" w:rsidR="00CF3868" w:rsidRPr="00713338" w:rsidRDefault="00CF3868" w:rsidP="00CF3868">
      <w:pPr>
        <w:ind w:left="3870" w:firstLine="33"/>
        <w:jc w:val="both"/>
        <w:rPr>
          <w:rFonts w:ascii="Arial" w:hAnsi="Arial" w:cs="Arial"/>
          <w:b/>
          <w:sz w:val="10"/>
          <w:szCs w:val="10"/>
        </w:rPr>
      </w:pPr>
    </w:p>
    <w:p w14:paraId="5721FC79" w14:textId="77777777"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6D976063" w14:textId="4F4EE083" w:rsidR="007719A7" w:rsidRPr="007B6077" w:rsidRDefault="000D298B" w:rsidP="000D298B">
      <w:pPr>
        <w:jc w:val="both"/>
        <w:outlineLvl w:val="0"/>
        <w:rPr>
          <w:rFonts w:ascii="Verdana" w:hAnsi="Verdana"/>
          <w:spacing w:val="-2"/>
          <w:sz w:val="20"/>
          <w:szCs w:val="20"/>
        </w:rPr>
      </w:pPr>
      <w:r w:rsidRPr="00AA1C62">
        <w:rPr>
          <w:rFonts w:ascii="Verdana" w:hAnsi="Verdana" w:cs="Arial"/>
          <w:b/>
          <w:sz w:val="20"/>
          <w:szCs w:val="20"/>
        </w:rPr>
        <w:t>Nadzór inwest</w:t>
      </w:r>
      <w:r>
        <w:rPr>
          <w:rFonts w:ascii="Verdana" w:hAnsi="Verdana" w:cs="Arial"/>
          <w:b/>
          <w:sz w:val="20"/>
          <w:szCs w:val="20"/>
        </w:rPr>
        <w:t xml:space="preserve">orski nad przebudową instalacji </w:t>
      </w:r>
      <w:r w:rsidRPr="00AA1C62">
        <w:rPr>
          <w:rFonts w:ascii="Verdana" w:hAnsi="Verdana" w:cs="Arial"/>
          <w:b/>
          <w:sz w:val="20"/>
          <w:szCs w:val="20"/>
        </w:rPr>
        <w:t xml:space="preserve">sygnalizacji pożaru w budynku </w:t>
      </w:r>
      <w:r>
        <w:rPr>
          <w:rFonts w:ascii="Verdana" w:hAnsi="Verdana" w:cs="Arial"/>
          <w:b/>
          <w:sz w:val="20"/>
          <w:szCs w:val="20"/>
        </w:rPr>
        <w:t xml:space="preserve">Ministerstwa Sprawiedliwości </w:t>
      </w:r>
      <w:r w:rsidRPr="00AA1C62">
        <w:rPr>
          <w:rFonts w:ascii="Verdana" w:hAnsi="Verdana" w:cs="Arial"/>
          <w:b/>
          <w:sz w:val="20"/>
          <w:szCs w:val="20"/>
        </w:rPr>
        <w:t>przy Al. Ujazdowskich 11 w Warszawie</w:t>
      </w:r>
    </w:p>
    <w:p w14:paraId="2007E16D" w14:textId="77777777" w:rsidR="000D298B" w:rsidRDefault="000D298B" w:rsidP="007719A7">
      <w:pPr>
        <w:jc w:val="both"/>
        <w:rPr>
          <w:rFonts w:ascii="Verdana" w:hAnsi="Verdana"/>
          <w:spacing w:val="-2"/>
          <w:sz w:val="20"/>
          <w:szCs w:val="20"/>
        </w:rPr>
      </w:pPr>
    </w:p>
    <w:p w14:paraId="63599FD6" w14:textId="254584F9" w:rsidR="007719A7" w:rsidRPr="00781248" w:rsidRDefault="00A84625" w:rsidP="007719A7">
      <w:pPr>
        <w:jc w:val="both"/>
        <w:rPr>
          <w:rFonts w:ascii="Verdana" w:hAnsi="Verdana"/>
          <w:b/>
          <w:spacing w:val="-2"/>
          <w:sz w:val="20"/>
          <w:szCs w:val="20"/>
        </w:rPr>
      </w:pPr>
      <w:r>
        <w:rPr>
          <w:rFonts w:ascii="Verdana" w:hAnsi="Verdana"/>
          <w:spacing w:val="-2"/>
          <w:sz w:val="20"/>
          <w:szCs w:val="20"/>
        </w:rPr>
        <w:t>znak</w:t>
      </w:r>
      <w:r w:rsidR="007719A7" w:rsidRPr="00781248">
        <w:rPr>
          <w:rFonts w:ascii="Verdana" w:hAnsi="Verdana"/>
          <w:spacing w:val="-2"/>
          <w:sz w:val="20"/>
          <w:szCs w:val="20"/>
        </w:rPr>
        <w:t xml:space="preserve">: </w:t>
      </w:r>
      <w:r w:rsidR="000D298B">
        <w:rPr>
          <w:rFonts w:ascii="Verdana" w:hAnsi="Verdana"/>
          <w:spacing w:val="-2"/>
          <w:sz w:val="20"/>
          <w:szCs w:val="20"/>
        </w:rPr>
        <w:t>BA-F-II-3710-37/16</w:t>
      </w:r>
    </w:p>
    <w:p w14:paraId="0055C7E9" w14:textId="77777777" w:rsidR="007719A7" w:rsidRDefault="007719A7" w:rsidP="007719A7">
      <w:pPr>
        <w:pStyle w:val="Zwykytekst1"/>
        <w:tabs>
          <w:tab w:val="left" w:leader="dot" w:pos="9360"/>
        </w:tabs>
        <w:spacing w:before="120"/>
        <w:jc w:val="both"/>
        <w:rPr>
          <w:rFonts w:ascii="Verdana" w:hAnsi="Verdana"/>
          <w:b/>
        </w:rPr>
      </w:pPr>
    </w:p>
    <w:p w14:paraId="75E2F016" w14:textId="77777777"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1E216FE9" w14:textId="389598A1"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3CEFF83" w14:textId="5E0D2045"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72CEB1B" w14:textId="77777777"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51442C38" w14:textId="389BD15B"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F615023" w14:textId="4CBB652D"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34C28DB" w14:textId="77777777"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6BC820BD" w14:textId="77777777"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779CE1ED" w14:textId="77777777" w:rsidR="007719A7" w:rsidRPr="001D3165" w:rsidRDefault="007719A7" w:rsidP="007719A7">
      <w:pPr>
        <w:pStyle w:val="Zwykytekst1"/>
        <w:tabs>
          <w:tab w:val="left" w:leader="dot" w:pos="9072"/>
        </w:tabs>
        <w:jc w:val="center"/>
        <w:rPr>
          <w:rFonts w:ascii="Verdana" w:hAnsi="Verdana"/>
          <w:i/>
        </w:rPr>
      </w:pPr>
    </w:p>
    <w:p w14:paraId="58943742" w14:textId="77777777" w:rsidR="007719A7" w:rsidRPr="001D3165"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4918CA0D" w14:textId="6C4766F8" w:rsidR="007719A7" w:rsidRDefault="007719A7" w:rsidP="006B6655">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Pr="005704E3">
        <w:rPr>
          <w:rFonts w:ascii="Verdana" w:hAnsi="Verdana"/>
        </w:rPr>
        <w:t>Specyfikacją Istotnych Warunków Zamówienia oraz wyjaśnieniami i zmianami SIWZ przekazanymi przez Zamawiającego i uznajemy się za związanych określonymi w nich postanowieniami i zasadami postępowania.</w:t>
      </w:r>
    </w:p>
    <w:p w14:paraId="5242D983" w14:textId="6ADB9B57" w:rsidR="000F78F2" w:rsidRDefault="000F78F2" w:rsidP="006B6655">
      <w:pPr>
        <w:pStyle w:val="Zwykytekst1"/>
        <w:numPr>
          <w:ilvl w:val="0"/>
          <w:numId w:val="2"/>
        </w:numPr>
        <w:tabs>
          <w:tab w:val="left" w:pos="284"/>
        </w:tabs>
        <w:spacing w:line="360" w:lineRule="exact"/>
        <w:jc w:val="both"/>
        <w:rPr>
          <w:rFonts w:ascii="Verdana" w:hAnsi="Verdana"/>
          <w:b/>
        </w:rPr>
      </w:pPr>
      <w:r>
        <w:rPr>
          <w:rFonts w:ascii="Verdana" w:hAnsi="Verdana"/>
          <w:b/>
        </w:rPr>
        <w:t>OFERUJEMY:</w:t>
      </w:r>
    </w:p>
    <w:p w14:paraId="570C1DDA" w14:textId="25A8A145" w:rsidR="007719A7" w:rsidRDefault="000F78F2" w:rsidP="000F78F2">
      <w:pPr>
        <w:pStyle w:val="Zwykytekst1"/>
        <w:numPr>
          <w:ilvl w:val="1"/>
          <w:numId w:val="38"/>
        </w:numPr>
        <w:tabs>
          <w:tab w:val="left" w:pos="284"/>
        </w:tabs>
        <w:spacing w:line="360" w:lineRule="exact"/>
        <w:jc w:val="both"/>
        <w:rPr>
          <w:rFonts w:ascii="Verdana" w:hAnsi="Verdana"/>
          <w:b/>
        </w:rPr>
      </w:pPr>
      <w:r w:rsidRPr="000F78F2">
        <w:rPr>
          <w:rFonts w:ascii="Verdana" w:hAnsi="Verdana"/>
        </w:rPr>
        <w:t>wykonanie przedmiotu zamówienia</w:t>
      </w:r>
      <w:r>
        <w:rPr>
          <w:rFonts w:ascii="Verdana" w:hAnsi="Verdana"/>
          <w:b/>
        </w:rPr>
        <w:t xml:space="preserve"> </w:t>
      </w:r>
      <w:r w:rsidR="007719A7" w:rsidRPr="00157487">
        <w:rPr>
          <w:rFonts w:ascii="Verdana" w:hAnsi="Verdana"/>
          <w:b/>
        </w:rPr>
        <w:t>za cenę brutto:</w:t>
      </w:r>
    </w:p>
    <w:p w14:paraId="720F60B6" w14:textId="77777777" w:rsidR="000F78F2" w:rsidRPr="00157487" w:rsidRDefault="000F78F2" w:rsidP="000F78F2">
      <w:pPr>
        <w:pStyle w:val="Zwykytekst1"/>
        <w:tabs>
          <w:tab w:val="left" w:pos="284"/>
        </w:tabs>
        <w:spacing w:line="360" w:lineRule="exact"/>
        <w:jc w:val="both"/>
        <w:rPr>
          <w:rFonts w:ascii="Verdana" w:hAnsi="Verdana"/>
          <w:b/>
        </w:rPr>
      </w:pPr>
      <w:r>
        <w:rPr>
          <w:rFonts w:ascii="Verdana" w:hAnsi="Verdana"/>
          <w:b/>
        </w:rPr>
        <w:t xml:space="preserve">_________________________ zł </w:t>
      </w:r>
    </w:p>
    <w:p w14:paraId="6BE0260D" w14:textId="766B7694" w:rsidR="000F78F2" w:rsidRDefault="000F78F2" w:rsidP="000F78F2">
      <w:pPr>
        <w:pStyle w:val="Zwykytekst1"/>
        <w:tabs>
          <w:tab w:val="left" w:pos="284"/>
        </w:tabs>
        <w:spacing w:line="360" w:lineRule="exact"/>
        <w:jc w:val="both"/>
        <w:rPr>
          <w:rFonts w:ascii="Verdana" w:hAnsi="Verdana"/>
          <w:b/>
        </w:rPr>
      </w:pPr>
      <w:r w:rsidRPr="00157487">
        <w:rPr>
          <w:rFonts w:ascii="Verdana" w:hAnsi="Verdana"/>
          <w:b/>
        </w:rPr>
        <w:t>(słownie złotych:________________</w:t>
      </w:r>
      <w:r>
        <w:rPr>
          <w:rFonts w:ascii="Verdana" w:hAnsi="Verdana"/>
          <w:b/>
        </w:rPr>
        <w:t>_______________________________</w:t>
      </w:r>
      <w:r w:rsidRPr="00157487">
        <w:rPr>
          <w:rFonts w:ascii="Verdana" w:hAnsi="Verdana"/>
          <w:b/>
        </w:rPr>
        <w:t>)</w:t>
      </w:r>
      <w:r>
        <w:rPr>
          <w:rFonts w:ascii="Verdana" w:hAnsi="Verdana"/>
          <w:b/>
        </w:rPr>
        <w:t xml:space="preserve"> </w:t>
      </w:r>
    </w:p>
    <w:p w14:paraId="6FECD624" w14:textId="738CA0B1" w:rsidR="000F78F2" w:rsidRPr="000F78F2" w:rsidRDefault="000F78F2" w:rsidP="000F78F2">
      <w:pPr>
        <w:pStyle w:val="Zwykytekst1"/>
        <w:numPr>
          <w:ilvl w:val="1"/>
          <w:numId w:val="38"/>
        </w:numPr>
        <w:tabs>
          <w:tab w:val="left" w:pos="284"/>
        </w:tabs>
        <w:spacing w:line="360" w:lineRule="exact"/>
        <w:jc w:val="both"/>
        <w:rPr>
          <w:rFonts w:ascii="Verdana" w:hAnsi="Verdana"/>
        </w:rPr>
      </w:pPr>
      <w:r w:rsidRPr="000F78F2">
        <w:rPr>
          <w:rFonts w:ascii="Verdana" w:hAnsi="Verdana"/>
        </w:rPr>
        <w:t>..........</w:t>
      </w:r>
      <w:r w:rsidR="007D1E20">
        <w:rPr>
          <w:rFonts w:ascii="Verdana" w:hAnsi="Verdana"/>
        </w:rPr>
        <w:t>..</w:t>
      </w:r>
      <w:r w:rsidRPr="000F78F2">
        <w:rPr>
          <w:rFonts w:ascii="Verdana" w:hAnsi="Verdana"/>
        </w:rPr>
        <w:t>........ dniowy termin na opiniowanie zmian w realizacji robót</w:t>
      </w:r>
      <w:r>
        <w:rPr>
          <w:rFonts w:ascii="Verdana" w:hAnsi="Verdana"/>
        </w:rPr>
        <w:t xml:space="preserve"> (maksymalnie 3 dni)</w:t>
      </w:r>
      <w:r w:rsidRPr="000F78F2">
        <w:rPr>
          <w:rFonts w:ascii="Verdana" w:hAnsi="Verdana"/>
        </w:rPr>
        <w:t xml:space="preserve">. </w:t>
      </w:r>
    </w:p>
    <w:p w14:paraId="6BE6A6F9" w14:textId="77777777" w:rsidR="007719A7" w:rsidRPr="00DE5263" w:rsidRDefault="007719A7" w:rsidP="000F78F2">
      <w:pPr>
        <w:pStyle w:val="Zwykytekst1"/>
        <w:numPr>
          <w:ilvl w:val="0"/>
          <w:numId w:val="38"/>
        </w:numPr>
        <w:tabs>
          <w:tab w:val="left" w:pos="284"/>
        </w:tabs>
        <w:spacing w:line="360" w:lineRule="exact"/>
        <w:jc w:val="both"/>
        <w:rPr>
          <w:rFonts w:ascii="Verdana" w:hAnsi="Verdana"/>
          <w:iCs/>
        </w:rPr>
      </w:pPr>
      <w:r w:rsidRPr="00DE5263">
        <w:rPr>
          <w:rFonts w:ascii="Verdana" w:hAnsi="Verdana"/>
          <w:b/>
          <w:iCs/>
        </w:rPr>
        <w:t>INFORMUJEMY</w:t>
      </w:r>
      <w:r w:rsidRPr="00DE5263">
        <w:rPr>
          <w:rFonts w:ascii="Verdana" w:hAnsi="Verdana"/>
          <w:iCs/>
        </w:rPr>
        <w:t>, że:</w:t>
      </w:r>
    </w:p>
    <w:p w14:paraId="0AA0882F" w14:textId="77777777" w:rsidR="007719A7" w:rsidRPr="00DE5263" w:rsidRDefault="007719A7" w:rsidP="007719A7">
      <w:pPr>
        <w:pStyle w:val="Akapitzlist"/>
        <w:ind w:left="283"/>
        <w:rPr>
          <w:rFonts w:ascii="Verdana" w:hAnsi="Verdana"/>
          <w:sz w:val="20"/>
          <w:szCs w:val="20"/>
        </w:rPr>
      </w:pPr>
      <w:r w:rsidRPr="00DE5263">
        <w:rPr>
          <w:rFonts w:ascii="Verdana" w:hAnsi="Verdana"/>
          <w:sz w:val="20"/>
          <w:szCs w:val="20"/>
        </w:rPr>
        <w:t xml:space="preserve">- wybór oferty </w:t>
      </w:r>
      <w:r w:rsidRPr="006F0F85">
        <w:rPr>
          <w:rFonts w:ascii="Verdana" w:hAnsi="Verdana"/>
          <w:b/>
          <w:sz w:val="20"/>
          <w:szCs w:val="20"/>
        </w:rPr>
        <w:t>nie będzie</w:t>
      </w:r>
      <w:r w:rsidRPr="00DE5263">
        <w:rPr>
          <w:rFonts w:ascii="Verdana" w:hAnsi="Verdana"/>
          <w:sz w:val="20"/>
          <w:szCs w:val="20"/>
        </w:rPr>
        <w:t xml:space="preserve"> prowadzić do powstania u zamawiającego obowiązku podatkowego*</w:t>
      </w:r>
    </w:p>
    <w:p w14:paraId="4B9531F0" w14:textId="77777777" w:rsidR="007719A7" w:rsidRPr="00DE5263" w:rsidRDefault="007719A7" w:rsidP="007719A7">
      <w:pPr>
        <w:pStyle w:val="Akapitzlist"/>
        <w:ind w:left="283"/>
        <w:rPr>
          <w:rFonts w:ascii="Verdana" w:hAnsi="Verdana"/>
          <w:sz w:val="20"/>
          <w:szCs w:val="20"/>
        </w:rPr>
      </w:pPr>
      <w:r w:rsidRPr="00DE5263">
        <w:rPr>
          <w:rFonts w:ascii="Verdana" w:hAnsi="Verdana"/>
          <w:sz w:val="20"/>
          <w:szCs w:val="20"/>
        </w:rPr>
        <w:t xml:space="preserve">- wybór oferty </w:t>
      </w:r>
      <w:r w:rsidRPr="006F0F85">
        <w:rPr>
          <w:rFonts w:ascii="Verdana" w:hAnsi="Verdana"/>
          <w:b/>
          <w:sz w:val="20"/>
          <w:szCs w:val="20"/>
        </w:rPr>
        <w:t>będzie</w:t>
      </w:r>
      <w:r>
        <w:rPr>
          <w:rFonts w:ascii="Verdana" w:hAnsi="Verdana"/>
          <w:b/>
          <w:sz w:val="20"/>
          <w:szCs w:val="20"/>
        </w:rPr>
        <w:t>**</w:t>
      </w:r>
      <w:r w:rsidRPr="00DE5263">
        <w:rPr>
          <w:rFonts w:ascii="Verdana" w:hAnsi="Verdana"/>
          <w:sz w:val="20"/>
          <w:szCs w:val="20"/>
        </w:rPr>
        <w:t xml:space="preserve"> prowadzić do powstania u zamawiającego obowiązku podatkowego w odniesieniu do następujących towarów lub usług:</w:t>
      </w:r>
    </w:p>
    <w:p w14:paraId="35A9AD3D" w14:textId="4B1C4D39" w:rsidR="007719A7" w:rsidRPr="00DE5263" w:rsidRDefault="007719A7" w:rsidP="007719A7">
      <w:pPr>
        <w:pStyle w:val="Akapitzlist"/>
        <w:ind w:left="283"/>
        <w:rPr>
          <w:rFonts w:ascii="Verdana" w:hAnsi="Verdana"/>
          <w:sz w:val="20"/>
          <w:szCs w:val="20"/>
        </w:rPr>
      </w:pPr>
      <w:r w:rsidRPr="00DE5263">
        <w:rPr>
          <w:rFonts w:ascii="Verdana" w:hAnsi="Verdana"/>
          <w:sz w:val="20"/>
          <w:szCs w:val="20"/>
        </w:rPr>
        <w:lastRenderedPageBreak/>
        <w:t>_____________________________________________________________________</w:t>
      </w:r>
    </w:p>
    <w:p w14:paraId="4967C9F6" w14:textId="3CB9C99A" w:rsidR="007719A7" w:rsidRPr="00DE5263" w:rsidRDefault="007719A7" w:rsidP="007719A7">
      <w:pPr>
        <w:pStyle w:val="Akapitzlist"/>
        <w:ind w:left="283"/>
        <w:rPr>
          <w:rFonts w:ascii="Verdana" w:hAnsi="Verdana"/>
          <w:sz w:val="20"/>
          <w:szCs w:val="20"/>
        </w:rPr>
      </w:pPr>
      <w:r w:rsidRPr="00DE5263">
        <w:rPr>
          <w:rFonts w:ascii="Verdana" w:hAnsi="Verdana"/>
          <w:i/>
          <w:iCs/>
          <w:sz w:val="20"/>
          <w:szCs w:val="20"/>
        </w:rPr>
        <w:t>nazwa</w:t>
      </w:r>
      <w:r w:rsidR="00DE6429">
        <w:rPr>
          <w:rFonts w:ascii="Verdana" w:hAnsi="Verdana"/>
          <w:i/>
          <w:iCs/>
          <w:sz w:val="20"/>
          <w:szCs w:val="20"/>
        </w:rPr>
        <w:t xml:space="preserve"> </w:t>
      </w:r>
      <w:r w:rsidRPr="00DE5263">
        <w:rPr>
          <w:rFonts w:ascii="Verdana" w:hAnsi="Verdana"/>
          <w:i/>
          <w:iCs/>
          <w:sz w:val="20"/>
          <w:szCs w:val="20"/>
        </w:rPr>
        <w:t>(rodzaj)</w:t>
      </w:r>
      <w:r w:rsidR="00DE6429">
        <w:rPr>
          <w:rFonts w:ascii="Verdana" w:hAnsi="Verdana"/>
          <w:i/>
          <w:iCs/>
          <w:sz w:val="20"/>
          <w:szCs w:val="20"/>
        </w:rPr>
        <w:t xml:space="preserve"> usług, </w:t>
      </w:r>
      <w:r w:rsidRPr="00DE5263">
        <w:rPr>
          <w:rFonts w:ascii="Verdana" w:hAnsi="Verdana"/>
          <w:i/>
          <w:iCs/>
          <w:sz w:val="20"/>
          <w:szCs w:val="20"/>
        </w:rPr>
        <w:t>których świadczenie będzie prowadzić do jego powstania.</w:t>
      </w:r>
      <w:r w:rsidRPr="00DE5263">
        <w:rPr>
          <w:rFonts w:ascii="Verdana" w:hAnsi="Verdana"/>
          <w:sz w:val="20"/>
          <w:szCs w:val="20"/>
        </w:rPr>
        <w:t xml:space="preserve"> </w:t>
      </w:r>
    </w:p>
    <w:p w14:paraId="2DBBC32D" w14:textId="77777777" w:rsidR="007719A7" w:rsidRPr="00DE5263" w:rsidRDefault="007719A7" w:rsidP="007719A7">
      <w:pPr>
        <w:pStyle w:val="Akapitzlist"/>
        <w:ind w:left="283"/>
        <w:rPr>
          <w:rFonts w:ascii="Verdana" w:hAnsi="Verdana"/>
          <w:sz w:val="20"/>
          <w:szCs w:val="20"/>
        </w:rPr>
      </w:pPr>
    </w:p>
    <w:p w14:paraId="173B62E7" w14:textId="71D90E1D" w:rsidR="007719A7" w:rsidRDefault="007719A7" w:rsidP="007719A7">
      <w:pPr>
        <w:pStyle w:val="Akapitzlist"/>
        <w:ind w:left="283"/>
        <w:rPr>
          <w:rFonts w:ascii="Verdana" w:hAnsi="Verdana"/>
          <w:sz w:val="20"/>
          <w:szCs w:val="20"/>
        </w:rPr>
      </w:pPr>
      <w:r w:rsidRPr="00DE5263">
        <w:rPr>
          <w:rFonts w:ascii="Verdana" w:hAnsi="Verdana"/>
          <w:sz w:val="20"/>
          <w:szCs w:val="20"/>
        </w:rPr>
        <w:t>Wartość usług powodująca obowiązek podatkowy u zamawiającego to ......................................................zł netto</w:t>
      </w:r>
      <w:r w:rsidRPr="00DE5263">
        <w:rPr>
          <w:rFonts w:ascii="Verdana" w:hAnsi="Verdana"/>
          <w:b/>
          <w:bCs/>
          <w:sz w:val="20"/>
          <w:szCs w:val="20"/>
        </w:rPr>
        <w:t>*</w:t>
      </w:r>
      <w:r w:rsidRPr="00DE5263">
        <w:rPr>
          <w:rFonts w:ascii="Verdana" w:hAnsi="Verdana"/>
          <w:sz w:val="20"/>
          <w:szCs w:val="20"/>
        </w:rPr>
        <w:t>.</w:t>
      </w:r>
    </w:p>
    <w:p w14:paraId="5C4DEB51" w14:textId="77777777" w:rsidR="007719A7" w:rsidRDefault="007719A7" w:rsidP="007719A7">
      <w:pPr>
        <w:pStyle w:val="Akapitzlist"/>
        <w:ind w:left="283"/>
        <w:rPr>
          <w:rFonts w:ascii="Verdana" w:hAnsi="Verdana"/>
          <w:sz w:val="20"/>
          <w:szCs w:val="20"/>
        </w:rPr>
      </w:pPr>
    </w:p>
    <w:p w14:paraId="3449737E" w14:textId="3973FAA3" w:rsidR="007719A7" w:rsidRPr="005704E3" w:rsidRDefault="007719A7" w:rsidP="000F78F2">
      <w:pPr>
        <w:pStyle w:val="Zwykytekst1"/>
        <w:numPr>
          <w:ilvl w:val="0"/>
          <w:numId w:val="38"/>
        </w:numPr>
        <w:tabs>
          <w:tab w:val="left" w:pos="284"/>
        </w:tabs>
        <w:spacing w:after="120" w:line="360" w:lineRule="exact"/>
        <w:ind w:left="284" w:hanging="284"/>
        <w:jc w:val="both"/>
        <w:rPr>
          <w:rFonts w:ascii="Verdana" w:hAnsi="Verdana"/>
          <w:iCs/>
        </w:rPr>
      </w:pPr>
      <w:r w:rsidRPr="005704E3">
        <w:rPr>
          <w:rFonts w:ascii="Verdana" w:hAnsi="Verdana"/>
          <w:b/>
          <w:iCs/>
        </w:rPr>
        <w:t>ZOBOWIĄZUJEMY SIĘ</w:t>
      </w:r>
      <w:r w:rsidRPr="005704E3">
        <w:rPr>
          <w:rFonts w:ascii="Verdana" w:hAnsi="Verdana"/>
          <w:iCs/>
        </w:rPr>
        <w:t xml:space="preserve"> do wykonania zam</w:t>
      </w:r>
      <w:r w:rsidR="005E721E">
        <w:rPr>
          <w:rFonts w:ascii="Verdana" w:hAnsi="Verdana"/>
          <w:iCs/>
        </w:rPr>
        <w:t>ówienia w terminie określonym w </w:t>
      </w:r>
      <w:r w:rsidRPr="005704E3">
        <w:rPr>
          <w:rFonts w:ascii="Verdana" w:hAnsi="Verdana"/>
          <w:iCs/>
        </w:rPr>
        <w:t>Specyfikacji Istotnych Warunków Zamówienia.</w:t>
      </w:r>
    </w:p>
    <w:p w14:paraId="00E0864A" w14:textId="77777777" w:rsidR="007719A7" w:rsidRPr="005704E3" w:rsidRDefault="007719A7" w:rsidP="000F78F2">
      <w:pPr>
        <w:pStyle w:val="Zwykytekst1"/>
        <w:numPr>
          <w:ilvl w:val="0"/>
          <w:numId w:val="38"/>
        </w:numPr>
        <w:tabs>
          <w:tab w:val="left" w:pos="284"/>
        </w:tabs>
        <w:spacing w:after="120" w:line="360" w:lineRule="exact"/>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4CCD212B" w14:textId="7C62E29E" w:rsidR="007719A7" w:rsidRPr="0001458D" w:rsidRDefault="007719A7" w:rsidP="000F78F2">
      <w:pPr>
        <w:pStyle w:val="Zwykytekst1"/>
        <w:numPr>
          <w:ilvl w:val="0"/>
          <w:numId w:val="38"/>
        </w:numPr>
        <w:tabs>
          <w:tab w:val="left" w:pos="284"/>
        </w:tabs>
        <w:spacing w:after="120" w:line="360" w:lineRule="exact"/>
        <w:ind w:left="284" w:hanging="284"/>
        <w:jc w:val="both"/>
        <w:rPr>
          <w:rFonts w:ascii="Verdana" w:hAnsi="Verdana"/>
          <w:i/>
          <w:sz w:val="16"/>
          <w:szCs w:val="16"/>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w:t>
      </w:r>
      <w:r w:rsidR="005E721E">
        <w:rPr>
          <w:rFonts w:ascii="Verdana" w:hAnsi="Verdana"/>
        </w:rPr>
        <w:t xml:space="preserve"> Istotnych Warunków Zamówienia.</w:t>
      </w:r>
    </w:p>
    <w:p w14:paraId="66365CB6" w14:textId="19505E75" w:rsidR="004C44F2" w:rsidRPr="00532910" w:rsidRDefault="009611E7" w:rsidP="000F78F2">
      <w:pPr>
        <w:pStyle w:val="Zwykytekst1"/>
        <w:numPr>
          <w:ilvl w:val="0"/>
          <w:numId w:val="38"/>
        </w:numPr>
        <w:tabs>
          <w:tab w:val="left" w:pos="284"/>
        </w:tabs>
        <w:spacing w:line="360" w:lineRule="exact"/>
        <w:jc w:val="both"/>
        <w:rPr>
          <w:rFonts w:ascii="Verdana" w:hAnsi="Verdana"/>
        </w:rPr>
      </w:pPr>
      <w:r>
        <w:rPr>
          <w:rFonts w:ascii="Verdana" w:hAnsi="Verdana"/>
          <w:b/>
        </w:rPr>
        <w:t>OŚWIADCZAMY</w:t>
      </w:r>
      <w:r w:rsidRPr="00173862">
        <w:rPr>
          <w:rFonts w:ascii="Verdana" w:hAnsi="Verdana"/>
        </w:rPr>
        <w:t xml:space="preserve">, że </w:t>
      </w:r>
      <w:r w:rsidR="004D209B">
        <w:rPr>
          <w:rFonts w:ascii="Verdana" w:hAnsi="Verdana"/>
        </w:rPr>
        <w:t xml:space="preserve">części zamówienia </w:t>
      </w:r>
      <w:r w:rsidR="000275A3">
        <w:rPr>
          <w:rFonts w:ascii="Verdana" w:hAnsi="Verdana"/>
        </w:rPr>
        <w:t>wykonamy</w:t>
      </w:r>
      <w:r w:rsidRPr="00173862">
        <w:rPr>
          <w:rFonts w:ascii="Verdana" w:hAnsi="Verdana"/>
        </w:rPr>
        <w:t>:</w:t>
      </w:r>
    </w:p>
    <w:p w14:paraId="1AF0ED02" w14:textId="77777777" w:rsidR="004D378F" w:rsidRDefault="004D378F" w:rsidP="004D378F">
      <w:pPr>
        <w:pStyle w:val="Zwykytekst1"/>
        <w:tabs>
          <w:tab w:val="left" w:pos="284"/>
        </w:tabs>
        <w:ind w:left="284"/>
        <w:jc w:val="both"/>
        <w:rPr>
          <w:rFonts w:ascii="Verdana" w:hAnsi="Verdana"/>
        </w:rPr>
      </w:pPr>
    </w:p>
    <w:tbl>
      <w:tblPr>
        <w:tblStyle w:val="Tabela-Siatka1"/>
        <w:tblW w:w="9209" w:type="dxa"/>
        <w:jc w:val="center"/>
        <w:tblLook w:val="04A0" w:firstRow="1" w:lastRow="0" w:firstColumn="1" w:lastColumn="0" w:noHBand="0" w:noVBand="1"/>
      </w:tblPr>
      <w:tblGrid>
        <w:gridCol w:w="638"/>
        <w:gridCol w:w="3468"/>
        <w:gridCol w:w="1984"/>
        <w:gridCol w:w="3119"/>
      </w:tblGrid>
      <w:tr w:rsidR="004C44F2" w:rsidRPr="004D378F" w14:paraId="7B2E21F3" w14:textId="77777777" w:rsidTr="00CD214F">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14:paraId="144E8608" w14:textId="4636F186" w:rsidR="004C44F2" w:rsidRPr="004D378F" w:rsidRDefault="004C44F2" w:rsidP="004C44F2">
            <w:pPr>
              <w:jc w:val="center"/>
              <w:rPr>
                <w:rFonts w:ascii="Verdana" w:eastAsiaTheme="minorHAnsi" w:hAnsi="Verdana" w:cs="Arial"/>
                <w:sz w:val="16"/>
                <w:szCs w:val="16"/>
                <w:lang w:eastAsia="en-US"/>
              </w:rPr>
            </w:pPr>
            <w:r>
              <w:rPr>
                <w:rFonts w:ascii="Verdana" w:eastAsiaTheme="minorHAnsi" w:hAnsi="Verdana" w:cs="Arial"/>
                <w:sz w:val="16"/>
                <w:szCs w:val="16"/>
                <w:lang w:eastAsia="en-US"/>
              </w:rPr>
              <w:t>Zakres</w:t>
            </w:r>
          </w:p>
        </w:tc>
        <w:tc>
          <w:tcPr>
            <w:tcW w:w="1984" w:type="dxa"/>
            <w:shd w:val="clear" w:color="auto" w:fill="D9D9D9" w:themeFill="background1" w:themeFillShade="D9"/>
            <w:vAlign w:val="center"/>
          </w:tcPr>
          <w:p w14:paraId="2378A35F" w14:textId="07A45261" w:rsidR="004C44F2" w:rsidRPr="004D378F" w:rsidRDefault="004C44F2" w:rsidP="008B0EF2">
            <w:pPr>
              <w:jc w:val="center"/>
              <w:rPr>
                <w:rFonts w:ascii="Verdana" w:eastAsiaTheme="minorHAnsi" w:hAnsi="Verdana" w:cstheme="minorBidi"/>
                <w:sz w:val="16"/>
                <w:szCs w:val="16"/>
                <w:lang w:eastAsia="en-US"/>
              </w:rPr>
            </w:pPr>
            <w:r>
              <w:rPr>
                <w:rFonts w:ascii="Verdana" w:eastAsiaTheme="minorHAnsi" w:hAnsi="Verdana" w:cstheme="minorBidi"/>
                <w:sz w:val="16"/>
                <w:szCs w:val="16"/>
                <w:lang w:eastAsia="en-US"/>
              </w:rPr>
              <w:t>wskazać</w:t>
            </w:r>
            <w:r w:rsidR="008B0EF2">
              <w:rPr>
                <w:rFonts w:ascii="Verdana" w:eastAsiaTheme="minorHAnsi" w:hAnsi="Verdana" w:cstheme="minorBidi"/>
                <w:sz w:val="16"/>
                <w:szCs w:val="16"/>
                <w:lang w:eastAsia="en-US"/>
              </w:rPr>
              <w:t xml:space="preserve"> czy część zamówienia</w:t>
            </w:r>
            <w:r w:rsidRPr="004D378F">
              <w:rPr>
                <w:rFonts w:ascii="Verdana" w:eastAsiaTheme="minorHAnsi" w:hAnsi="Verdana" w:cstheme="minorBidi"/>
                <w:sz w:val="16"/>
                <w:szCs w:val="16"/>
                <w:lang w:eastAsia="en-US"/>
              </w:rPr>
              <w:t xml:space="preserve"> będzie </w:t>
            </w:r>
            <w:r w:rsidR="008B0EF2">
              <w:rPr>
                <w:rFonts w:ascii="Verdana" w:eastAsiaTheme="minorHAnsi" w:hAnsi="Verdana" w:cstheme="minorBidi"/>
                <w:sz w:val="16"/>
                <w:szCs w:val="16"/>
                <w:lang w:eastAsia="en-US"/>
              </w:rPr>
              <w:t>wykonana</w:t>
            </w:r>
            <w:r w:rsidRPr="004D378F">
              <w:rPr>
                <w:rFonts w:ascii="Verdana" w:eastAsiaTheme="minorHAnsi" w:hAnsi="Verdana" w:cstheme="minorBidi"/>
                <w:sz w:val="16"/>
                <w:szCs w:val="16"/>
                <w:lang w:eastAsia="en-US"/>
              </w:rPr>
              <w:t xml:space="preserve"> przez wykonawcę czy przez podwykonawcę</w:t>
            </w:r>
          </w:p>
        </w:tc>
        <w:tc>
          <w:tcPr>
            <w:tcW w:w="3119" w:type="dxa"/>
            <w:shd w:val="clear" w:color="auto" w:fill="D9D9D9" w:themeFill="background1" w:themeFillShade="D9"/>
            <w:vAlign w:val="center"/>
          </w:tcPr>
          <w:p w14:paraId="525650BF" w14:textId="2CBD0A60" w:rsidR="004C44F2" w:rsidRDefault="004C44F2" w:rsidP="004C44F2">
            <w:pPr>
              <w:jc w:val="center"/>
              <w:rPr>
                <w:rFonts w:ascii="Verdana" w:eastAsiaTheme="minorHAnsi" w:hAnsi="Verdana" w:cstheme="minorBidi"/>
                <w:sz w:val="16"/>
                <w:szCs w:val="16"/>
                <w:lang w:eastAsia="en-US"/>
              </w:rPr>
            </w:pPr>
            <w:r>
              <w:rPr>
                <w:rFonts w:ascii="Verdana" w:eastAsiaTheme="minorHAnsi" w:hAnsi="Verdana" w:cstheme="minorBidi"/>
                <w:sz w:val="16"/>
                <w:szCs w:val="16"/>
                <w:lang w:eastAsia="en-US"/>
              </w:rPr>
              <w:t>Wskazać</w:t>
            </w:r>
          </w:p>
          <w:p w14:paraId="3A41664D" w14:textId="21C77211" w:rsidR="004C44F2" w:rsidRDefault="004C44F2" w:rsidP="004C44F2">
            <w:pPr>
              <w:jc w:val="center"/>
              <w:rPr>
                <w:rFonts w:ascii="Verdana" w:eastAsiaTheme="minorHAnsi" w:hAnsi="Verdana" w:cstheme="minorBidi"/>
                <w:sz w:val="16"/>
                <w:szCs w:val="16"/>
                <w:lang w:eastAsia="en-US"/>
              </w:rPr>
            </w:pPr>
            <w:r w:rsidRPr="004D378F">
              <w:rPr>
                <w:rFonts w:ascii="Verdana" w:eastAsiaTheme="minorHAnsi" w:hAnsi="Verdana" w:cstheme="minorBidi"/>
                <w:sz w:val="16"/>
                <w:szCs w:val="16"/>
                <w:lang w:eastAsia="en-US"/>
              </w:rPr>
              <w:t>firm</w:t>
            </w:r>
            <w:r>
              <w:rPr>
                <w:rFonts w:ascii="Verdana" w:eastAsiaTheme="minorHAnsi" w:hAnsi="Verdana" w:cstheme="minorBidi"/>
                <w:sz w:val="16"/>
                <w:szCs w:val="16"/>
                <w:lang w:eastAsia="en-US"/>
              </w:rPr>
              <w:t>ę</w:t>
            </w:r>
            <w:r w:rsidRPr="004D378F">
              <w:rPr>
                <w:rFonts w:ascii="Verdana" w:eastAsiaTheme="minorHAnsi" w:hAnsi="Verdana" w:cstheme="minorBidi"/>
                <w:sz w:val="16"/>
                <w:szCs w:val="16"/>
                <w:lang w:eastAsia="en-US"/>
              </w:rPr>
              <w:t xml:space="preserve"> podwykonawcy</w:t>
            </w:r>
          </w:p>
          <w:p w14:paraId="66202B68" w14:textId="79FE6C7D" w:rsidR="004C44F2" w:rsidRPr="004D378F" w:rsidRDefault="004C44F2" w:rsidP="004C44F2">
            <w:pPr>
              <w:jc w:val="center"/>
              <w:rPr>
                <w:rFonts w:ascii="Verdana" w:eastAsiaTheme="minorHAnsi" w:hAnsi="Verdana" w:cstheme="minorBidi"/>
                <w:i/>
                <w:sz w:val="14"/>
                <w:szCs w:val="14"/>
                <w:lang w:eastAsia="en-US"/>
              </w:rPr>
            </w:pPr>
            <w:r w:rsidRPr="00B31348">
              <w:rPr>
                <w:rFonts w:ascii="Verdana" w:eastAsiaTheme="minorHAnsi" w:hAnsi="Verdana" w:cstheme="minorBidi"/>
                <w:i/>
                <w:sz w:val="14"/>
                <w:szCs w:val="14"/>
                <w:lang w:eastAsia="en-US"/>
              </w:rPr>
              <w:t>(jeśli dotyczy)</w:t>
            </w:r>
          </w:p>
        </w:tc>
      </w:tr>
      <w:tr w:rsidR="004D378F" w:rsidRPr="004D378F" w14:paraId="7D1668C1" w14:textId="77777777" w:rsidTr="000275A3">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14:paraId="7FDDB010" w14:textId="77777777" w:rsidR="004D378F" w:rsidRPr="004D378F" w:rsidRDefault="004D378F" w:rsidP="004D378F">
            <w:pPr>
              <w:jc w:val="center"/>
              <w:rPr>
                <w:rFonts w:ascii="Verdana" w:eastAsiaTheme="minorHAnsi" w:hAnsi="Verdana" w:cstheme="minorBidi"/>
                <w:sz w:val="16"/>
                <w:szCs w:val="16"/>
                <w:lang w:eastAsia="en-US"/>
              </w:rPr>
            </w:pPr>
            <w:r w:rsidRPr="004D378F">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14:paraId="76B84D9F" w14:textId="44DC7AEB" w:rsidR="004D378F" w:rsidRPr="004D378F" w:rsidRDefault="004D378F" w:rsidP="004D378F">
            <w:pPr>
              <w:rPr>
                <w:rFonts w:ascii="Verdana" w:eastAsiaTheme="minorHAnsi" w:hAnsi="Verdana" w:cs="Arial"/>
                <w:sz w:val="16"/>
                <w:szCs w:val="16"/>
                <w:lang w:eastAsia="en-US"/>
              </w:rPr>
            </w:pPr>
          </w:p>
        </w:tc>
        <w:tc>
          <w:tcPr>
            <w:tcW w:w="1984" w:type="dxa"/>
            <w:vAlign w:val="center"/>
          </w:tcPr>
          <w:p w14:paraId="1786B7B0" w14:textId="77777777" w:rsidR="004D378F" w:rsidRPr="004D378F" w:rsidRDefault="004D378F" w:rsidP="004D378F">
            <w:pPr>
              <w:jc w:val="center"/>
              <w:rPr>
                <w:rFonts w:ascii="Verdana" w:eastAsiaTheme="minorHAnsi" w:hAnsi="Verdana" w:cstheme="minorBidi"/>
                <w:sz w:val="16"/>
                <w:szCs w:val="16"/>
                <w:lang w:eastAsia="en-US"/>
              </w:rPr>
            </w:pPr>
            <w:r w:rsidRPr="004D378F">
              <w:rPr>
                <w:rFonts w:ascii="Verdana" w:eastAsiaTheme="minorHAnsi" w:hAnsi="Verdana" w:cstheme="minorBidi"/>
                <w:sz w:val="16"/>
                <w:szCs w:val="16"/>
                <w:lang w:eastAsia="en-US"/>
              </w:rPr>
              <w:t>wykonawca / </w:t>
            </w:r>
          </w:p>
          <w:p w14:paraId="26419635" w14:textId="77777777" w:rsidR="004D378F" w:rsidRPr="004D378F" w:rsidRDefault="004D378F" w:rsidP="004D378F">
            <w:pPr>
              <w:jc w:val="center"/>
              <w:rPr>
                <w:rFonts w:ascii="Verdana" w:eastAsiaTheme="minorHAnsi" w:hAnsi="Verdana" w:cstheme="minorBidi"/>
                <w:sz w:val="16"/>
                <w:szCs w:val="16"/>
                <w:lang w:eastAsia="en-US"/>
              </w:rPr>
            </w:pPr>
            <w:r w:rsidRPr="004D378F">
              <w:rPr>
                <w:rFonts w:ascii="Verdana" w:eastAsiaTheme="minorHAnsi" w:hAnsi="Verdana" w:cstheme="minorBidi"/>
                <w:sz w:val="16"/>
                <w:szCs w:val="16"/>
                <w:lang w:eastAsia="en-US"/>
              </w:rPr>
              <w:t>podwykonawca</w:t>
            </w:r>
          </w:p>
          <w:p w14:paraId="3D2C3CBB" w14:textId="77777777" w:rsidR="004D378F" w:rsidRPr="004D378F" w:rsidRDefault="004D378F" w:rsidP="004D378F">
            <w:pPr>
              <w:jc w:val="center"/>
              <w:rPr>
                <w:rFonts w:ascii="Verdana" w:eastAsiaTheme="minorHAnsi" w:hAnsi="Verdana" w:cstheme="minorBidi"/>
                <w:i/>
                <w:sz w:val="14"/>
                <w:szCs w:val="14"/>
                <w:lang w:eastAsia="en-US"/>
              </w:rPr>
            </w:pPr>
            <w:r w:rsidRPr="004D378F">
              <w:rPr>
                <w:rFonts w:ascii="Verdana" w:eastAsiaTheme="minorHAnsi" w:hAnsi="Verdana" w:cstheme="minorBidi"/>
                <w:i/>
                <w:sz w:val="14"/>
                <w:szCs w:val="14"/>
                <w:lang w:eastAsia="en-US"/>
              </w:rPr>
              <w:t>(zaznaczyć właściwe)</w:t>
            </w:r>
          </w:p>
        </w:tc>
        <w:tc>
          <w:tcPr>
            <w:tcW w:w="3119" w:type="dxa"/>
            <w:vAlign w:val="center"/>
          </w:tcPr>
          <w:p w14:paraId="6522A4BA" w14:textId="77777777" w:rsidR="004D378F" w:rsidRPr="004D378F" w:rsidRDefault="004D378F" w:rsidP="004D378F">
            <w:pPr>
              <w:rPr>
                <w:rFonts w:ascii="Verdana" w:eastAsiaTheme="minorHAnsi" w:hAnsi="Verdana" w:cstheme="minorBidi"/>
                <w:sz w:val="16"/>
                <w:szCs w:val="16"/>
                <w:lang w:eastAsia="en-US"/>
              </w:rPr>
            </w:pPr>
          </w:p>
        </w:tc>
      </w:tr>
      <w:tr w:rsidR="004D378F" w:rsidRPr="004D378F" w14:paraId="51E7BDDC" w14:textId="77777777" w:rsidTr="000275A3">
        <w:trPr>
          <w:cantSplit/>
          <w:trHeight w:val="815"/>
          <w:jc w:val="center"/>
        </w:trPr>
        <w:tc>
          <w:tcPr>
            <w:tcW w:w="638" w:type="dxa"/>
            <w:tcBorders>
              <w:top w:val="nil"/>
              <w:left w:val="single" w:sz="4" w:space="0" w:color="auto"/>
              <w:bottom w:val="nil"/>
              <w:right w:val="single" w:sz="4" w:space="0" w:color="auto"/>
            </w:tcBorders>
            <w:vAlign w:val="center"/>
          </w:tcPr>
          <w:p w14:paraId="5FBDB79C" w14:textId="77777777" w:rsidR="004D378F" w:rsidRPr="004D378F" w:rsidRDefault="004D378F" w:rsidP="004D378F">
            <w:pPr>
              <w:jc w:val="center"/>
              <w:rPr>
                <w:rFonts w:ascii="Verdana" w:eastAsiaTheme="minorHAnsi" w:hAnsi="Verdana" w:cstheme="minorBidi"/>
                <w:sz w:val="16"/>
                <w:szCs w:val="16"/>
                <w:lang w:eastAsia="en-US"/>
              </w:rPr>
            </w:pPr>
            <w:r w:rsidRPr="004D378F">
              <w:rPr>
                <w:rFonts w:ascii="Verdana" w:eastAsiaTheme="minorHAnsi" w:hAnsi="Verdana" w:cstheme="minorBidi"/>
                <w:sz w:val="16"/>
                <w:szCs w:val="16"/>
                <w:lang w:eastAsia="en-US"/>
              </w:rPr>
              <w:t>1.2</w:t>
            </w:r>
          </w:p>
        </w:tc>
        <w:tc>
          <w:tcPr>
            <w:tcW w:w="3468" w:type="dxa"/>
            <w:tcBorders>
              <w:top w:val="nil"/>
              <w:left w:val="single" w:sz="4" w:space="0" w:color="auto"/>
              <w:bottom w:val="nil"/>
              <w:right w:val="single" w:sz="4" w:space="0" w:color="auto"/>
            </w:tcBorders>
            <w:shd w:val="clear" w:color="auto" w:fill="auto"/>
            <w:vAlign w:val="center"/>
          </w:tcPr>
          <w:p w14:paraId="0C39D37C" w14:textId="59647006" w:rsidR="004D378F" w:rsidRPr="004D378F" w:rsidRDefault="004D378F" w:rsidP="004D378F">
            <w:pPr>
              <w:rPr>
                <w:rFonts w:ascii="Verdana" w:eastAsiaTheme="minorHAnsi" w:hAnsi="Verdana" w:cs="Arial"/>
                <w:sz w:val="16"/>
                <w:szCs w:val="16"/>
                <w:lang w:eastAsia="en-US"/>
              </w:rPr>
            </w:pPr>
          </w:p>
        </w:tc>
        <w:tc>
          <w:tcPr>
            <w:tcW w:w="1984" w:type="dxa"/>
            <w:vAlign w:val="center"/>
          </w:tcPr>
          <w:p w14:paraId="21730089" w14:textId="77777777" w:rsidR="004D378F" w:rsidRPr="004D378F" w:rsidRDefault="004D378F" w:rsidP="004D378F">
            <w:pPr>
              <w:jc w:val="center"/>
              <w:rPr>
                <w:rFonts w:ascii="Verdana" w:eastAsiaTheme="minorHAnsi" w:hAnsi="Verdana" w:cstheme="minorBidi"/>
                <w:sz w:val="16"/>
                <w:szCs w:val="16"/>
                <w:lang w:eastAsia="en-US"/>
              </w:rPr>
            </w:pPr>
            <w:r w:rsidRPr="004D378F">
              <w:rPr>
                <w:rFonts w:ascii="Verdana" w:eastAsiaTheme="minorHAnsi" w:hAnsi="Verdana" w:cstheme="minorBidi"/>
                <w:sz w:val="16"/>
                <w:szCs w:val="16"/>
                <w:lang w:eastAsia="en-US"/>
              </w:rPr>
              <w:t>wykonawca / </w:t>
            </w:r>
          </w:p>
          <w:p w14:paraId="53E83BFE" w14:textId="77777777" w:rsidR="004D378F" w:rsidRPr="004D378F" w:rsidRDefault="004D378F" w:rsidP="004D378F">
            <w:pPr>
              <w:jc w:val="center"/>
              <w:rPr>
                <w:rFonts w:ascii="Verdana" w:eastAsiaTheme="minorHAnsi" w:hAnsi="Verdana" w:cstheme="minorBidi"/>
                <w:sz w:val="16"/>
                <w:szCs w:val="16"/>
                <w:lang w:eastAsia="en-US"/>
              </w:rPr>
            </w:pPr>
            <w:r w:rsidRPr="004D378F">
              <w:rPr>
                <w:rFonts w:ascii="Verdana" w:eastAsiaTheme="minorHAnsi" w:hAnsi="Verdana" w:cstheme="minorBidi"/>
                <w:sz w:val="16"/>
                <w:szCs w:val="16"/>
                <w:lang w:eastAsia="en-US"/>
              </w:rPr>
              <w:t>podwykonawca</w:t>
            </w:r>
          </w:p>
          <w:p w14:paraId="0F527045" w14:textId="77777777" w:rsidR="004D378F" w:rsidRPr="004D378F" w:rsidRDefault="004D378F" w:rsidP="004D378F">
            <w:pPr>
              <w:jc w:val="center"/>
              <w:rPr>
                <w:rFonts w:ascii="Verdana" w:eastAsiaTheme="minorHAnsi" w:hAnsi="Verdana" w:cstheme="minorBidi"/>
                <w:i/>
                <w:sz w:val="14"/>
                <w:szCs w:val="14"/>
                <w:lang w:eastAsia="en-US"/>
              </w:rPr>
            </w:pPr>
            <w:r w:rsidRPr="004D378F">
              <w:rPr>
                <w:rFonts w:ascii="Verdana" w:eastAsiaTheme="minorHAnsi" w:hAnsi="Verdana" w:cstheme="minorBidi"/>
                <w:i/>
                <w:sz w:val="14"/>
                <w:szCs w:val="14"/>
                <w:lang w:eastAsia="en-US"/>
              </w:rPr>
              <w:t>(zaznaczyć właściwe)</w:t>
            </w:r>
          </w:p>
        </w:tc>
        <w:tc>
          <w:tcPr>
            <w:tcW w:w="3119" w:type="dxa"/>
            <w:vAlign w:val="center"/>
          </w:tcPr>
          <w:p w14:paraId="68A9B73E" w14:textId="77777777" w:rsidR="004D378F" w:rsidRPr="004D378F" w:rsidRDefault="004D378F" w:rsidP="004D378F">
            <w:pPr>
              <w:rPr>
                <w:rFonts w:ascii="Verdana" w:eastAsiaTheme="minorHAnsi" w:hAnsi="Verdana" w:cstheme="minorBidi"/>
                <w:sz w:val="16"/>
                <w:szCs w:val="16"/>
                <w:lang w:eastAsia="en-US"/>
              </w:rPr>
            </w:pPr>
          </w:p>
        </w:tc>
      </w:tr>
      <w:tr w:rsidR="004D378F" w:rsidRPr="004D378F" w14:paraId="5FD70D66" w14:textId="77777777" w:rsidTr="000275A3">
        <w:trPr>
          <w:trHeight w:val="841"/>
          <w:jc w:val="center"/>
        </w:trPr>
        <w:tc>
          <w:tcPr>
            <w:tcW w:w="638" w:type="dxa"/>
            <w:vAlign w:val="center"/>
          </w:tcPr>
          <w:p w14:paraId="3D233E3B" w14:textId="21CC7B6C" w:rsidR="004D378F" w:rsidRPr="004D378F" w:rsidRDefault="006620D6" w:rsidP="004D378F">
            <w:pPr>
              <w:jc w:val="center"/>
              <w:rPr>
                <w:rFonts w:ascii="Verdana" w:eastAsiaTheme="minorHAnsi" w:hAnsi="Verdana" w:cstheme="minorBidi"/>
                <w:sz w:val="16"/>
                <w:szCs w:val="16"/>
                <w:lang w:eastAsia="en-US"/>
              </w:rPr>
            </w:pPr>
            <w:r>
              <w:rPr>
                <w:rFonts w:ascii="Verdana" w:eastAsiaTheme="minorHAnsi" w:hAnsi="Verdana" w:cstheme="minorBidi"/>
                <w:sz w:val="16"/>
                <w:szCs w:val="16"/>
                <w:lang w:eastAsia="en-US"/>
              </w:rPr>
              <w:t>1.3</w:t>
            </w:r>
          </w:p>
        </w:tc>
        <w:tc>
          <w:tcPr>
            <w:tcW w:w="3468" w:type="dxa"/>
            <w:vAlign w:val="center"/>
          </w:tcPr>
          <w:p w14:paraId="0C1724FE" w14:textId="7D2A6A2C" w:rsidR="004D378F" w:rsidRPr="004D378F" w:rsidRDefault="004D378F" w:rsidP="004D378F">
            <w:pPr>
              <w:rPr>
                <w:rFonts w:ascii="Verdana" w:eastAsiaTheme="minorHAnsi" w:hAnsi="Verdana" w:cstheme="minorBidi"/>
                <w:sz w:val="16"/>
                <w:szCs w:val="16"/>
                <w:lang w:eastAsia="en-US"/>
              </w:rPr>
            </w:pPr>
          </w:p>
        </w:tc>
        <w:tc>
          <w:tcPr>
            <w:tcW w:w="1984" w:type="dxa"/>
            <w:vAlign w:val="center"/>
          </w:tcPr>
          <w:p w14:paraId="6EF2E9A8" w14:textId="77777777" w:rsidR="004D378F" w:rsidRPr="004D378F" w:rsidRDefault="004D378F" w:rsidP="004D378F">
            <w:pPr>
              <w:jc w:val="center"/>
              <w:rPr>
                <w:rFonts w:ascii="Verdana" w:eastAsiaTheme="minorHAnsi" w:hAnsi="Verdana" w:cstheme="minorBidi"/>
                <w:sz w:val="16"/>
                <w:szCs w:val="16"/>
                <w:lang w:eastAsia="en-US"/>
              </w:rPr>
            </w:pPr>
            <w:r w:rsidRPr="004D378F">
              <w:rPr>
                <w:rFonts w:ascii="Verdana" w:eastAsiaTheme="minorHAnsi" w:hAnsi="Verdana" w:cstheme="minorBidi"/>
                <w:sz w:val="16"/>
                <w:szCs w:val="16"/>
                <w:lang w:eastAsia="en-US"/>
              </w:rPr>
              <w:t>wykonawca / </w:t>
            </w:r>
          </w:p>
          <w:p w14:paraId="77FAB383" w14:textId="77777777" w:rsidR="004D378F" w:rsidRPr="004D378F" w:rsidRDefault="004D378F" w:rsidP="004D378F">
            <w:pPr>
              <w:jc w:val="center"/>
              <w:rPr>
                <w:rFonts w:ascii="Verdana" w:eastAsiaTheme="minorHAnsi" w:hAnsi="Verdana" w:cstheme="minorBidi"/>
                <w:sz w:val="16"/>
                <w:szCs w:val="16"/>
                <w:lang w:eastAsia="en-US"/>
              </w:rPr>
            </w:pPr>
            <w:r w:rsidRPr="004D378F">
              <w:rPr>
                <w:rFonts w:ascii="Verdana" w:eastAsiaTheme="minorHAnsi" w:hAnsi="Verdana" w:cstheme="minorBidi"/>
                <w:sz w:val="16"/>
                <w:szCs w:val="16"/>
                <w:lang w:eastAsia="en-US"/>
              </w:rPr>
              <w:t>podwykonawca</w:t>
            </w:r>
          </w:p>
          <w:p w14:paraId="67C58E91" w14:textId="77777777" w:rsidR="004D378F" w:rsidRPr="004D378F" w:rsidRDefault="004D378F" w:rsidP="004D378F">
            <w:pPr>
              <w:jc w:val="center"/>
              <w:rPr>
                <w:rFonts w:ascii="Verdana" w:eastAsiaTheme="minorHAnsi" w:hAnsi="Verdana" w:cstheme="minorBidi"/>
                <w:i/>
                <w:sz w:val="14"/>
                <w:szCs w:val="14"/>
                <w:lang w:eastAsia="en-US"/>
              </w:rPr>
            </w:pPr>
            <w:r w:rsidRPr="004D378F">
              <w:rPr>
                <w:rFonts w:ascii="Verdana" w:eastAsiaTheme="minorHAnsi" w:hAnsi="Verdana" w:cstheme="minorBidi"/>
                <w:i/>
                <w:sz w:val="14"/>
                <w:szCs w:val="14"/>
                <w:lang w:eastAsia="en-US"/>
              </w:rPr>
              <w:t>(zaznaczyć właściwe)</w:t>
            </w:r>
          </w:p>
        </w:tc>
        <w:tc>
          <w:tcPr>
            <w:tcW w:w="3119" w:type="dxa"/>
            <w:vAlign w:val="center"/>
          </w:tcPr>
          <w:p w14:paraId="20FB32C2" w14:textId="77777777" w:rsidR="004D378F" w:rsidRPr="004D378F" w:rsidRDefault="004D378F" w:rsidP="004D378F">
            <w:pPr>
              <w:rPr>
                <w:rFonts w:ascii="Verdana" w:eastAsiaTheme="minorHAnsi" w:hAnsi="Verdana" w:cstheme="minorBidi"/>
                <w:sz w:val="16"/>
                <w:szCs w:val="16"/>
                <w:lang w:eastAsia="en-US"/>
              </w:rPr>
            </w:pPr>
          </w:p>
        </w:tc>
      </w:tr>
    </w:tbl>
    <w:p w14:paraId="296BE233" w14:textId="407FD7B2" w:rsidR="009611E7" w:rsidRDefault="009611E7" w:rsidP="009611E7">
      <w:pPr>
        <w:pStyle w:val="Zwykytekst1"/>
        <w:tabs>
          <w:tab w:val="left" w:pos="284"/>
        </w:tabs>
        <w:spacing w:line="360" w:lineRule="exact"/>
        <w:jc w:val="both"/>
        <w:rPr>
          <w:rFonts w:ascii="Verdana" w:hAnsi="Verdana"/>
        </w:rPr>
      </w:pPr>
    </w:p>
    <w:p w14:paraId="747E4409" w14:textId="77777777" w:rsidR="007719A7" w:rsidRPr="008B66FF" w:rsidRDefault="007719A7" w:rsidP="000F78F2">
      <w:pPr>
        <w:pStyle w:val="Zwykytekst1"/>
        <w:numPr>
          <w:ilvl w:val="0"/>
          <w:numId w:val="38"/>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2B05102C" w14:textId="77777777" w:rsidR="007719A7" w:rsidRPr="005704E3" w:rsidRDefault="007719A7" w:rsidP="000F78F2">
      <w:pPr>
        <w:pStyle w:val="Zwykytekst1"/>
        <w:numPr>
          <w:ilvl w:val="0"/>
          <w:numId w:val="38"/>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7C4A280B" w14:textId="77777777" w:rsidR="007719A7" w:rsidRPr="005704E3" w:rsidRDefault="007719A7" w:rsidP="000F78F2">
      <w:pPr>
        <w:pStyle w:val="Zwykytekst1"/>
        <w:numPr>
          <w:ilvl w:val="0"/>
          <w:numId w:val="38"/>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43EF39D0" w14:textId="77777777" w:rsidR="007719A7" w:rsidRPr="005704E3" w:rsidRDefault="007719A7" w:rsidP="000F78F2">
      <w:pPr>
        <w:pStyle w:val="Zwykytekst1"/>
        <w:numPr>
          <w:ilvl w:val="0"/>
          <w:numId w:val="38"/>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4B89B84E" w14:textId="2EFC5DD1"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14:paraId="7D7056B5" w14:textId="77777777" w:rsidR="007719A7" w:rsidRPr="005704E3" w:rsidRDefault="007719A7" w:rsidP="000F78F2">
      <w:pPr>
        <w:pStyle w:val="Zwykytekst1"/>
        <w:numPr>
          <w:ilvl w:val="0"/>
          <w:numId w:val="38"/>
        </w:numPr>
        <w:tabs>
          <w:tab w:val="left" w:pos="426"/>
        </w:tabs>
        <w:spacing w:line="360" w:lineRule="exact"/>
        <w:ind w:left="426" w:hanging="426"/>
        <w:jc w:val="both"/>
        <w:rPr>
          <w:rFonts w:ascii="Verdana" w:hAnsi="Verdana"/>
        </w:rPr>
      </w:pPr>
      <w:r w:rsidRPr="005704E3">
        <w:rPr>
          <w:rFonts w:ascii="Verdana" w:hAnsi="Verdana"/>
          <w:b/>
        </w:rPr>
        <w:lastRenderedPageBreak/>
        <w:t>WRAZ Z OFERTĄ</w:t>
      </w:r>
      <w:r w:rsidRPr="005704E3">
        <w:rPr>
          <w:rFonts w:ascii="Verdana" w:hAnsi="Verdana"/>
        </w:rPr>
        <w:t xml:space="preserve"> składamy następujące oświadczenia i dokumenty na ___ stronach:</w:t>
      </w:r>
    </w:p>
    <w:p w14:paraId="59BB5DCE" w14:textId="373A0377" w:rsidR="007719A7" w:rsidRPr="005704E3"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040A9203" w14:textId="2ED8336F" w:rsidR="007719A7" w:rsidRPr="005704E3" w:rsidRDefault="007719A7" w:rsidP="007719A7">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24903F54" w14:textId="77777777" w:rsidR="007719A7" w:rsidRPr="005704E3" w:rsidRDefault="007719A7" w:rsidP="007719A7">
      <w:pPr>
        <w:pStyle w:val="Zwykytekst1"/>
        <w:spacing w:before="120"/>
        <w:jc w:val="both"/>
        <w:rPr>
          <w:rFonts w:ascii="Verdana" w:hAnsi="Verdana"/>
        </w:rPr>
      </w:pPr>
    </w:p>
    <w:p w14:paraId="4CDA42DF" w14:textId="77777777"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102C2E61" w14:textId="77777777"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14:paraId="09FC07D9" w14:textId="77777777"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413CAC4C" w14:textId="77777777" w:rsidR="008F3FFE" w:rsidRDefault="008F3FFE" w:rsidP="007719A7">
      <w:pPr>
        <w:pStyle w:val="Zwykytekst1"/>
        <w:spacing w:before="120"/>
        <w:jc w:val="both"/>
        <w:rPr>
          <w:rFonts w:ascii="Verdana" w:hAnsi="Verdana"/>
        </w:rPr>
      </w:pPr>
    </w:p>
    <w:p w14:paraId="51F0DEB9" w14:textId="4FAAAFDB" w:rsidR="007719A7" w:rsidRDefault="007719A7" w:rsidP="007719A7">
      <w:pPr>
        <w:pStyle w:val="Zwykytekst1"/>
        <w:spacing w:before="120"/>
        <w:jc w:val="both"/>
        <w:rPr>
          <w:rFonts w:ascii="Verdana" w:hAnsi="Verdana"/>
        </w:rPr>
      </w:pPr>
      <w:r w:rsidRPr="005704E3">
        <w:rPr>
          <w:rFonts w:ascii="Verdana" w:hAnsi="Verdana"/>
        </w:rPr>
        <w:t>* niepotrzebne skreślić</w:t>
      </w:r>
    </w:p>
    <w:p w14:paraId="18B3E31D" w14:textId="77777777" w:rsidR="00176D05" w:rsidRDefault="00176D05" w:rsidP="007719A7">
      <w:pPr>
        <w:pStyle w:val="Zwykytekst1"/>
        <w:spacing w:before="120"/>
        <w:jc w:val="both"/>
        <w:rPr>
          <w:rFonts w:ascii="Verdana" w:hAnsi="Verdana"/>
          <w:i/>
        </w:rPr>
      </w:pPr>
    </w:p>
    <w:p w14:paraId="209D4A5B" w14:textId="77777777" w:rsidR="007719A7" w:rsidRPr="006F0F85" w:rsidRDefault="007719A7" w:rsidP="007719A7">
      <w:pPr>
        <w:pStyle w:val="Zwykytekst1"/>
        <w:spacing w:before="120"/>
        <w:jc w:val="both"/>
        <w:rPr>
          <w:rFonts w:ascii="Verdana" w:hAnsi="Verdana"/>
          <w:i/>
        </w:rPr>
      </w:pPr>
      <w:r>
        <w:rPr>
          <w:rFonts w:ascii="Verdana" w:hAnsi="Verdana"/>
          <w:i/>
        </w:rPr>
        <w:t>**</w:t>
      </w:r>
      <w:r w:rsidRPr="006F0F85">
        <w:rPr>
          <w:rFonts w:ascii="Verdana" w:hAnsi="Verdana"/>
          <w:i/>
        </w:rPr>
        <w:t>dotyczy Wykonawców, których oferty będą generować obowiązek doliczania wartości podatku VAT do wartości netto oferty, tj. w przypadku:</w:t>
      </w:r>
    </w:p>
    <w:p w14:paraId="51E1C00A" w14:textId="7DCC8CAB" w:rsidR="007719A7" w:rsidRPr="006F0F85" w:rsidRDefault="007719A7" w:rsidP="002A4115">
      <w:pPr>
        <w:pStyle w:val="Zwykytekst1"/>
        <w:spacing w:before="120"/>
        <w:ind w:left="284" w:hanging="284"/>
        <w:jc w:val="both"/>
        <w:rPr>
          <w:rFonts w:ascii="Verdana" w:hAnsi="Verdana"/>
          <w:i/>
        </w:rPr>
      </w:pPr>
      <w:r w:rsidRPr="006F0F85">
        <w:rPr>
          <w:rFonts w:ascii="Verdana" w:hAnsi="Verdana"/>
          <w:i/>
        </w:rPr>
        <w:t>•</w:t>
      </w:r>
      <w:r w:rsidRPr="006F0F85">
        <w:rPr>
          <w:rFonts w:ascii="Verdana" w:hAnsi="Verdana"/>
          <w:i/>
        </w:rPr>
        <w:tab/>
        <w:t xml:space="preserve">mechanizmu odwróconego obciążenia, o którym mowa </w:t>
      </w:r>
      <w:r w:rsidR="008F3FFE">
        <w:rPr>
          <w:rFonts w:ascii="Verdana" w:hAnsi="Verdana"/>
          <w:i/>
        </w:rPr>
        <w:t>w art. 17 ust. 1 pkt 7 ustawy o </w:t>
      </w:r>
      <w:r w:rsidRPr="006F0F85">
        <w:rPr>
          <w:rFonts w:ascii="Verdana" w:hAnsi="Verdana"/>
          <w:i/>
        </w:rPr>
        <w:t>podatku od towarów i usług,</w:t>
      </w:r>
    </w:p>
    <w:p w14:paraId="5C9117AC" w14:textId="77777777" w:rsidR="007719A7" w:rsidRPr="006F0F85" w:rsidRDefault="007719A7" w:rsidP="002A4115">
      <w:pPr>
        <w:pStyle w:val="Zwykytekst1"/>
        <w:spacing w:before="120"/>
        <w:ind w:left="284" w:hanging="284"/>
        <w:jc w:val="both"/>
        <w:rPr>
          <w:rFonts w:ascii="Verdana" w:hAnsi="Verdana"/>
          <w:i/>
        </w:rPr>
      </w:pPr>
      <w:r w:rsidRPr="006F0F85">
        <w:rPr>
          <w:rFonts w:ascii="Verdana" w:hAnsi="Verdana"/>
          <w:i/>
        </w:rPr>
        <w:t>•</w:t>
      </w:r>
      <w:r w:rsidRPr="006F0F85">
        <w:rPr>
          <w:rFonts w:ascii="Verdana" w:hAnsi="Verdana"/>
          <w:i/>
        </w:rPr>
        <w:tab/>
        <w:t>importu usług lub importu towarów, z którymi wiąże się obowiązek doliczenia przez zamawiającego przy porównywaniu cen ofertowych podatku VAT.</w:t>
      </w:r>
    </w:p>
    <w:p w14:paraId="0A30D77E"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0EC7B62D" w14:textId="77777777" w:rsidR="007719A7" w:rsidRDefault="007719A7" w:rsidP="00BE245A">
      <w:pPr>
        <w:tabs>
          <w:tab w:val="left" w:pos="284"/>
        </w:tabs>
        <w:suppressAutoHyphens/>
        <w:jc w:val="both"/>
        <w:rPr>
          <w:rFonts w:ascii="Verdana" w:hAnsi="Verdana" w:cs="Arial"/>
          <w:color w:val="000000"/>
          <w:sz w:val="16"/>
          <w:szCs w:val="16"/>
          <w:lang w:eastAsia="ar-SA"/>
        </w:rPr>
      </w:pPr>
    </w:p>
    <w:p w14:paraId="6D955710" w14:textId="4B9D4FF6" w:rsidR="00D82220" w:rsidRDefault="00EB1C45">
      <w:pPr>
        <w:spacing w:after="160" w:line="259" w:lineRule="auto"/>
        <w:rPr>
          <w:rFonts w:ascii="Verdana" w:hAnsi="Verdana" w:cs="Verdana"/>
          <w:sz w:val="20"/>
          <w:szCs w:val="20"/>
        </w:rPr>
      </w:pPr>
      <w:r>
        <w:rPr>
          <w:rFonts w:ascii="Verdana" w:hAnsi="Verdana" w:cs="Verdana"/>
          <w:sz w:val="20"/>
          <w:szCs w:val="20"/>
        </w:rPr>
        <w:br w:type="page"/>
      </w:r>
    </w:p>
    <w:p w14:paraId="62E5E9CA" w14:textId="02FCDE7F" w:rsidR="00D82220" w:rsidRPr="00113A4F" w:rsidRDefault="00D82220" w:rsidP="009C68A1">
      <w:pPr>
        <w:pStyle w:val="Zwykytekst"/>
        <w:spacing w:before="120"/>
        <w:jc w:val="right"/>
        <w:rPr>
          <w:rFonts w:ascii="Verdana" w:hAnsi="Verdana"/>
          <w:b/>
        </w:rPr>
      </w:pPr>
      <w:r>
        <w:rPr>
          <w:rFonts w:ascii="Verdana" w:hAnsi="Verdana"/>
          <w:b/>
        </w:rPr>
        <w:lastRenderedPageBreak/>
        <w:t>Formularz 2.1</w:t>
      </w:r>
      <w:r>
        <w:rPr>
          <w:rFonts w:ascii="Verdana" w:hAnsi="Verdana"/>
          <w:noProof/>
        </w:rPr>
        <mc:AlternateContent>
          <mc:Choice Requires="wps">
            <w:drawing>
              <wp:anchor distT="0" distB="0" distL="114300" distR="114300" simplePos="0" relativeHeight="251667968" behindDoc="0" locked="0" layoutInCell="1" allowOverlap="1" wp14:anchorId="22EE2EC2" wp14:editId="26849F78">
                <wp:simplePos x="0" y="0"/>
                <wp:positionH relativeFrom="column">
                  <wp:posOffset>45720</wp:posOffset>
                </wp:positionH>
                <wp:positionV relativeFrom="paragraph">
                  <wp:posOffset>306705</wp:posOffset>
                </wp:positionV>
                <wp:extent cx="2387600" cy="893445"/>
                <wp:effectExtent l="12700" t="8255" r="9525" b="12700"/>
                <wp:wrapTight wrapText="bothSides">
                  <wp:wrapPolygon edited="0">
                    <wp:start x="-98" y="0"/>
                    <wp:lineTo x="-98" y="21600"/>
                    <wp:lineTo x="21698" y="21600"/>
                    <wp:lineTo x="21698" y="0"/>
                    <wp:lineTo x="-98"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14:paraId="5755FD36" w14:textId="77777777" w:rsidR="000F5B7A" w:rsidRDefault="000F5B7A" w:rsidP="00D82220">
                            <w:pPr>
                              <w:jc w:val="center"/>
                              <w:rPr>
                                <w:i/>
                                <w:sz w:val="18"/>
                              </w:rPr>
                            </w:pPr>
                          </w:p>
                          <w:p w14:paraId="18DFE6AC" w14:textId="77777777" w:rsidR="000F5B7A" w:rsidRDefault="000F5B7A" w:rsidP="00D82220">
                            <w:pPr>
                              <w:jc w:val="center"/>
                              <w:rPr>
                                <w:i/>
                                <w:sz w:val="18"/>
                              </w:rPr>
                            </w:pPr>
                          </w:p>
                          <w:p w14:paraId="60A11718" w14:textId="77777777" w:rsidR="000F5B7A" w:rsidRDefault="000F5B7A" w:rsidP="00D82220">
                            <w:pPr>
                              <w:jc w:val="center"/>
                              <w:rPr>
                                <w:i/>
                                <w:sz w:val="18"/>
                              </w:rPr>
                            </w:pPr>
                          </w:p>
                          <w:p w14:paraId="1EFFDFEB" w14:textId="77777777" w:rsidR="000F5B7A" w:rsidRDefault="000F5B7A" w:rsidP="00D82220">
                            <w:pPr>
                              <w:jc w:val="center"/>
                              <w:rPr>
                                <w:i/>
                                <w:sz w:val="18"/>
                              </w:rPr>
                            </w:pPr>
                          </w:p>
                          <w:p w14:paraId="593DF8EF" w14:textId="77777777" w:rsidR="000F5B7A" w:rsidRPr="005A79F8" w:rsidRDefault="000F5B7A" w:rsidP="00D82220">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14:paraId="3983DC5D" w14:textId="77777777" w:rsidR="000F5B7A" w:rsidRDefault="000F5B7A" w:rsidP="00D82220">
                            <w:pPr>
                              <w:rPr>
                                <w:rFonts w:ascii="Verdana" w:hAnsi="Verdana"/>
                                <w:i/>
                                <w:sz w:val="16"/>
                                <w:szCs w:val="16"/>
                              </w:rPr>
                            </w:pPr>
                          </w:p>
                          <w:p w14:paraId="12A9B913" w14:textId="77777777" w:rsidR="000F5B7A" w:rsidRDefault="000F5B7A" w:rsidP="00D82220">
                            <w:pPr>
                              <w:jc w:val="center"/>
                              <w:rPr>
                                <w:rFonts w:ascii="Verdana" w:hAnsi="Verdana"/>
                                <w:i/>
                                <w:sz w:val="16"/>
                                <w:szCs w:val="16"/>
                              </w:rPr>
                            </w:pPr>
                          </w:p>
                          <w:p w14:paraId="142DC6DA" w14:textId="77777777" w:rsidR="000F5B7A" w:rsidRPr="00693E8B" w:rsidRDefault="000F5B7A" w:rsidP="00D82220">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CivHBVLgIAAFUEAAAOAAAAAAAAAAAAAAAAAC4CAABk&#10;cnMvZTJvRG9jLnhtbFBLAQItABQABgAIAAAAIQBK24Ml3gAAAAgBAAAPAAAAAAAAAAAAAAAAAIgE&#10;AABkcnMvZG93bnJldi54bWxQSwUGAAAAAAQABADzAAAAkwUAAAAA&#10;">
                <v:textbox>
                  <w:txbxContent>
                    <w:p w14:paraId="5755FD36" w14:textId="77777777" w:rsidR="000F5B7A" w:rsidRDefault="000F5B7A" w:rsidP="00D82220">
                      <w:pPr>
                        <w:jc w:val="center"/>
                        <w:rPr>
                          <w:i/>
                          <w:sz w:val="18"/>
                        </w:rPr>
                      </w:pPr>
                    </w:p>
                    <w:p w14:paraId="18DFE6AC" w14:textId="77777777" w:rsidR="000F5B7A" w:rsidRDefault="000F5B7A" w:rsidP="00D82220">
                      <w:pPr>
                        <w:jc w:val="center"/>
                        <w:rPr>
                          <w:i/>
                          <w:sz w:val="18"/>
                        </w:rPr>
                      </w:pPr>
                    </w:p>
                    <w:p w14:paraId="60A11718" w14:textId="77777777" w:rsidR="000F5B7A" w:rsidRDefault="000F5B7A" w:rsidP="00D82220">
                      <w:pPr>
                        <w:jc w:val="center"/>
                        <w:rPr>
                          <w:i/>
                          <w:sz w:val="18"/>
                        </w:rPr>
                      </w:pPr>
                    </w:p>
                    <w:p w14:paraId="1EFFDFEB" w14:textId="77777777" w:rsidR="000F5B7A" w:rsidRDefault="000F5B7A" w:rsidP="00D82220">
                      <w:pPr>
                        <w:jc w:val="center"/>
                        <w:rPr>
                          <w:i/>
                          <w:sz w:val="18"/>
                        </w:rPr>
                      </w:pPr>
                    </w:p>
                    <w:p w14:paraId="593DF8EF" w14:textId="77777777" w:rsidR="000F5B7A" w:rsidRPr="005A79F8" w:rsidRDefault="000F5B7A" w:rsidP="00D82220">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14:paraId="3983DC5D" w14:textId="77777777" w:rsidR="000F5B7A" w:rsidRDefault="000F5B7A" w:rsidP="00D82220">
                      <w:pPr>
                        <w:rPr>
                          <w:rFonts w:ascii="Verdana" w:hAnsi="Verdana"/>
                          <w:i/>
                          <w:sz w:val="16"/>
                          <w:szCs w:val="16"/>
                        </w:rPr>
                      </w:pPr>
                    </w:p>
                    <w:p w14:paraId="12A9B913" w14:textId="77777777" w:rsidR="000F5B7A" w:rsidRDefault="000F5B7A" w:rsidP="00D82220">
                      <w:pPr>
                        <w:jc w:val="center"/>
                        <w:rPr>
                          <w:rFonts w:ascii="Verdana" w:hAnsi="Verdana"/>
                          <w:i/>
                          <w:sz w:val="16"/>
                          <w:szCs w:val="16"/>
                        </w:rPr>
                      </w:pPr>
                    </w:p>
                    <w:p w14:paraId="142DC6DA" w14:textId="77777777" w:rsidR="000F5B7A" w:rsidRPr="00693E8B" w:rsidRDefault="000F5B7A" w:rsidP="00D82220">
                      <w:pPr>
                        <w:jc w:val="center"/>
                        <w:rPr>
                          <w:rFonts w:ascii="Verdana" w:hAnsi="Verdana"/>
                          <w:i/>
                          <w:sz w:val="16"/>
                          <w:szCs w:val="16"/>
                        </w:rPr>
                      </w:pPr>
                    </w:p>
                  </w:txbxContent>
                </v:textbox>
                <w10:wrap type="tight"/>
              </v:shape>
            </w:pict>
          </mc:Fallback>
        </mc:AlternateContent>
      </w:r>
      <w:r>
        <w:rPr>
          <w:rFonts w:ascii="Verdana" w:hAnsi="Verdana"/>
          <w:noProof/>
        </w:rPr>
        <mc:AlternateContent>
          <mc:Choice Requires="wps">
            <w:drawing>
              <wp:anchor distT="0" distB="0" distL="114300" distR="114300" simplePos="0" relativeHeight="251668992" behindDoc="0" locked="0" layoutInCell="1" allowOverlap="1" wp14:anchorId="48E69403" wp14:editId="50C913A0">
                <wp:simplePos x="0" y="0"/>
                <wp:positionH relativeFrom="column">
                  <wp:posOffset>2433320</wp:posOffset>
                </wp:positionH>
                <wp:positionV relativeFrom="paragraph">
                  <wp:posOffset>306705</wp:posOffset>
                </wp:positionV>
                <wp:extent cx="3695700" cy="893445"/>
                <wp:effectExtent l="9525" t="8255" r="9525" b="12700"/>
                <wp:wrapTight wrapText="bothSides">
                  <wp:wrapPolygon edited="0">
                    <wp:start x="-100" y="0"/>
                    <wp:lineTo x="-100" y="21600"/>
                    <wp:lineTo x="21700" y="21600"/>
                    <wp:lineTo x="21700" y="0"/>
                    <wp:lineTo x="-10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14:paraId="3B324E78" w14:textId="77777777" w:rsidR="000F5B7A" w:rsidRPr="00B01581" w:rsidRDefault="000F5B7A" w:rsidP="00D82220">
                            <w:pPr>
                              <w:pStyle w:val="Tekstpodstawowy3"/>
                              <w:spacing w:after="120"/>
                              <w:jc w:val="center"/>
                              <w:rPr>
                                <w:rFonts w:ascii="Verdana" w:hAnsi="Verdana"/>
                                <w:b/>
                                <w:i w:val="0"/>
                              </w:rPr>
                            </w:pPr>
                            <w:r w:rsidRPr="00B01581">
                              <w:rPr>
                                <w:rFonts w:ascii="Verdana" w:hAnsi="Verdana"/>
                                <w:b/>
                                <w:i w:val="0"/>
                              </w:rPr>
                              <w:t>OŚWIADCZENIE</w:t>
                            </w:r>
                          </w:p>
                          <w:p w14:paraId="13F9310E" w14:textId="454A345B" w:rsidR="000F5B7A" w:rsidRPr="00B01581" w:rsidRDefault="000F5B7A" w:rsidP="00D82220">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A/gEGUxAgAAXAQAAA4AAAAAAAAAAAAAAAAALgIA&#10;AGRycy9lMm9Eb2MueG1sUEsBAi0AFAAGAAgAAAAhAJoR6dbdAAAACgEAAA8AAAAAAAAAAAAAAAAA&#10;iwQAAGRycy9kb3ducmV2LnhtbFBLBQYAAAAABAAEAPMAAACVBQAAAAA=&#10;" fillcolor="silver">
                <v:textbox>
                  <w:txbxContent>
                    <w:p w14:paraId="3B324E78" w14:textId="77777777" w:rsidR="000F5B7A" w:rsidRPr="00B01581" w:rsidRDefault="000F5B7A" w:rsidP="00D82220">
                      <w:pPr>
                        <w:pStyle w:val="Tekstpodstawowy3"/>
                        <w:spacing w:after="120"/>
                        <w:jc w:val="center"/>
                        <w:rPr>
                          <w:rFonts w:ascii="Verdana" w:hAnsi="Verdana"/>
                          <w:b/>
                          <w:i w:val="0"/>
                        </w:rPr>
                      </w:pPr>
                      <w:r w:rsidRPr="00B01581">
                        <w:rPr>
                          <w:rFonts w:ascii="Verdana" w:hAnsi="Verdana"/>
                          <w:b/>
                          <w:i w:val="0"/>
                        </w:rPr>
                        <w:t>OŚWIADCZENIE</w:t>
                      </w:r>
                    </w:p>
                    <w:p w14:paraId="13F9310E" w14:textId="454A345B" w:rsidR="000F5B7A" w:rsidRPr="00B01581" w:rsidRDefault="000F5B7A" w:rsidP="00D82220">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v:textbox>
                <w10:wrap type="tight"/>
              </v:shape>
            </w:pict>
          </mc:Fallback>
        </mc:AlternateContent>
      </w:r>
    </w:p>
    <w:p w14:paraId="2946C8DE" w14:textId="77777777" w:rsidR="00D82220" w:rsidRPr="00D200C7" w:rsidRDefault="00D82220" w:rsidP="00D82220">
      <w:pPr>
        <w:pStyle w:val="Zwykytekst"/>
        <w:spacing w:before="120" w:after="120"/>
        <w:jc w:val="both"/>
        <w:rPr>
          <w:rFonts w:ascii="Verdana" w:hAnsi="Verdana"/>
          <w:b/>
        </w:rPr>
      </w:pPr>
    </w:p>
    <w:p w14:paraId="1B94C85D" w14:textId="77777777" w:rsidR="00D82220" w:rsidRDefault="00D82220" w:rsidP="00D82220">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14:paraId="35D757DA" w14:textId="77777777" w:rsidR="00D82220" w:rsidRPr="007B6077" w:rsidRDefault="00D82220" w:rsidP="00D82220">
      <w:pPr>
        <w:jc w:val="both"/>
        <w:outlineLvl w:val="0"/>
        <w:rPr>
          <w:rFonts w:ascii="Verdana" w:hAnsi="Verdana"/>
          <w:spacing w:val="-2"/>
          <w:sz w:val="20"/>
          <w:szCs w:val="20"/>
        </w:rPr>
      </w:pPr>
      <w:r w:rsidRPr="00AA1C62">
        <w:rPr>
          <w:rFonts w:ascii="Verdana" w:hAnsi="Verdana" w:cs="Arial"/>
          <w:b/>
          <w:sz w:val="20"/>
          <w:szCs w:val="20"/>
        </w:rPr>
        <w:t>Nadzór inwest</w:t>
      </w:r>
      <w:r>
        <w:rPr>
          <w:rFonts w:ascii="Verdana" w:hAnsi="Verdana" w:cs="Arial"/>
          <w:b/>
          <w:sz w:val="20"/>
          <w:szCs w:val="20"/>
        </w:rPr>
        <w:t xml:space="preserve">orski nad przebudową instalacji </w:t>
      </w:r>
      <w:r w:rsidRPr="00AA1C62">
        <w:rPr>
          <w:rFonts w:ascii="Verdana" w:hAnsi="Verdana" w:cs="Arial"/>
          <w:b/>
          <w:sz w:val="20"/>
          <w:szCs w:val="20"/>
        </w:rPr>
        <w:t xml:space="preserve">sygnalizacji pożaru w budynku </w:t>
      </w:r>
      <w:r>
        <w:rPr>
          <w:rFonts w:ascii="Verdana" w:hAnsi="Verdana" w:cs="Arial"/>
          <w:b/>
          <w:sz w:val="20"/>
          <w:szCs w:val="20"/>
        </w:rPr>
        <w:t xml:space="preserve">Ministerstwa Sprawiedliwości </w:t>
      </w:r>
      <w:r w:rsidRPr="00AA1C62">
        <w:rPr>
          <w:rFonts w:ascii="Verdana" w:hAnsi="Verdana" w:cs="Arial"/>
          <w:b/>
          <w:sz w:val="20"/>
          <w:szCs w:val="20"/>
        </w:rPr>
        <w:t>przy Al. Ujazdowskich 11 w Warszawie</w:t>
      </w:r>
    </w:p>
    <w:p w14:paraId="2152054A" w14:textId="77777777" w:rsidR="00D82220" w:rsidRDefault="00D82220" w:rsidP="00D82220">
      <w:pPr>
        <w:pStyle w:val="Zwykytekst1"/>
        <w:tabs>
          <w:tab w:val="left" w:leader="dot" w:pos="9360"/>
        </w:tabs>
        <w:spacing w:before="120" w:after="120"/>
        <w:jc w:val="both"/>
        <w:rPr>
          <w:rFonts w:ascii="Verdana" w:hAnsi="Verdana"/>
          <w:b/>
        </w:rPr>
      </w:pPr>
      <w:r>
        <w:rPr>
          <w:rFonts w:ascii="Verdana" w:hAnsi="Verdana"/>
          <w:spacing w:val="-2"/>
        </w:rPr>
        <w:t>oznaczonego nr BA-F-II-3710-37/16</w:t>
      </w:r>
    </w:p>
    <w:p w14:paraId="62A1991C" w14:textId="77777777" w:rsidR="00D82220" w:rsidRDefault="00D82220" w:rsidP="00D82220">
      <w:pPr>
        <w:jc w:val="both"/>
        <w:rPr>
          <w:rFonts w:ascii="Verdana" w:hAnsi="Verdana"/>
          <w:b/>
          <w:bCs/>
          <w:sz w:val="20"/>
          <w:szCs w:val="20"/>
        </w:rPr>
      </w:pPr>
      <w:r>
        <w:rPr>
          <w:rFonts w:ascii="Verdana" w:hAnsi="Verdana"/>
          <w:b/>
          <w:bCs/>
          <w:sz w:val="20"/>
          <w:szCs w:val="20"/>
        </w:rPr>
        <w:t>w imieniu Wykonawcy:</w:t>
      </w:r>
    </w:p>
    <w:p w14:paraId="6C7BADF9" w14:textId="77777777" w:rsidR="00D82220" w:rsidRDefault="00D82220" w:rsidP="00D82220">
      <w:pPr>
        <w:jc w:val="both"/>
        <w:rPr>
          <w:rFonts w:ascii="Verdana" w:hAnsi="Verdana"/>
          <w:b/>
          <w:bCs/>
          <w:sz w:val="20"/>
          <w:szCs w:val="20"/>
        </w:rPr>
      </w:pPr>
    </w:p>
    <w:p w14:paraId="5FCE0B63" w14:textId="77777777" w:rsidR="00D82220" w:rsidRDefault="00D82220" w:rsidP="00D82220">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14:paraId="7E97BE63" w14:textId="77777777" w:rsidR="00D82220" w:rsidRDefault="00D82220" w:rsidP="00D82220">
      <w:pPr>
        <w:spacing w:after="120"/>
        <w:jc w:val="center"/>
        <w:rPr>
          <w:rFonts w:ascii="Verdana" w:hAnsi="Verdana"/>
          <w:b/>
          <w:bCs/>
          <w:sz w:val="20"/>
          <w:szCs w:val="20"/>
        </w:rPr>
      </w:pPr>
      <w:r>
        <w:rPr>
          <w:rFonts w:ascii="Verdana" w:hAnsi="Verdana"/>
          <w:bCs/>
          <w:sz w:val="16"/>
          <w:szCs w:val="16"/>
        </w:rPr>
        <w:t>/wpisać nazwę (firmę) Wykonawcy/</w:t>
      </w:r>
    </w:p>
    <w:p w14:paraId="1E6FCB9C" w14:textId="77777777" w:rsidR="00D82220" w:rsidRPr="005E2207" w:rsidRDefault="00D82220" w:rsidP="00D82220">
      <w:pPr>
        <w:pStyle w:val="Zwykytekst"/>
        <w:tabs>
          <w:tab w:val="left" w:leader="dot" w:pos="9072"/>
        </w:tabs>
        <w:jc w:val="both"/>
        <w:rPr>
          <w:rFonts w:ascii="Verdana" w:hAnsi="Verdana" w:cs="LiberationSans"/>
          <w:b/>
        </w:rPr>
      </w:pPr>
    </w:p>
    <w:p w14:paraId="179F5804" w14:textId="171B18D9" w:rsidR="00D82220" w:rsidRPr="000D448F" w:rsidRDefault="00D82220" w:rsidP="00494070">
      <w:pPr>
        <w:pStyle w:val="Zwykytekst"/>
        <w:tabs>
          <w:tab w:val="left" w:leader="dot" w:pos="9072"/>
        </w:tabs>
        <w:jc w:val="both"/>
        <w:rPr>
          <w:rFonts w:ascii="Verdana" w:hAnsi="Verdana"/>
          <w:b/>
        </w:rPr>
      </w:pPr>
      <w:r w:rsidRPr="005E2207">
        <w:rPr>
          <w:rFonts w:ascii="Verdana" w:hAnsi="Verdana"/>
          <w:b/>
        </w:rPr>
        <w:t>oświadczamy, że</w:t>
      </w:r>
      <w:r w:rsidR="00494070">
        <w:rPr>
          <w:rFonts w:ascii="Verdana" w:hAnsi="Verdana"/>
          <w:b/>
        </w:rPr>
        <w:t xml:space="preserve"> </w:t>
      </w:r>
      <w:r w:rsidRPr="005E2207">
        <w:rPr>
          <w:rFonts w:ascii="Verdana" w:hAnsi="Verdana" w:cs="Arial"/>
          <w:color w:val="000000"/>
        </w:rPr>
        <w:t>nie podlega</w:t>
      </w:r>
      <w:r>
        <w:rPr>
          <w:rFonts w:ascii="Verdana" w:hAnsi="Verdana" w:cs="Arial"/>
          <w:color w:val="000000"/>
        </w:rPr>
        <w:t>my</w:t>
      </w:r>
      <w:r w:rsidRPr="005E2207">
        <w:rPr>
          <w:rFonts w:ascii="Verdana" w:hAnsi="Verdana" w:cs="Arial"/>
          <w:color w:val="000000"/>
        </w:rPr>
        <w:t xml:space="preserve"> wykluczeniu w okolicznościach, o których mowa </w:t>
      </w:r>
      <w:r>
        <w:rPr>
          <w:rFonts w:ascii="Verdana" w:hAnsi="Verdana" w:cs="Arial"/>
          <w:color w:val="000000"/>
        </w:rPr>
        <w:t>art. </w:t>
      </w:r>
      <w:r w:rsidRPr="000D448F">
        <w:rPr>
          <w:rFonts w:ascii="Verdana" w:hAnsi="Verdana" w:cs="Arial"/>
          <w:color w:val="000000"/>
        </w:rPr>
        <w:t xml:space="preserve">24 ust. 1 pkt 12-23 i ust. 5 pkt </w:t>
      </w:r>
      <w:r w:rsidR="00294FA1">
        <w:rPr>
          <w:rFonts w:ascii="Verdana" w:hAnsi="Verdana" w:cs="Arial"/>
          <w:color w:val="000000"/>
        </w:rPr>
        <w:t>1-8</w:t>
      </w:r>
      <w:r w:rsidRPr="000D448F">
        <w:rPr>
          <w:rFonts w:ascii="Verdana" w:hAnsi="Verdana" w:cs="Arial"/>
          <w:color w:val="000000"/>
        </w:rPr>
        <w:t xml:space="preserve"> ustawy z dnia 29 stycznia 2004 r. Prawo zamówień publicznych.</w:t>
      </w:r>
    </w:p>
    <w:p w14:paraId="193B1A1F" w14:textId="77777777" w:rsidR="00E663F8" w:rsidRPr="00E663F8" w:rsidRDefault="00E663F8" w:rsidP="00E663F8">
      <w:pPr>
        <w:jc w:val="both"/>
        <w:rPr>
          <w:rFonts w:ascii="Verdana" w:hAnsi="Verdana" w:cs="Arial"/>
          <w:i/>
          <w:sz w:val="20"/>
          <w:szCs w:val="20"/>
        </w:rPr>
      </w:pPr>
    </w:p>
    <w:p w14:paraId="0B65C379" w14:textId="77777777" w:rsidR="00E663F8" w:rsidRPr="00E663F8" w:rsidRDefault="00E663F8" w:rsidP="00E663F8">
      <w:pPr>
        <w:jc w:val="both"/>
        <w:rPr>
          <w:rFonts w:ascii="Verdana" w:hAnsi="Verdana" w:cs="Arial"/>
          <w:b/>
          <w:sz w:val="20"/>
          <w:szCs w:val="20"/>
        </w:rPr>
      </w:pPr>
      <w:r w:rsidRPr="00E663F8">
        <w:rPr>
          <w:rFonts w:ascii="Verdana" w:hAnsi="Verdana" w:cs="Arial"/>
          <w:b/>
          <w:sz w:val="20"/>
          <w:szCs w:val="20"/>
        </w:rPr>
        <w:t>OŚWIADCZENIE DOTYCZĄCE PODMIOTU, NA KTÓREGO ZASOBY POWOŁUJE SIĘ WYKONAWCA:</w:t>
      </w:r>
    </w:p>
    <w:p w14:paraId="5A08B2E0" w14:textId="77777777" w:rsidR="00E663F8" w:rsidRPr="00E663F8" w:rsidRDefault="00E663F8" w:rsidP="00E663F8">
      <w:pPr>
        <w:jc w:val="both"/>
        <w:rPr>
          <w:rFonts w:ascii="Verdana" w:hAnsi="Verdana" w:cs="Arial"/>
          <w:b/>
          <w:sz w:val="20"/>
          <w:szCs w:val="20"/>
        </w:rPr>
      </w:pPr>
    </w:p>
    <w:p w14:paraId="1DE89285" w14:textId="77777777" w:rsidR="00E663F8" w:rsidRDefault="00E663F8" w:rsidP="00E663F8">
      <w:pPr>
        <w:jc w:val="both"/>
        <w:rPr>
          <w:rFonts w:ascii="Verdana" w:hAnsi="Verdana" w:cs="Arial"/>
          <w:sz w:val="20"/>
          <w:szCs w:val="20"/>
        </w:rPr>
      </w:pPr>
      <w:r w:rsidRPr="00E663F8">
        <w:rPr>
          <w:rFonts w:ascii="Verdana" w:hAnsi="Verdana" w:cs="Arial"/>
          <w:sz w:val="20"/>
          <w:szCs w:val="20"/>
        </w:rPr>
        <w:t>Oświadczam, że w stosunku do następującego/</w:t>
      </w:r>
      <w:proofErr w:type="spellStart"/>
      <w:r w:rsidRPr="00E663F8">
        <w:rPr>
          <w:rFonts w:ascii="Verdana" w:hAnsi="Verdana" w:cs="Arial"/>
          <w:sz w:val="20"/>
          <w:szCs w:val="20"/>
        </w:rPr>
        <w:t>ych</w:t>
      </w:r>
      <w:proofErr w:type="spellEnd"/>
      <w:r w:rsidRPr="00E663F8">
        <w:rPr>
          <w:rFonts w:ascii="Verdana" w:hAnsi="Verdana" w:cs="Arial"/>
          <w:sz w:val="20"/>
          <w:szCs w:val="20"/>
        </w:rPr>
        <w:t xml:space="preserve"> podmiotu/</w:t>
      </w:r>
      <w:proofErr w:type="spellStart"/>
      <w:r w:rsidRPr="00E663F8">
        <w:rPr>
          <w:rFonts w:ascii="Verdana" w:hAnsi="Verdana" w:cs="Arial"/>
          <w:sz w:val="20"/>
          <w:szCs w:val="20"/>
        </w:rPr>
        <w:t>tów</w:t>
      </w:r>
      <w:proofErr w:type="spellEnd"/>
      <w:r w:rsidRPr="00E663F8">
        <w:rPr>
          <w:rFonts w:ascii="Verdana" w:hAnsi="Verdana" w:cs="Arial"/>
          <w:sz w:val="20"/>
          <w:szCs w:val="20"/>
        </w:rPr>
        <w:t>, na którego/</w:t>
      </w:r>
      <w:proofErr w:type="spellStart"/>
      <w:r w:rsidRPr="00E663F8">
        <w:rPr>
          <w:rFonts w:ascii="Verdana" w:hAnsi="Verdana" w:cs="Arial"/>
          <w:sz w:val="20"/>
          <w:szCs w:val="20"/>
        </w:rPr>
        <w:t>ych</w:t>
      </w:r>
      <w:proofErr w:type="spellEnd"/>
      <w:r w:rsidRPr="00E663F8">
        <w:rPr>
          <w:rFonts w:ascii="Verdana" w:hAnsi="Verdana" w:cs="Arial"/>
          <w:sz w:val="20"/>
          <w:szCs w:val="20"/>
        </w:rPr>
        <w:t xml:space="preserve"> zasoby powołuję się w niniejszym postępowaniu, tj.:</w:t>
      </w:r>
    </w:p>
    <w:p w14:paraId="3E0FF5D3" w14:textId="77777777" w:rsidR="00E663F8" w:rsidRDefault="00E663F8" w:rsidP="00E663F8">
      <w:pPr>
        <w:jc w:val="both"/>
        <w:rPr>
          <w:rFonts w:ascii="Verdana" w:hAnsi="Verdana" w:cs="Arial"/>
          <w:sz w:val="20"/>
          <w:szCs w:val="20"/>
        </w:rPr>
      </w:pPr>
    </w:p>
    <w:p w14:paraId="05566F74" w14:textId="77777777" w:rsidR="00E663F8" w:rsidRDefault="00E663F8" w:rsidP="00E663F8">
      <w:pPr>
        <w:jc w:val="both"/>
        <w:rPr>
          <w:rFonts w:ascii="Verdana" w:hAnsi="Verdana" w:cs="Arial"/>
          <w:sz w:val="20"/>
          <w:szCs w:val="20"/>
        </w:rPr>
      </w:pPr>
      <w:r>
        <w:rPr>
          <w:rFonts w:ascii="Verdana" w:hAnsi="Verdana" w:cs="Arial"/>
          <w:sz w:val="20"/>
          <w:szCs w:val="20"/>
        </w:rPr>
        <w:t>.........................................................................................................................</w:t>
      </w:r>
    </w:p>
    <w:p w14:paraId="5FFE79C6" w14:textId="77777777" w:rsidR="00E663F8" w:rsidRDefault="00E663F8" w:rsidP="00E663F8">
      <w:pPr>
        <w:jc w:val="both"/>
        <w:rPr>
          <w:rFonts w:ascii="Verdana" w:hAnsi="Verdana" w:cs="Arial"/>
          <w:sz w:val="20"/>
          <w:szCs w:val="20"/>
        </w:rPr>
      </w:pPr>
    </w:p>
    <w:p w14:paraId="1AC324E0" w14:textId="0D5E751F" w:rsidR="00E663F8" w:rsidRPr="00E663F8" w:rsidRDefault="00E663F8" w:rsidP="00E663F8">
      <w:pPr>
        <w:jc w:val="both"/>
        <w:rPr>
          <w:rFonts w:ascii="Verdana" w:hAnsi="Verdana" w:cs="Arial"/>
          <w:sz w:val="20"/>
          <w:szCs w:val="20"/>
        </w:rPr>
      </w:pPr>
      <w:r w:rsidRPr="00E663F8">
        <w:rPr>
          <w:rFonts w:ascii="Verdana" w:hAnsi="Verdana" w:cs="Arial"/>
          <w:sz w:val="20"/>
          <w:szCs w:val="20"/>
        </w:rPr>
        <w:t>nie zachodzą podstawy wykluczenia z postępowania o udzielenie zamówienia.</w:t>
      </w:r>
    </w:p>
    <w:p w14:paraId="0D94B0DB" w14:textId="77777777" w:rsidR="00E663F8" w:rsidRDefault="00E663F8" w:rsidP="00E663F8">
      <w:pPr>
        <w:jc w:val="both"/>
        <w:rPr>
          <w:rFonts w:ascii="Verdana" w:hAnsi="Verdana" w:cs="Arial"/>
          <w:sz w:val="20"/>
          <w:szCs w:val="20"/>
        </w:rPr>
      </w:pPr>
    </w:p>
    <w:p w14:paraId="49981FC3" w14:textId="7E2013A0" w:rsidR="00E663F8" w:rsidRPr="00E663F8" w:rsidRDefault="00E663F8" w:rsidP="00E663F8">
      <w:pPr>
        <w:jc w:val="both"/>
        <w:rPr>
          <w:rFonts w:ascii="Verdana" w:hAnsi="Verdana" w:cs="Arial"/>
          <w:b/>
          <w:sz w:val="20"/>
          <w:szCs w:val="20"/>
        </w:rPr>
      </w:pPr>
      <w:r w:rsidRPr="00E663F8">
        <w:rPr>
          <w:rFonts w:ascii="Verdana" w:hAnsi="Verdana" w:cs="Arial"/>
          <w:b/>
          <w:sz w:val="20"/>
          <w:szCs w:val="20"/>
        </w:rPr>
        <w:t>OŚWIADCZENIE DOTYCZĄCE PODWYKONAWCY NIEBĘDĄCEGO PODMIOTEM, NA</w:t>
      </w:r>
      <w:r>
        <w:rPr>
          <w:rFonts w:ascii="Verdana" w:hAnsi="Verdana" w:cs="Arial"/>
          <w:b/>
          <w:sz w:val="20"/>
          <w:szCs w:val="20"/>
        </w:rPr>
        <w:t> </w:t>
      </w:r>
      <w:r w:rsidRPr="00E663F8">
        <w:rPr>
          <w:rFonts w:ascii="Verdana" w:hAnsi="Verdana" w:cs="Arial"/>
          <w:b/>
          <w:sz w:val="20"/>
          <w:szCs w:val="20"/>
        </w:rPr>
        <w:t>KTÓREGO ZASOBY POWOŁUJE SIĘ WYKONAWCA:</w:t>
      </w:r>
    </w:p>
    <w:p w14:paraId="6C0747E4" w14:textId="77777777" w:rsidR="00E663F8" w:rsidRPr="00E663F8" w:rsidRDefault="00E663F8" w:rsidP="00E663F8">
      <w:pPr>
        <w:jc w:val="both"/>
        <w:rPr>
          <w:rFonts w:ascii="Verdana" w:hAnsi="Verdana" w:cs="Arial"/>
          <w:b/>
          <w:sz w:val="20"/>
          <w:szCs w:val="20"/>
        </w:rPr>
      </w:pPr>
    </w:p>
    <w:p w14:paraId="3B26B6F4" w14:textId="77777777" w:rsidR="00E663F8" w:rsidRDefault="00E663F8" w:rsidP="00E663F8">
      <w:pPr>
        <w:jc w:val="both"/>
        <w:rPr>
          <w:rFonts w:ascii="Verdana" w:hAnsi="Verdana" w:cs="Arial"/>
          <w:sz w:val="20"/>
          <w:szCs w:val="20"/>
        </w:rPr>
      </w:pPr>
      <w:r w:rsidRPr="00E663F8">
        <w:rPr>
          <w:rFonts w:ascii="Verdana" w:hAnsi="Verdana" w:cs="Arial"/>
          <w:sz w:val="20"/>
          <w:szCs w:val="20"/>
        </w:rPr>
        <w:t>Oświadczam, że w stosunku do następującego/</w:t>
      </w:r>
      <w:proofErr w:type="spellStart"/>
      <w:r w:rsidRPr="00E663F8">
        <w:rPr>
          <w:rFonts w:ascii="Verdana" w:hAnsi="Verdana" w:cs="Arial"/>
          <w:sz w:val="20"/>
          <w:szCs w:val="20"/>
        </w:rPr>
        <w:t>ych</w:t>
      </w:r>
      <w:proofErr w:type="spellEnd"/>
      <w:r w:rsidRPr="00E663F8">
        <w:rPr>
          <w:rFonts w:ascii="Verdana" w:hAnsi="Verdana" w:cs="Arial"/>
          <w:sz w:val="20"/>
          <w:szCs w:val="20"/>
        </w:rPr>
        <w:t xml:space="preserve"> podmiotu/</w:t>
      </w:r>
      <w:proofErr w:type="spellStart"/>
      <w:r w:rsidRPr="00E663F8">
        <w:rPr>
          <w:rFonts w:ascii="Verdana" w:hAnsi="Verdana" w:cs="Arial"/>
          <w:sz w:val="20"/>
          <w:szCs w:val="20"/>
        </w:rPr>
        <w:t>tów</w:t>
      </w:r>
      <w:proofErr w:type="spellEnd"/>
      <w:r w:rsidRPr="00E663F8">
        <w:rPr>
          <w:rFonts w:ascii="Verdana" w:hAnsi="Verdana" w:cs="Arial"/>
          <w:sz w:val="20"/>
          <w:szCs w:val="20"/>
        </w:rPr>
        <w:t>, będącego/</w:t>
      </w:r>
      <w:proofErr w:type="spellStart"/>
      <w:r w:rsidRPr="00E663F8">
        <w:rPr>
          <w:rFonts w:ascii="Verdana" w:hAnsi="Verdana" w:cs="Arial"/>
          <w:sz w:val="20"/>
          <w:szCs w:val="20"/>
        </w:rPr>
        <w:t>ych</w:t>
      </w:r>
      <w:proofErr w:type="spellEnd"/>
      <w:r w:rsidRPr="00E663F8">
        <w:rPr>
          <w:rFonts w:ascii="Verdana" w:hAnsi="Verdana" w:cs="Arial"/>
          <w:sz w:val="20"/>
          <w:szCs w:val="20"/>
        </w:rPr>
        <w:t xml:space="preserve"> podwykonawcą/</w:t>
      </w:r>
      <w:proofErr w:type="spellStart"/>
      <w:r w:rsidRPr="00E663F8">
        <w:rPr>
          <w:rFonts w:ascii="Verdana" w:hAnsi="Verdana" w:cs="Arial"/>
          <w:sz w:val="20"/>
          <w:szCs w:val="20"/>
        </w:rPr>
        <w:t>ami</w:t>
      </w:r>
      <w:proofErr w:type="spellEnd"/>
      <w:r w:rsidRPr="00E663F8">
        <w:rPr>
          <w:rFonts w:ascii="Verdana" w:hAnsi="Verdana" w:cs="Arial"/>
          <w:sz w:val="20"/>
          <w:szCs w:val="20"/>
        </w:rPr>
        <w:t>:</w:t>
      </w:r>
    </w:p>
    <w:p w14:paraId="6BC4FC0E" w14:textId="77777777" w:rsidR="00E663F8" w:rsidRDefault="00E663F8" w:rsidP="00E663F8">
      <w:pPr>
        <w:jc w:val="both"/>
        <w:rPr>
          <w:rFonts w:ascii="Verdana" w:hAnsi="Verdana" w:cs="Arial"/>
          <w:sz w:val="20"/>
          <w:szCs w:val="20"/>
        </w:rPr>
      </w:pPr>
    </w:p>
    <w:p w14:paraId="7F069B8B" w14:textId="77777777" w:rsidR="00E663F8" w:rsidRDefault="00E663F8" w:rsidP="00E663F8">
      <w:pPr>
        <w:jc w:val="both"/>
        <w:rPr>
          <w:rFonts w:ascii="Verdana" w:hAnsi="Verdana" w:cs="Arial"/>
          <w:sz w:val="20"/>
          <w:szCs w:val="20"/>
        </w:rPr>
      </w:pPr>
      <w:r>
        <w:rPr>
          <w:rFonts w:ascii="Verdana" w:hAnsi="Verdana" w:cs="Arial"/>
          <w:sz w:val="20"/>
          <w:szCs w:val="20"/>
        </w:rPr>
        <w:t>.........................................................................................................................</w:t>
      </w:r>
    </w:p>
    <w:p w14:paraId="3B8A2A71" w14:textId="77777777" w:rsidR="00E663F8" w:rsidRDefault="00E663F8" w:rsidP="00E663F8">
      <w:pPr>
        <w:jc w:val="both"/>
        <w:rPr>
          <w:rFonts w:ascii="Verdana" w:hAnsi="Verdana" w:cs="Arial"/>
          <w:sz w:val="20"/>
          <w:szCs w:val="20"/>
        </w:rPr>
      </w:pPr>
    </w:p>
    <w:p w14:paraId="6E5DDDAD" w14:textId="5367623C" w:rsidR="00E663F8" w:rsidRPr="00E663F8" w:rsidRDefault="00E663F8" w:rsidP="00E663F8">
      <w:pPr>
        <w:jc w:val="both"/>
        <w:rPr>
          <w:rFonts w:ascii="Verdana" w:hAnsi="Verdana" w:cs="Arial"/>
          <w:sz w:val="20"/>
          <w:szCs w:val="20"/>
        </w:rPr>
      </w:pPr>
      <w:r w:rsidRPr="00E663F8">
        <w:rPr>
          <w:rFonts w:ascii="Verdana" w:hAnsi="Verdana" w:cs="Arial"/>
          <w:sz w:val="20"/>
          <w:szCs w:val="20"/>
        </w:rPr>
        <w:t>nie zachodzą podstawy wykluczenia z postępowania o udzielenie zamówienia.</w:t>
      </w:r>
    </w:p>
    <w:p w14:paraId="21954EBC" w14:textId="77777777" w:rsidR="00D82220" w:rsidRDefault="00D82220" w:rsidP="00D62C4C">
      <w:pPr>
        <w:pStyle w:val="Zwykytekst1"/>
        <w:jc w:val="both"/>
        <w:rPr>
          <w:rFonts w:ascii="Verdana" w:hAnsi="Verdana" w:cs="Arial"/>
        </w:rPr>
      </w:pPr>
    </w:p>
    <w:p w14:paraId="43AD3387" w14:textId="77777777" w:rsidR="00E663F8" w:rsidRDefault="00E663F8" w:rsidP="00D62C4C">
      <w:pPr>
        <w:pStyle w:val="Zwykytekst1"/>
        <w:jc w:val="both"/>
        <w:rPr>
          <w:rFonts w:ascii="Verdana" w:hAnsi="Verdana" w:cs="Arial"/>
        </w:rPr>
      </w:pPr>
    </w:p>
    <w:p w14:paraId="65492F6C" w14:textId="77777777" w:rsidR="00E663F8" w:rsidRPr="00755039" w:rsidRDefault="00E663F8" w:rsidP="00D62C4C">
      <w:pPr>
        <w:pStyle w:val="Zwykytekst1"/>
        <w:jc w:val="both"/>
        <w:rPr>
          <w:rFonts w:ascii="Verdana" w:hAnsi="Verdana" w:cs="Arial"/>
        </w:rPr>
      </w:pPr>
    </w:p>
    <w:p w14:paraId="77FA485A" w14:textId="77777777" w:rsidR="00D82220" w:rsidRPr="000D448F" w:rsidRDefault="00D82220" w:rsidP="00755039">
      <w:pPr>
        <w:pStyle w:val="Zwykytekst1"/>
        <w:spacing w:before="120"/>
        <w:rPr>
          <w:rFonts w:ascii="Verdana" w:hAnsi="Verdana"/>
        </w:rPr>
      </w:pPr>
      <w:r w:rsidRPr="00755039">
        <w:rPr>
          <w:rFonts w:ascii="Verdana" w:hAnsi="Verdana"/>
        </w:rPr>
        <w:t>__________________</w:t>
      </w:r>
      <w:r w:rsidRPr="000D448F">
        <w:rPr>
          <w:rFonts w:ascii="Verdana" w:hAnsi="Verdana"/>
        </w:rPr>
        <w:t xml:space="preserve"> dnia __ __ ____ roku</w:t>
      </w:r>
    </w:p>
    <w:p w14:paraId="57B69E87" w14:textId="77777777" w:rsidR="00D82220" w:rsidRPr="000D448F" w:rsidRDefault="00D82220" w:rsidP="00D82220">
      <w:pPr>
        <w:pStyle w:val="Zwykytekst1"/>
        <w:spacing w:before="120"/>
        <w:ind w:firstLine="3960"/>
        <w:jc w:val="center"/>
        <w:rPr>
          <w:rFonts w:ascii="Verdana" w:hAnsi="Verdana"/>
          <w:i/>
        </w:rPr>
      </w:pPr>
      <w:r w:rsidRPr="000D448F">
        <w:rPr>
          <w:rFonts w:ascii="Verdana" w:hAnsi="Verdana"/>
          <w:i/>
        </w:rPr>
        <w:t>_____________________________________</w:t>
      </w:r>
    </w:p>
    <w:p w14:paraId="3C802B15" w14:textId="0502AB6C" w:rsidR="00B042E3" w:rsidRDefault="00D82220" w:rsidP="00527497">
      <w:pPr>
        <w:pStyle w:val="Zwykytekst1"/>
        <w:spacing w:before="120"/>
        <w:ind w:firstLine="3960"/>
        <w:jc w:val="center"/>
        <w:rPr>
          <w:rFonts w:ascii="Verdana" w:hAnsi="Verdana"/>
          <w:i/>
        </w:rPr>
      </w:pPr>
      <w:r w:rsidRPr="000D448F">
        <w:rPr>
          <w:rFonts w:ascii="Verdana" w:hAnsi="Verdana"/>
          <w:i/>
        </w:rPr>
        <w:t>(podpis Wykonawcy/Pełnomocnika)</w:t>
      </w:r>
    </w:p>
    <w:p w14:paraId="527711BE" w14:textId="77777777" w:rsidR="00B042E3" w:rsidRDefault="00B042E3">
      <w:pPr>
        <w:spacing w:after="160" w:line="259" w:lineRule="auto"/>
        <w:rPr>
          <w:rFonts w:ascii="Verdana" w:hAnsi="Verdana" w:cs="Courier New"/>
          <w:i/>
          <w:sz w:val="20"/>
          <w:szCs w:val="20"/>
          <w:lang w:eastAsia="ar-SA"/>
        </w:rPr>
      </w:pPr>
      <w:r>
        <w:rPr>
          <w:rFonts w:ascii="Verdana" w:hAnsi="Verdana"/>
          <w:i/>
        </w:rPr>
        <w:br w:type="page"/>
      </w:r>
    </w:p>
    <w:p w14:paraId="6BBAB2DC" w14:textId="2949D741" w:rsidR="00B042E3" w:rsidRPr="00113A4F" w:rsidRDefault="00B042E3" w:rsidP="00B042E3">
      <w:pPr>
        <w:pStyle w:val="Zwykytekst"/>
        <w:spacing w:before="120"/>
        <w:jc w:val="right"/>
        <w:rPr>
          <w:rFonts w:ascii="Verdana" w:hAnsi="Verdana"/>
          <w:b/>
        </w:rPr>
      </w:pPr>
      <w:r>
        <w:rPr>
          <w:rFonts w:ascii="Verdana" w:hAnsi="Verdana"/>
          <w:b/>
        </w:rPr>
        <w:lastRenderedPageBreak/>
        <w:t>Formularz 2.</w:t>
      </w:r>
      <w:r>
        <w:rPr>
          <w:rFonts w:ascii="Verdana" w:hAnsi="Verdana"/>
          <w:noProof/>
        </w:rPr>
        <mc:AlternateContent>
          <mc:Choice Requires="wps">
            <w:drawing>
              <wp:anchor distT="0" distB="0" distL="114300" distR="114300" simplePos="0" relativeHeight="251674112" behindDoc="0" locked="0" layoutInCell="1" allowOverlap="1" wp14:anchorId="1566E106" wp14:editId="26D36C89">
                <wp:simplePos x="0" y="0"/>
                <wp:positionH relativeFrom="column">
                  <wp:posOffset>45720</wp:posOffset>
                </wp:positionH>
                <wp:positionV relativeFrom="paragraph">
                  <wp:posOffset>306705</wp:posOffset>
                </wp:positionV>
                <wp:extent cx="2387600" cy="893445"/>
                <wp:effectExtent l="12700" t="8255" r="9525" b="12700"/>
                <wp:wrapTight wrapText="bothSides">
                  <wp:wrapPolygon edited="0">
                    <wp:start x="-98" y="0"/>
                    <wp:lineTo x="-98" y="21600"/>
                    <wp:lineTo x="21698" y="21600"/>
                    <wp:lineTo x="21698" y="0"/>
                    <wp:lineTo x="-98"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14:paraId="3CF0991D" w14:textId="77777777" w:rsidR="00B042E3" w:rsidRDefault="00B042E3" w:rsidP="00B042E3">
                            <w:pPr>
                              <w:jc w:val="center"/>
                              <w:rPr>
                                <w:i/>
                                <w:sz w:val="18"/>
                              </w:rPr>
                            </w:pPr>
                          </w:p>
                          <w:p w14:paraId="752EC75F" w14:textId="77777777" w:rsidR="00B042E3" w:rsidRDefault="00B042E3" w:rsidP="00B042E3">
                            <w:pPr>
                              <w:jc w:val="center"/>
                              <w:rPr>
                                <w:i/>
                                <w:sz w:val="18"/>
                              </w:rPr>
                            </w:pPr>
                          </w:p>
                          <w:p w14:paraId="1EA37F8D" w14:textId="77777777" w:rsidR="00B042E3" w:rsidRDefault="00B042E3" w:rsidP="00B042E3">
                            <w:pPr>
                              <w:jc w:val="center"/>
                              <w:rPr>
                                <w:i/>
                                <w:sz w:val="18"/>
                              </w:rPr>
                            </w:pPr>
                          </w:p>
                          <w:p w14:paraId="0160F741" w14:textId="77777777" w:rsidR="00B042E3" w:rsidRDefault="00B042E3" w:rsidP="00B042E3">
                            <w:pPr>
                              <w:jc w:val="center"/>
                              <w:rPr>
                                <w:i/>
                                <w:sz w:val="18"/>
                              </w:rPr>
                            </w:pPr>
                          </w:p>
                          <w:p w14:paraId="7FFA2079" w14:textId="77777777" w:rsidR="00B042E3" w:rsidRPr="005A79F8" w:rsidRDefault="00B042E3" w:rsidP="00B042E3">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14:paraId="39BCB413" w14:textId="77777777" w:rsidR="00B042E3" w:rsidRDefault="00B042E3" w:rsidP="00B042E3">
                            <w:pPr>
                              <w:rPr>
                                <w:rFonts w:ascii="Verdana" w:hAnsi="Verdana"/>
                                <w:i/>
                                <w:sz w:val="16"/>
                                <w:szCs w:val="16"/>
                              </w:rPr>
                            </w:pPr>
                          </w:p>
                          <w:p w14:paraId="17551459" w14:textId="77777777" w:rsidR="00B042E3" w:rsidRDefault="00B042E3" w:rsidP="00B042E3">
                            <w:pPr>
                              <w:jc w:val="center"/>
                              <w:rPr>
                                <w:rFonts w:ascii="Verdana" w:hAnsi="Verdana"/>
                                <w:i/>
                                <w:sz w:val="16"/>
                                <w:szCs w:val="16"/>
                              </w:rPr>
                            </w:pPr>
                          </w:p>
                          <w:p w14:paraId="35FA4CD6" w14:textId="77777777" w:rsidR="00B042E3" w:rsidRPr="00693E8B" w:rsidRDefault="00B042E3" w:rsidP="00B042E3">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L2314IwAgAAXAQAAA4AAAAAAAAAAAAAAAAALgIA&#10;AGRycy9lMm9Eb2MueG1sUEsBAi0AFAAGAAgAAAAhAErbgyXeAAAACAEAAA8AAAAAAAAAAAAAAAAA&#10;igQAAGRycy9kb3ducmV2LnhtbFBLBQYAAAAABAAEAPMAAACVBQAAAAA=&#10;">
                <v:textbox>
                  <w:txbxContent>
                    <w:p w14:paraId="3CF0991D" w14:textId="77777777" w:rsidR="00B042E3" w:rsidRDefault="00B042E3" w:rsidP="00B042E3">
                      <w:pPr>
                        <w:jc w:val="center"/>
                        <w:rPr>
                          <w:i/>
                          <w:sz w:val="18"/>
                        </w:rPr>
                      </w:pPr>
                    </w:p>
                    <w:p w14:paraId="752EC75F" w14:textId="77777777" w:rsidR="00B042E3" w:rsidRDefault="00B042E3" w:rsidP="00B042E3">
                      <w:pPr>
                        <w:jc w:val="center"/>
                        <w:rPr>
                          <w:i/>
                          <w:sz w:val="18"/>
                        </w:rPr>
                      </w:pPr>
                    </w:p>
                    <w:p w14:paraId="1EA37F8D" w14:textId="77777777" w:rsidR="00B042E3" w:rsidRDefault="00B042E3" w:rsidP="00B042E3">
                      <w:pPr>
                        <w:jc w:val="center"/>
                        <w:rPr>
                          <w:i/>
                          <w:sz w:val="18"/>
                        </w:rPr>
                      </w:pPr>
                    </w:p>
                    <w:p w14:paraId="0160F741" w14:textId="77777777" w:rsidR="00B042E3" w:rsidRDefault="00B042E3" w:rsidP="00B042E3">
                      <w:pPr>
                        <w:jc w:val="center"/>
                        <w:rPr>
                          <w:i/>
                          <w:sz w:val="18"/>
                        </w:rPr>
                      </w:pPr>
                    </w:p>
                    <w:p w14:paraId="7FFA2079" w14:textId="77777777" w:rsidR="00B042E3" w:rsidRPr="005A79F8" w:rsidRDefault="00B042E3" w:rsidP="00B042E3">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14:paraId="39BCB413" w14:textId="77777777" w:rsidR="00B042E3" w:rsidRDefault="00B042E3" w:rsidP="00B042E3">
                      <w:pPr>
                        <w:rPr>
                          <w:rFonts w:ascii="Verdana" w:hAnsi="Verdana"/>
                          <w:i/>
                          <w:sz w:val="16"/>
                          <w:szCs w:val="16"/>
                        </w:rPr>
                      </w:pPr>
                    </w:p>
                    <w:p w14:paraId="17551459" w14:textId="77777777" w:rsidR="00B042E3" w:rsidRDefault="00B042E3" w:rsidP="00B042E3">
                      <w:pPr>
                        <w:jc w:val="center"/>
                        <w:rPr>
                          <w:rFonts w:ascii="Verdana" w:hAnsi="Verdana"/>
                          <w:i/>
                          <w:sz w:val="16"/>
                          <w:szCs w:val="16"/>
                        </w:rPr>
                      </w:pPr>
                    </w:p>
                    <w:p w14:paraId="35FA4CD6" w14:textId="77777777" w:rsidR="00B042E3" w:rsidRPr="00693E8B" w:rsidRDefault="00B042E3" w:rsidP="00B042E3">
                      <w:pPr>
                        <w:jc w:val="center"/>
                        <w:rPr>
                          <w:rFonts w:ascii="Verdana" w:hAnsi="Verdana"/>
                          <w:i/>
                          <w:sz w:val="16"/>
                          <w:szCs w:val="16"/>
                        </w:rPr>
                      </w:pPr>
                    </w:p>
                  </w:txbxContent>
                </v:textbox>
                <w10:wrap type="tight"/>
              </v:shape>
            </w:pict>
          </mc:Fallback>
        </mc:AlternateContent>
      </w:r>
      <w:r>
        <w:rPr>
          <w:rFonts w:ascii="Verdana" w:hAnsi="Verdana"/>
          <w:noProof/>
        </w:rPr>
        <mc:AlternateContent>
          <mc:Choice Requires="wps">
            <w:drawing>
              <wp:anchor distT="0" distB="0" distL="114300" distR="114300" simplePos="0" relativeHeight="251675136" behindDoc="0" locked="0" layoutInCell="1" allowOverlap="1" wp14:anchorId="17F796F1" wp14:editId="106666DB">
                <wp:simplePos x="0" y="0"/>
                <wp:positionH relativeFrom="column">
                  <wp:posOffset>2433320</wp:posOffset>
                </wp:positionH>
                <wp:positionV relativeFrom="paragraph">
                  <wp:posOffset>306705</wp:posOffset>
                </wp:positionV>
                <wp:extent cx="3695700" cy="893445"/>
                <wp:effectExtent l="9525" t="8255" r="9525" b="12700"/>
                <wp:wrapTight wrapText="bothSides">
                  <wp:wrapPolygon edited="0">
                    <wp:start x="-100" y="0"/>
                    <wp:lineTo x="-100" y="21600"/>
                    <wp:lineTo x="21700" y="21600"/>
                    <wp:lineTo x="21700" y="0"/>
                    <wp:lineTo x="-10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14:paraId="01AB16D4" w14:textId="77777777" w:rsidR="00B042E3" w:rsidRPr="00B01581" w:rsidRDefault="00B042E3" w:rsidP="00B042E3">
                            <w:pPr>
                              <w:pStyle w:val="Tekstpodstawowy3"/>
                              <w:spacing w:after="120"/>
                              <w:jc w:val="center"/>
                              <w:rPr>
                                <w:rFonts w:ascii="Verdana" w:hAnsi="Verdana"/>
                                <w:b/>
                                <w:i w:val="0"/>
                              </w:rPr>
                            </w:pPr>
                            <w:r w:rsidRPr="00B01581">
                              <w:rPr>
                                <w:rFonts w:ascii="Verdana" w:hAnsi="Verdana"/>
                                <w:b/>
                                <w:i w:val="0"/>
                              </w:rPr>
                              <w:t>OŚWIADCZENIE</w:t>
                            </w:r>
                          </w:p>
                          <w:p w14:paraId="1B976602" w14:textId="10D3B0CF" w:rsidR="00B042E3" w:rsidRPr="00B01581" w:rsidRDefault="00B042E3" w:rsidP="00B042E3">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DnI8FwxAgAAXAQAAA4AAAAAAAAAAAAAAAAALgIA&#10;AGRycy9lMm9Eb2MueG1sUEsBAi0AFAAGAAgAAAAhAJoR6dbdAAAACgEAAA8AAAAAAAAAAAAAAAAA&#10;iwQAAGRycy9kb3ducmV2LnhtbFBLBQYAAAAABAAEAPMAAACVBQAAAAA=&#10;" fillcolor="silver">
                <v:textbox>
                  <w:txbxContent>
                    <w:p w14:paraId="01AB16D4" w14:textId="77777777" w:rsidR="00B042E3" w:rsidRPr="00B01581" w:rsidRDefault="00B042E3" w:rsidP="00B042E3">
                      <w:pPr>
                        <w:pStyle w:val="Tekstpodstawowy3"/>
                        <w:spacing w:after="120"/>
                        <w:jc w:val="center"/>
                        <w:rPr>
                          <w:rFonts w:ascii="Verdana" w:hAnsi="Verdana"/>
                          <w:b/>
                          <w:i w:val="0"/>
                        </w:rPr>
                      </w:pPr>
                      <w:r w:rsidRPr="00B01581">
                        <w:rPr>
                          <w:rFonts w:ascii="Verdana" w:hAnsi="Verdana"/>
                          <w:b/>
                          <w:i w:val="0"/>
                        </w:rPr>
                        <w:t>OŚWIADCZENIE</w:t>
                      </w:r>
                    </w:p>
                    <w:p w14:paraId="1B976602" w14:textId="10D3B0CF" w:rsidR="00B042E3" w:rsidRPr="00B01581" w:rsidRDefault="00B042E3" w:rsidP="00B042E3">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v:textbox>
                <w10:wrap type="tight"/>
              </v:shape>
            </w:pict>
          </mc:Fallback>
        </mc:AlternateContent>
      </w:r>
      <w:r>
        <w:rPr>
          <w:rFonts w:ascii="Verdana" w:hAnsi="Verdana"/>
          <w:b/>
        </w:rPr>
        <w:t>2</w:t>
      </w:r>
    </w:p>
    <w:p w14:paraId="746C87BF" w14:textId="77777777" w:rsidR="00B042E3" w:rsidRPr="00D200C7" w:rsidRDefault="00B042E3" w:rsidP="00B042E3">
      <w:pPr>
        <w:pStyle w:val="Zwykytekst"/>
        <w:spacing w:before="120" w:after="120"/>
        <w:jc w:val="both"/>
        <w:rPr>
          <w:rFonts w:ascii="Verdana" w:hAnsi="Verdana"/>
          <w:b/>
        </w:rPr>
      </w:pPr>
    </w:p>
    <w:p w14:paraId="02A0A4E6" w14:textId="77777777" w:rsidR="00B042E3" w:rsidRDefault="00B042E3" w:rsidP="00B042E3">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14:paraId="67E2BE6E" w14:textId="77777777" w:rsidR="00B042E3" w:rsidRPr="007B6077" w:rsidRDefault="00B042E3" w:rsidP="00B042E3">
      <w:pPr>
        <w:jc w:val="both"/>
        <w:outlineLvl w:val="0"/>
        <w:rPr>
          <w:rFonts w:ascii="Verdana" w:hAnsi="Verdana"/>
          <w:spacing w:val="-2"/>
          <w:sz w:val="20"/>
          <w:szCs w:val="20"/>
        </w:rPr>
      </w:pPr>
      <w:r w:rsidRPr="00AA1C62">
        <w:rPr>
          <w:rFonts w:ascii="Verdana" w:hAnsi="Verdana" w:cs="Arial"/>
          <w:b/>
          <w:sz w:val="20"/>
          <w:szCs w:val="20"/>
        </w:rPr>
        <w:t>Nadzór inwest</w:t>
      </w:r>
      <w:r>
        <w:rPr>
          <w:rFonts w:ascii="Verdana" w:hAnsi="Verdana" w:cs="Arial"/>
          <w:b/>
          <w:sz w:val="20"/>
          <w:szCs w:val="20"/>
        </w:rPr>
        <w:t xml:space="preserve">orski nad przebudową instalacji </w:t>
      </w:r>
      <w:r w:rsidRPr="00AA1C62">
        <w:rPr>
          <w:rFonts w:ascii="Verdana" w:hAnsi="Verdana" w:cs="Arial"/>
          <w:b/>
          <w:sz w:val="20"/>
          <w:szCs w:val="20"/>
        </w:rPr>
        <w:t xml:space="preserve">sygnalizacji pożaru w budynku </w:t>
      </w:r>
      <w:r>
        <w:rPr>
          <w:rFonts w:ascii="Verdana" w:hAnsi="Verdana" w:cs="Arial"/>
          <w:b/>
          <w:sz w:val="20"/>
          <w:szCs w:val="20"/>
        </w:rPr>
        <w:t xml:space="preserve">Ministerstwa Sprawiedliwości </w:t>
      </w:r>
      <w:r w:rsidRPr="00AA1C62">
        <w:rPr>
          <w:rFonts w:ascii="Verdana" w:hAnsi="Verdana" w:cs="Arial"/>
          <w:b/>
          <w:sz w:val="20"/>
          <w:szCs w:val="20"/>
        </w:rPr>
        <w:t>przy Al. Ujazdowskich 11 w Warszawie</w:t>
      </w:r>
    </w:p>
    <w:p w14:paraId="00B0689F" w14:textId="77777777" w:rsidR="00B042E3" w:rsidRDefault="00B042E3" w:rsidP="00B042E3">
      <w:pPr>
        <w:pStyle w:val="Zwykytekst1"/>
        <w:tabs>
          <w:tab w:val="left" w:leader="dot" w:pos="9360"/>
        </w:tabs>
        <w:spacing w:before="120" w:after="120"/>
        <w:jc w:val="both"/>
        <w:rPr>
          <w:rFonts w:ascii="Verdana" w:hAnsi="Verdana"/>
          <w:b/>
        </w:rPr>
      </w:pPr>
      <w:r>
        <w:rPr>
          <w:rFonts w:ascii="Verdana" w:hAnsi="Verdana"/>
          <w:spacing w:val="-2"/>
        </w:rPr>
        <w:t>oznaczonego nr BA-F-II-3710-37/16</w:t>
      </w:r>
    </w:p>
    <w:p w14:paraId="0AAA3A09" w14:textId="77777777" w:rsidR="00B042E3" w:rsidRDefault="00B042E3" w:rsidP="00B042E3">
      <w:pPr>
        <w:jc w:val="both"/>
        <w:rPr>
          <w:rFonts w:ascii="Verdana" w:hAnsi="Verdana"/>
          <w:b/>
          <w:bCs/>
          <w:sz w:val="20"/>
          <w:szCs w:val="20"/>
        </w:rPr>
      </w:pPr>
      <w:r>
        <w:rPr>
          <w:rFonts w:ascii="Verdana" w:hAnsi="Verdana"/>
          <w:b/>
          <w:bCs/>
          <w:sz w:val="20"/>
          <w:szCs w:val="20"/>
        </w:rPr>
        <w:t>w imieniu Wykonawcy:</w:t>
      </w:r>
    </w:p>
    <w:p w14:paraId="3F812D6F" w14:textId="77777777" w:rsidR="00B042E3" w:rsidRDefault="00B042E3" w:rsidP="00B042E3">
      <w:pPr>
        <w:jc w:val="both"/>
        <w:rPr>
          <w:rFonts w:ascii="Verdana" w:hAnsi="Verdana"/>
          <w:b/>
          <w:bCs/>
          <w:sz w:val="20"/>
          <w:szCs w:val="20"/>
        </w:rPr>
      </w:pPr>
    </w:p>
    <w:p w14:paraId="59B8C936" w14:textId="77777777" w:rsidR="00B042E3" w:rsidRDefault="00B042E3" w:rsidP="00B042E3">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14:paraId="210C0299" w14:textId="77777777" w:rsidR="00B042E3" w:rsidRDefault="00B042E3" w:rsidP="00B042E3">
      <w:pPr>
        <w:spacing w:after="120"/>
        <w:jc w:val="center"/>
        <w:rPr>
          <w:rFonts w:ascii="Verdana" w:hAnsi="Verdana"/>
          <w:b/>
          <w:bCs/>
          <w:sz w:val="20"/>
          <w:szCs w:val="20"/>
        </w:rPr>
      </w:pPr>
      <w:r>
        <w:rPr>
          <w:rFonts w:ascii="Verdana" w:hAnsi="Verdana"/>
          <w:bCs/>
          <w:sz w:val="16"/>
          <w:szCs w:val="16"/>
        </w:rPr>
        <w:t>/wpisać nazwę (firmę) Wykonawcy/</w:t>
      </w:r>
    </w:p>
    <w:p w14:paraId="64CC6339" w14:textId="77777777" w:rsidR="00B042E3" w:rsidRPr="005E2207" w:rsidRDefault="00B042E3" w:rsidP="00B042E3">
      <w:pPr>
        <w:pStyle w:val="Zwykytekst"/>
        <w:tabs>
          <w:tab w:val="left" w:leader="dot" w:pos="9072"/>
        </w:tabs>
        <w:jc w:val="both"/>
        <w:rPr>
          <w:rFonts w:ascii="Verdana" w:hAnsi="Verdana" w:cs="LiberationSans"/>
          <w:b/>
        </w:rPr>
      </w:pPr>
    </w:p>
    <w:p w14:paraId="10077207" w14:textId="20200024" w:rsidR="00B042E3" w:rsidRPr="000D448F" w:rsidRDefault="00B042E3" w:rsidP="00B042E3">
      <w:pPr>
        <w:pStyle w:val="Zwykytekst"/>
        <w:tabs>
          <w:tab w:val="left" w:leader="dot" w:pos="9072"/>
        </w:tabs>
        <w:jc w:val="both"/>
        <w:rPr>
          <w:rFonts w:ascii="Verdana" w:hAnsi="Verdana"/>
          <w:b/>
        </w:rPr>
      </w:pPr>
      <w:r w:rsidRPr="005E2207">
        <w:rPr>
          <w:rFonts w:ascii="Verdana" w:hAnsi="Verdana"/>
          <w:b/>
        </w:rPr>
        <w:t>oświadczamy, że</w:t>
      </w:r>
      <w:r>
        <w:rPr>
          <w:rFonts w:ascii="Verdana" w:hAnsi="Verdana"/>
          <w:b/>
        </w:rPr>
        <w:t xml:space="preserve"> </w:t>
      </w:r>
      <w:r w:rsidRPr="000D448F">
        <w:rPr>
          <w:rFonts w:ascii="Verdana" w:hAnsi="Verdana" w:cs="Arial"/>
          <w:color w:val="000000"/>
        </w:rPr>
        <w:t>spełniamy warunki udziału w postępowaniu.</w:t>
      </w:r>
    </w:p>
    <w:p w14:paraId="7AB1BE95" w14:textId="77777777" w:rsidR="00F54243" w:rsidRDefault="00F54243" w:rsidP="00F54243">
      <w:pPr>
        <w:jc w:val="both"/>
        <w:rPr>
          <w:rFonts w:ascii="Verdana" w:hAnsi="Verdana" w:cs="Arial"/>
          <w:sz w:val="20"/>
          <w:szCs w:val="20"/>
        </w:rPr>
      </w:pPr>
    </w:p>
    <w:p w14:paraId="0F372AF4" w14:textId="77777777" w:rsidR="00353800" w:rsidRPr="00755039" w:rsidRDefault="00353800" w:rsidP="00F54243">
      <w:pPr>
        <w:jc w:val="both"/>
        <w:rPr>
          <w:rFonts w:ascii="Verdana" w:hAnsi="Verdana" w:cs="Arial"/>
          <w:sz w:val="20"/>
          <w:szCs w:val="20"/>
        </w:rPr>
      </w:pPr>
    </w:p>
    <w:p w14:paraId="0FE96340" w14:textId="77777777" w:rsidR="00F54243" w:rsidRPr="00755039" w:rsidRDefault="00F54243" w:rsidP="00F54243">
      <w:pPr>
        <w:jc w:val="both"/>
        <w:rPr>
          <w:rFonts w:ascii="Verdana" w:hAnsi="Verdana" w:cs="Arial"/>
          <w:sz w:val="20"/>
          <w:szCs w:val="20"/>
        </w:rPr>
      </w:pPr>
      <w:r w:rsidRPr="00755039">
        <w:rPr>
          <w:rFonts w:ascii="Verdana" w:hAnsi="Verdana" w:cs="Arial"/>
          <w:b/>
          <w:sz w:val="20"/>
          <w:szCs w:val="20"/>
        </w:rPr>
        <w:t>INFORMACJA W ZWIĄZKU Z POLEGANIEM NA ZASOBACH INNYCH PODMIOTÓW</w:t>
      </w:r>
      <w:r w:rsidRPr="00755039">
        <w:rPr>
          <w:rFonts w:ascii="Verdana" w:hAnsi="Verdana" w:cs="Arial"/>
          <w:sz w:val="20"/>
          <w:szCs w:val="20"/>
        </w:rPr>
        <w:t xml:space="preserve">: </w:t>
      </w:r>
    </w:p>
    <w:p w14:paraId="0791512A" w14:textId="77777777" w:rsidR="00F54243" w:rsidRDefault="00F54243" w:rsidP="00F54243">
      <w:pPr>
        <w:jc w:val="both"/>
        <w:rPr>
          <w:rFonts w:ascii="Verdana" w:hAnsi="Verdana" w:cs="Arial"/>
          <w:sz w:val="20"/>
          <w:szCs w:val="20"/>
        </w:rPr>
      </w:pPr>
      <w:r w:rsidRPr="00755039">
        <w:rPr>
          <w:rFonts w:ascii="Verdana" w:hAnsi="Verdana" w:cs="Arial"/>
          <w:sz w:val="20"/>
          <w:szCs w:val="20"/>
        </w:rPr>
        <w:t>Oświadczam, że w celu wykazania spełniania warunków udziału w postępowaniu, polegam na zasobach następującego/</w:t>
      </w:r>
      <w:proofErr w:type="spellStart"/>
      <w:r w:rsidRPr="00755039">
        <w:rPr>
          <w:rFonts w:ascii="Verdana" w:hAnsi="Verdana" w:cs="Arial"/>
          <w:sz w:val="20"/>
          <w:szCs w:val="20"/>
        </w:rPr>
        <w:t>ych</w:t>
      </w:r>
      <w:proofErr w:type="spellEnd"/>
      <w:r w:rsidRPr="00755039">
        <w:rPr>
          <w:rFonts w:ascii="Verdana" w:hAnsi="Verdana" w:cs="Arial"/>
          <w:sz w:val="20"/>
          <w:szCs w:val="20"/>
        </w:rPr>
        <w:t xml:space="preserve"> podmiotu/ów:</w:t>
      </w:r>
    </w:p>
    <w:p w14:paraId="6CE37399" w14:textId="77777777" w:rsidR="00F54243" w:rsidRDefault="00F54243" w:rsidP="00F54243">
      <w:pPr>
        <w:jc w:val="both"/>
        <w:rPr>
          <w:rFonts w:ascii="Verdana" w:hAnsi="Verdana" w:cs="Arial"/>
          <w:sz w:val="20"/>
          <w:szCs w:val="20"/>
        </w:rPr>
      </w:pPr>
    </w:p>
    <w:p w14:paraId="6CD6AF63" w14:textId="77777777" w:rsidR="00F54243" w:rsidRDefault="00F54243" w:rsidP="00F54243">
      <w:pPr>
        <w:jc w:val="both"/>
        <w:rPr>
          <w:rFonts w:ascii="Verdana" w:hAnsi="Verdana" w:cs="Arial"/>
          <w:sz w:val="20"/>
          <w:szCs w:val="20"/>
        </w:rPr>
      </w:pPr>
      <w:r>
        <w:rPr>
          <w:rFonts w:ascii="Verdana" w:hAnsi="Verdana" w:cs="Arial"/>
          <w:sz w:val="20"/>
          <w:szCs w:val="20"/>
        </w:rPr>
        <w:t>.........................................................................................................................</w:t>
      </w:r>
    </w:p>
    <w:p w14:paraId="03135E15" w14:textId="77777777" w:rsidR="00F54243" w:rsidRDefault="00F54243" w:rsidP="00F54243">
      <w:pPr>
        <w:jc w:val="both"/>
        <w:rPr>
          <w:rFonts w:ascii="Verdana" w:hAnsi="Verdana" w:cs="Arial"/>
          <w:sz w:val="20"/>
          <w:szCs w:val="20"/>
        </w:rPr>
      </w:pPr>
    </w:p>
    <w:p w14:paraId="48510453" w14:textId="77777777" w:rsidR="00F54243" w:rsidRDefault="00F54243" w:rsidP="00F54243">
      <w:pPr>
        <w:jc w:val="both"/>
        <w:rPr>
          <w:rFonts w:ascii="Verdana" w:hAnsi="Verdana" w:cs="Arial"/>
          <w:sz w:val="20"/>
          <w:szCs w:val="20"/>
        </w:rPr>
      </w:pPr>
      <w:r w:rsidRPr="00755039">
        <w:rPr>
          <w:rFonts w:ascii="Verdana" w:hAnsi="Verdana" w:cs="Arial"/>
          <w:sz w:val="20"/>
          <w:szCs w:val="20"/>
        </w:rPr>
        <w:t xml:space="preserve">w następującym zakresie: </w:t>
      </w:r>
    </w:p>
    <w:p w14:paraId="671FBDB1" w14:textId="77777777" w:rsidR="00F54243" w:rsidRDefault="00F54243" w:rsidP="00F54243">
      <w:pPr>
        <w:jc w:val="both"/>
        <w:rPr>
          <w:rFonts w:ascii="Verdana" w:hAnsi="Verdana" w:cs="Arial"/>
          <w:sz w:val="20"/>
          <w:szCs w:val="20"/>
        </w:rPr>
      </w:pPr>
    </w:p>
    <w:p w14:paraId="47BD0B76" w14:textId="77777777" w:rsidR="00F54243" w:rsidRDefault="00F54243" w:rsidP="00F54243">
      <w:pPr>
        <w:jc w:val="both"/>
        <w:rPr>
          <w:rFonts w:ascii="Verdana" w:hAnsi="Verdana" w:cs="Arial"/>
          <w:sz w:val="20"/>
          <w:szCs w:val="20"/>
        </w:rPr>
      </w:pPr>
      <w:r>
        <w:rPr>
          <w:rFonts w:ascii="Verdana" w:hAnsi="Verdana" w:cs="Arial"/>
          <w:sz w:val="20"/>
          <w:szCs w:val="20"/>
        </w:rPr>
        <w:t>.........................................................................................................................</w:t>
      </w:r>
    </w:p>
    <w:p w14:paraId="3A6D97BE" w14:textId="77777777" w:rsidR="00F54243" w:rsidRDefault="00F54243" w:rsidP="00F54243">
      <w:pPr>
        <w:jc w:val="both"/>
        <w:rPr>
          <w:rFonts w:ascii="Verdana" w:hAnsi="Verdana" w:cs="Arial"/>
          <w:sz w:val="20"/>
          <w:szCs w:val="20"/>
        </w:rPr>
      </w:pPr>
    </w:p>
    <w:p w14:paraId="196320C1" w14:textId="77777777" w:rsidR="00F54243" w:rsidRDefault="00F54243" w:rsidP="00F54243">
      <w:pPr>
        <w:jc w:val="both"/>
        <w:rPr>
          <w:rFonts w:ascii="Verdana" w:hAnsi="Verdana" w:cs="Arial"/>
          <w:sz w:val="20"/>
          <w:szCs w:val="20"/>
        </w:rPr>
      </w:pPr>
    </w:p>
    <w:p w14:paraId="0AEC3F98" w14:textId="77777777" w:rsidR="00F54243" w:rsidRPr="00755039" w:rsidRDefault="00F54243" w:rsidP="00F54243">
      <w:pPr>
        <w:jc w:val="both"/>
        <w:rPr>
          <w:rFonts w:ascii="Verdana" w:hAnsi="Verdana" w:cs="Arial"/>
          <w:i/>
          <w:sz w:val="20"/>
          <w:szCs w:val="20"/>
        </w:rPr>
      </w:pPr>
    </w:p>
    <w:p w14:paraId="24505588" w14:textId="77777777" w:rsidR="00F54243" w:rsidRPr="00755039" w:rsidRDefault="00F54243" w:rsidP="00F54243">
      <w:pPr>
        <w:pStyle w:val="Zwykytekst1"/>
        <w:jc w:val="both"/>
        <w:rPr>
          <w:rFonts w:ascii="Verdana" w:hAnsi="Verdana" w:cs="Arial"/>
        </w:rPr>
      </w:pPr>
    </w:p>
    <w:p w14:paraId="38EDF56F" w14:textId="77777777" w:rsidR="00F54243" w:rsidRPr="000D448F" w:rsidRDefault="00F54243" w:rsidP="00F54243">
      <w:pPr>
        <w:pStyle w:val="Zwykytekst1"/>
        <w:spacing w:before="120"/>
        <w:rPr>
          <w:rFonts w:ascii="Verdana" w:hAnsi="Verdana"/>
        </w:rPr>
      </w:pPr>
      <w:r w:rsidRPr="00755039">
        <w:rPr>
          <w:rFonts w:ascii="Verdana" w:hAnsi="Verdana"/>
        </w:rPr>
        <w:t>__________________</w:t>
      </w:r>
      <w:r w:rsidRPr="000D448F">
        <w:rPr>
          <w:rFonts w:ascii="Verdana" w:hAnsi="Verdana"/>
        </w:rPr>
        <w:t xml:space="preserve"> dnia __ __ ____ roku</w:t>
      </w:r>
    </w:p>
    <w:p w14:paraId="1BED718D" w14:textId="77777777" w:rsidR="00F54243" w:rsidRPr="000D448F" w:rsidRDefault="00F54243" w:rsidP="00F54243">
      <w:pPr>
        <w:pStyle w:val="Zwykytekst1"/>
        <w:spacing w:before="120"/>
        <w:ind w:firstLine="3960"/>
        <w:jc w:val="center"/>
        <w:rPr>
          <w:rFonts w:ascii="Verdana" w:hAnsi="Verdana"/>
          <w:i/>
        </w:rPr>
      </w:pPr>
      <w:r w:rsidRPr="000D448F">
        <w:rPr>
          <w:rFonts w:ascii="Verdana" w:hAnsi="Verdana"/>
          <w:i/>
        </w:rPr>
        <w:t>_____________________________________</w:t>
      </w:r>
    </w:p>
    <w:p w14:paraId="7F29F9F9" w14:textId="77777777" w:rsidR="00F54243" w:rsidRDefault="00F54243" w:rsidP="00F54243">
      <w:pPr>
        <w:pStyle w:val="Zwykytekst1"/>
        <w:spacing w:before="120"/>
        <w:ind w:firstLine="3960"/>
        <w:jc w:val="center"/>
        <w:rPr>
          <w:rFonts w:ascii="Verdana" w:hAnsi="Verdana"/>
          <w:i/>
        </w:rPr>
      </w:pPr>
      <w:r w:rsidRPr="000D448F">
        <w:rPr>
          <w:rFonts w:ascii="Verdana" w:hAnsi="Verdana"/>
          <w:i/>
        </w:rPr>
        <w:t>(podpis Wykonawcy/Pełnomocnika)</w:t>
      </w:r>
    </w:p>
    <w:p w14:paraId="53314D9A" w14:textId="0D1675CD" w:rsidR="00624579" w:rsidRDefault="00F54243">
      <w:pPr>
        <w:spacing w:after="160" w:line="259" w:lineRule="auto"/>
        <w:rPr>
          <w:rFonts w:ascii="Verdana" w:hAnsi="Verdana"/>
          <w:i/>
        </w:rPr>
      </w:pPr>
      <w:r>
        <w:rPr>
          <w:rFonts w:ascii="Verdana" w:hAnsi="Verdana"/>
          <w:i/>
        </w:rPr>
        <w:br w:type="page"/>
      </w:r>
    </w:p>
    <w:p w14:paraId="2D109D62" w14:textId="5A19E3ED" w:rsidR="00624579" w:rsidRDefault="00624579" w:rsidP="00624579">
      <w:pPr>
        <w:ind w:firstLine="5580"/>
        <w:jc w:val="right"/>
        <w:rPr>
          <w:rFonts w:ascii="Arial" w:eastAsia="Calibri" w:hAnsi="Arial" w:cs="Arial"/>
          <w:b/>
          <w:sz w:val="20"/>
          <w:szCs w:val="20"/>
        </w:rPr>
      </w:pPr>
      <w:r>
        <w:rPr>
          <w:noProof/>
        </w:rPr>
        <w:lastRenderedPageBreak/>
        <mc:AlternateContent>
          <mc:Choice Requires="wps">
            <w:drawing>
              <wp:anchor distT="0" distB="0" distL="114935" distR="114935" simplePos="0" relativeHeight="251677184" behindDoc="0" locked="0" layoutInCell="1" allowOverlap="1" wp14:anchorId="3E9F91DA" wp14:editId="40F107F1">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14:paraId="65B988C8" w14:textId="77777777" w:rsidR="00624579" w:rsidRDefault="00624579" w:rsidP="00624579">
                            <w:pPr>
                              <w:jc w:val="center"/>
                              <w:rPr>
                                <w:i/>
                                <w:sz w:val="18"/>
                              </w:rPr>
                            </w:pPr>
                          </w:p>
                          <w:p w14:paraId="19C15CAA" w14:textId="77777777" w:rsidR="00624579" w:rsidRDefault="00624579" w:rsidP="00624579">
                            <w:pPr>
                              <w:rPr>
                                <w:rFonts w:ascii="Verdana" w:hAnsi="Verdana"/>
                                <w:i/>
                                <w:sz w:val="16"/>
                                <w:szCs w:val="16"/>
                              </w:rPr>
                            </w:pPr>
                          </w:p>
                          <w:p w14:paraId="2A0CB0D6" w14:textId="77777777" w:rsidR="00624579" w:rsidRDefault="00624579" w:rsidP="00624579">
                            <w:pPr>
                              <w:rPr>
                                <w:rFonts w:ascii="Verdana" w:hAnsi="Verdana"/>
                                <w:i/>
                                <w:sz w:val="16"/>
                                <w:szCs w:val="16"/>
                              </w:rPr>
                            </w:pPr>
                          </w:p>
                          <w:p w14:paraId="43E8DBBB" w14:textId="77777777" w:rsidR="00624579" w:rsidRDefault="00624579" w:rsidP="00624579">
                            <w:pPr>
                              <w:rPr>
                                <w:rFonts w:ascii="Verdana" w:hAnsi="Verdana"/>
                                <w:i/>
                                <w:sz w:val="16"/>
                                <w:szCs w:val="16"/>
                              </w:rPr>
                            </w:pPr>
                          </w:p>
                          <w:p w14:paraId="5742748A" w14:textId="77777777" w:rsidR="00624579" w:rsidRDefault="00624579" w:rsidP="00624579">
                            <w:pPr>
                              <w:rPr>
                                <w:rFonts w:ascii="Verdana" w:hAnsi="Verdana"/>
                                <w:i/>
                                <w:sz w:val="16"/>
                                <w:szCs w:val="16"/>
                              </w:rPr>
                            </w:pPr>
                          </w:p>
                          <w:p w14:paraId="2B7DC9A5" w14:textId="77777777" w:rsidR="00624579" w:rsidRDefault="00624579" w:rsidP="00624579">
                            <w:pPr>
                              <w:rPr>
                                <w:rFonts w:ascii="Verdana" w:hAnsi="Verdana"/>
                                <w:i/>
                                <w:sz w:val="14"/>
                                <w:szCs w:val="14"/>
                              </w:rPr>
                            </w:pPr>
                          </w:p>
                          <w:p w14:paraId="13AD8DEB" w14:textId="77777777" w:rsidR="00624579" w:rsidRDefault="00624579" w:rsidP="00624579">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75pt;margin-top:25.5pt;width:165.15pt;height:93.5pt;z-index:25167718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d/uceMgIAAF8EAAAOAAAAAAAAAAAAAAAAAC4C&#10;AABkcnMvZTJvRG9jLnhtbFBLAQItABQABgAIAAAAIQAhH3or3QAAAAkBAAAPAAAAAAAAAAAAAAAA&#10;AIwEAABkcnMvZG93bnJldi54bWxQSwUGAAAAAAQABADzAAAAlgUAAAAA&#10;" strokeweight=".5pt">
                <v:textbox inset="7.45pt,3.85pt,7.45pt,3.85pt">
                  <w:txbxContent>
                    <w:p w14:paraId="65B988C8" w14:textId="77777777" w:rsidR="00624579" w:rsidRDefault="00624579" w:rsidP="00624579">
                      <w:pPr>
                        <w:jc w:val="center"/>
                        <w:rPr>
                          <w:i/>
                          <w:sz w:val="18"/>
                        </w:rPr>
                      </w:pPr>
                    </w:p>
                    <w:p w14:paraId="19C15CAA" w14:textId="77777777" w:rsidR="00624579" w:rsidRDefault="00624579" w:rsidP="00624579">
                      <w:pPr>
                        <w:rPr>
                          <w:rFonts w:ascii="Verdana" w:hAnsi="Verdana"/>
                          <w:i/>
                          <w:sz w:val="16"/>
                          <w:szCs w:val="16"/>
                        </w:rPr>
                      </w:pPr>
                    </w:p>
                    <w:p w14:paraId="2A0CB0D6" w14:textId="77777777" w:rsidR="00624579" w:rsidRDefault="00624579" w:rsidP="00624579">
                      <w:pPr>
                        <w:rPr>
                          <w:rFonts w:ascii="Verdana" w:hAnsi="Verdana"/>
                          <w:i/>
                          <w:sz w:val="16"/>
                          <w:szCs w:val="16"/>
                        </w:rPr>
                      </w:pPr>
                    </w:p>
                    <w:p w14:paraId="43E8DBBB" w14:textId="77777777" w:rsidR="00624579" w:rsidRDefault="00624579" w:rsidP="00624579">
                      <w:pPr>
                        <w:rPr>
                          <w:rFonts w:ascii="Verdana" w:hAnsi="Verdana"/>
                          <w:i/>
                          <w:sz w:val="16"/>
                          <w:szCs w:val="16"/>
                        </w:rPr>
                      </w:pPr>
                    </w:p>
                    <w:p w14:paraId="5742748A" w14:textId="77777777" w:rsidR="00624579" w:rsidRDefault="00624579" w:rsidP="00624579">
                      <w:pPr>
                        <w:rPr>
                          <w:rFonts w:ascii="Verdana" w:hAnsi="Verdana"/>
                          <w:i/>
                          <w:sz w:val="16"/>
                          <w:szCs w:val="16"/>
                        </w:rPr>
                      </w:pPr>
                    </w:p>
                    <w:p w14:paraId="2B7DC9A5" w14:textId="77777777" w:rsidR="00624579" w:rsidRDefault="00624579" w:rsidP="00624579">
                      <w:pPr>
                        <w:rPr>
                          <w:rFonts w:ascii="Verdana" w:hAnsi="Verdana"/>
                          <w:i/>
                          <w:sz w:val="14"/>
                          <w:szCs w:val="14"/>
                        </w:rPr>
                      </w:pPr>
                    </w:p>
                    <w:p w14:paraId="13AD8DEB" w14:textId="77777777" w:rsidR="00624579" w:rsidRDefault="00624579" w:rsidP="00624579">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Pr>
          <w:noProof/>
        </w:rPr>
        <mc:AlternateContent>
          <mc:Choice Requires="wps">
            <w:drawing>
              <wp:anchor distT="0" distB="0" distL="114935" distR="114935" simplePos="0" relativeHeight="251678208" behindDoc="0" locked="0" layoutInCell="1" allowOverlap="1" wp14:anchorId="0AAB3915" wp14:editId="16C5163E">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14:paraId="62432FC2" w14:textId="77777777" w:rsidR="00624579" w:rsidRDefault="00624579" w:rsidP="00624579">
                            <w:pPr>
                              <w:jc w:val="center"/>
                              <w:rPr>
                                <w:rFonts w:ascii="Verdana" w:hAnsi="Verdana"/>
                                <w:b/>
                                <w:sz w:val="20"/>
                                <w:szCs w:val="20"/>
                              </w:rPr>
                            </w:pPr>
                          </w:p>
                          <w:p w14:paraId="468C0A1B" w14:textId="77777777" w:rsidR="00624579" w:rsidRDefault="00624579" w:rsidP="00624579">
                            <w:pPr>
                              <w:jc w:val="center"/>
                              <w:rPr>
                                <w:rFonts w:ascii="Verdana" w:hAnsi="Verdana"/>
                                <w:b/>
                                <w:sz w:val="20"/>
                                <w:szCs w:val="20"/>
                              </w:rPr>
                            </w:pPr>
                            <w:r>
                              <w:rPr>
                                <w:rFonts w:ascii="Verdana" w:hAnsi="Verdana"/>
                                <w:b/>
                                <w:sz w:val="20"/>
                                <w:szCs w:val="20"/>
                              </w:rPr>
                              <w:t>ZOBOWIĄZANIE</w:t>
                            </w:r>
                          </w:p>
                          <w:p w14:paraId="056C857B" w14:textId="77777777" w:rsidR="00624579" w:rsidRDefault="00624579" w:rsidP="00624579">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65pt;margin-top:25.15pt;width:299.75pt;height:93.5pt;z-index:2516782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gezM80AgAAXwQAAA4AAAAAAAAAAAAA&#10;AAAALgIAAGRycy9lMm9Eb2MueG1sUEsBAi0AFAAGAAgAAAAhAKRavVrgAAAACgEAAA8AAAAAAAAA&#10;AAAAAAAAjgQAAGRycy9kb3ducmV2LnhtbFBLBQYAAAAABAAEAPMAAACbBQAAAAA=&#10;" fillcolor="silver" strokeweight=".5pt">
                <v:textbox inset="7.45pt,3.85pt,7.45pt,3.85pt">
                  <w:txbxContent>
                    <w:p w14:paraId="62432FC2" w14:textId="77777777" w:rsidR="00624579" w:rsidRDefault="00624579" w:rsidP="00624579">
                      <w:pPr>
                        <w:jc w:val="center"/>
                        <w:rPr>
                          <w:rFonts w:ascii="Verdana" w:hAnsi="Verdana"/>
                          <w:b/>
                          <w:sz w:val="20"/>
                          <w:szCs w:val="20"/>
                        </w:rPr>
                      </w:pPr>
                    </w:p>
                    <w:p w14:paraId="468C0A1B" w14:textId="77777777" w:rsidR="00624579" w:rsidRDefault="00624579" w:rsidP="00624579">
                      <w:pPr>
                        <w:jc w:val="center"/>
                        <w:rPr>
                          <w:rFonts w:ascii="Verdana" w:hAnsi="Verdana"/>
                          <w:b/>
                          <w:sz w:val="20"/>
                          <w:szCs w:val="20"/>
                        </w:rPr>
                      </w:pPr>
                      <w:r>
                        <w:rPr>
                          <w:rFonts w:ascii="Verdana" w:hAnsi="Verdana"/>
                          <w:b/>
                          <w:sz w:val="20"/>
                          <w:szCs w:val="20"/>
                        </w:rPr>
                        <w:t>ZOBOWIĄZANIE</w:t>
                      </w:r>
                    </w:p>
                    <w:p w14:paraId="056C857B" w14:textId="77777777" w:rsidR="00624579" w:rsidRDefault="00624579" w:rsidP="00624579">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v:textbox>
                <w10:wrap type="tight"/>
              </v:shape>
            </w:pict>
          </mc:Fallback>
        </mc:AlternateContent>
      </w:r>
      <w:r>
        <w:rPr>
          <w:rFonts w:ascii="Arial" w:eastAsia="Calibri" w:hAnsi="Arial" w:cs="Arial"/>
          <w:b/>
          <w:sz w:val="20"/>
          <w:szCs w:val="20"/>
        </w:rPr>
        <w:t>Formularz 2.3</w:t>
      </w:r>
    </w:p>
    <w:p w14:paraId="71727BF6" w14:textId="77777777" w:rsidR="00624579" w:rsidRDefault="00624579" w:rsidP="00624579">
      <w:pPr>
        <w:tabs>
          <w:tab w:val="left" w:pos="9214"/>
        </w:tabs>
        <w:suppressAutoHyphens/>
        <w:ind w:right="-1"/>
        <w:jc w:val="both"/>
        <w:rPr>
          <w:rFonts w:ascii="Arial" w:eastAsia="Calibri" w:hAnsi="Arial" w:cs="Arial"/>
          <w:b/>
          <w:sz w:val="20"/>
          <w:szCs w:val="20"/>
          <w:lang w:eastAsia="ar-SA"/>
        </w:rPr>
      </w:pPr>
    </w:p>
    <w:p w14:paraId="6A6057D5" w14:textId="77777777" w:rsidR="00624579" w:rsidRPr="00234172" w:rsidRDefault="00624579" w:rsidP="00624579">
      <w:pPr>
        <w:tabs>
          <w:tab w:val="left" w:pos="9214"/>
        </w:tabs>
        <w:suppressAutoHyphens/>
        <w:ind w:right="-1"/>
        <w:jc w:val="both"/>
        <w:rPr>
          <w:rFonts w:ascii="Verdana" w:eastAsia="Calibri" w:hAnsi="Verdana" w:cs="Arial"/>
          <w:b/>
          <w:sz w:val="20"/>
          <w:szCs w:val="20"/>
          <w:lang w:eastAsia="ar-SA"/>
        </w:rPr>
      </w:pPr>
    </w:p>
    <w:p w14:paraId="41AD0581" w14:textId="7DAAF67E" w:rsidR="00624579" w:rsidRPr="00234172" w:rsidRDefault="00234172" w:rsidP="00624579">
      <w:pPr>
        <w:tabs>
          <w:tab w:val="left" w:pos="9214"/>
        </w:tabs>
        <w:suppressAutoHyphens/>
        <w:ind w:right="-1"/>
        <w:jc w:val="both"/>
        <w:rPr>
          <w:rFonts w:ascii="Verdana" w:eastAsia="Calibri" w:hAnsi="Verdana" w:cs="Arial"/>
          <w:b/>
          <w:sz w:val="20"/>
          <w:szCs w:val="20"/>
          <w:lang w:eastAsia="ar-SA"/>
        </w:rPr>
      </w:pPr>
      <w:r>
        <w:rPr>
          <w:rFonts w:ascii="Verdana" w:eastAsia="Calibri" w:hAnsi="Verdana" w:cs="Arial"/>
          <w:b/>
          <w:sz w:val="20"/>
          <w:szCs w:val="20"/>
          <w:lang w:eastAsia="ar-SA"/>
        </w:rPr>
        <w:t>W </w:t>
      </w:r>
      <w:r w:rsidR="00624579" w:rsidRPr="00234172">
        <w:rPr>
          <w:rFonts w:ascii="Verdana" w:eastAsia="Calibri" w:hAnsi="Verdana" w:cs="Arial"/>
          <w:b/>
          <w:sz w:val="20"/>
          <w:szCs w:val="20"/>
          <w:lang w:eastAsia="ar-SA"/>
        </w:rPr>
        <w:t>imieniu: ________________________________________________________</w:t>
      </w:r>
      <w:r w:rsidR="00CD186F">
        <w:rPr>
          <w:rFonts w:ascii="Verdana" w:eastAsia="Calibri" w:hAnsi="Verdana" w:cs="Arial"/>
          <w:b/>
          <w:sz w:val="20"/>
          <w:szCs w:val="20"/>
          <w:lang w:eastAsia="ar-SA"/>
        </w:rPr>
        <w:t>______</w:t>
      </w:r>
      <w:r w:rsidR="00624579" w:rsidRPr="00234172">
        <w:rPr>
          <w:rFonts w:ascii="Verdana" w:eastAsia="Calibri" w:hAnsi="Verdana" w:cs="Arial"/>
          <w:b/>
          <w:sz w:val="20"/>
          <w:szCs w:val="20"/>
          <w:lang w:eastAsia="ar-SA"/>
        </w:rPr>
        <w:t>_</w:t>
      </w:r>
    </w:p>
    <w:p w14:paraId="25B8EEEC" w14:textId="77777777" w:rsidR="00624579" w:rsidRPr="00234172" w:rsidRDefault="00624579" w:rsidP="00624579">
      <w:pPr>
        <w:jc w:val="center"/>
        <w:rPr>
          <w:rFonts w:ascii="Verdana" w:hAnsi="Verdana" w:cs="Arial"/>
          <w:i/>
          <w:sz w:val="20"/>
          <w:szCs w:val="20"/>
        </w:rPr>
      </w:pPr>
      <w:r w:rsidRPr="00234172">
        <w:rPr>
          <w:rFonts w:ascii="Verdana" w:hAnsi="Verdana" w:cs="Arial"/>
          <w:i/>
          <w:sz w:val="20"/>
          <w:szCs w:val="20"/>
        </w:rPr>
        <w:t>(nazwa Podmiotu, na zasobach którego polega Wykonawca)</w:t>
      </w:r>
    </w:p>
    <w:p w14:paraId="42B28B08" w14:textId="77777777" w:rsidR="00624579" w:rsidRPr="00234172" w:rsidRDefault="00624579" w:rsidP="00624579">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 xml:space="preserve">Zobowiązuję się do oddania swoich zasobów </w:t>
      </w:r>
    </w:p>
    <w:p w14:paraId="568C8DB1" w14:textId="77777777" w:rsidR="00624579" w:rsidRPr="00234172" w:rsidRDefault="00624579" w:rsidP="00624579">
      <w:pPr>
        <w:suppressAutoHyphens/>
        <w:ind w:right="-1"/>
        <w:jc w:val="both"/>
        <w:rPr>
          <w:rFonts w:ascii="Verdana" w:hAnsi="Verdana" w:cs="Arial"/>
          <w:sz w:val="20"/>
          <w:szCs w:val="20"/>
          <w:lang w:eastAsia="ar-SA"/>
        </w:rPr>
      </w:pPr>
    </w:p>
    <w:p w14:paraId="6924ACB2" w14:textId="761D24D6" w:rsidR="00624579" w:rsidRPr="00234172" w:rsidRDefault="00624579" w:rsidP="00624579">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sidR="00D50C3E">
        <w:rPr>
          <w:rFonts w:ascii="Verdana" w:hAnsi="Verdana" w:cs="Arial"/>
          <w:sz w:val="20"/>
          <w:szCs w:val="20"/>
          <w:lang w:eastAsia="ar-SA"/>
        </w:rPr>
        <w:t>______________________________</w:t>
      </w:r>
    </w:p>
    <w:p w14:paraId="3F0209FF" w14:textId="77777777" w:rsidR="00624579" w:rsidRPr="00234172" w:rsidRDefault="00624579" w:rsidP="00624579">
      <w:pPr>
        <w:jc w:val="center"/>
        <w:rPr>
          <w:rFonts w:ascii="Verdana" w:hAnsi="Verdana" w:cs="Arial"/>
          <w:i/>
          <w:sz w:val="20"/>
          <w:szCs w:val="20"/>
        </w:rPr>
      </w:pPr>
      <w:r w:rsidRPr="00234172">
        <w:rPr>
          <w:rFonts w:ascii="Verdana" w:hAnsi="Verdana" w:cs="Arial"/>
          <w:i/>
          <w:sz w:val="20"/>
          <w:szCs w:val="20"/>
        </w:rPr>
        <w:t>(określenie zasobu)</w:t>
      </w:r>
    </w:p>
    <w:p w14:paraId="4C46539A" w14:textId="77777777" w:rsidR="00624579" w:rsidRPr="00234172" w:rsidRDefault="00624579" w:rsidP="00624579">
      <w:pPr>
        <w:tabs>
          <w:tab w:val="left" w:pos="9214"/>
        </w:tabs>
        <w:suppressAutoHyphens/>
        <w:ind w:right="-1"/>
        <w:jc w:val="both"/>
        <w:rPr>
          <w:rFonts w:ascii="Verdana" w:hAnsi="Verdana" w:cs="Arial"/>
          <w:sz w:val="20"/>
          <w:szCs w:val="20"/>
          <w:lang w:eastAsia="ar-SA"/>
        </w:rPr>
      </w:pPr>
    </w:p>
    <w:p w14:paraId="41021E3A" w14:textId="77777777" w:rsidR="00624579" w:rsidRPr="00234172" w:rsidRDefault="00624579" w:rsidP="00624579">
      <w:pPr>
        <w:tabs>
          <w:tab w:val="left" w:pos="9214"/>
        </w:tabs>
        <w:suppressAutoHyphens/>
        <w:ind w:right="-1"/>
        <w:jc w:val="both"/>
        <w:rPr>
          <w:rFonts w:ascii="Verdana" w:hAnsi="Verdana" w:cs="Arial"/>
          <w:sz w:val="20"/>
          <w:szCs w:val="20"/>
          <w:lang w:eastAsia="ar-SA"/>
        </w:rPr>
      </w:pPr>
      <w:r w:rsidRPr="00234172">
        <w:rPr>
          <w:rFonts w:ascii="Verdana" w:hAnsi="Verdana" w:cs="Arial"/>
          <w:sz w:val="20"/>
          <w:szCs w:val="20"/>
          <w:lang w:eastAsia="ar-SA"/>
        </w:rPr>
        <w:t>do dyspozycji Wykonawcy:</w:t>
      </w:r>
    </w:p>
    <w:p w14:paraId="094E6466" w14:textId="0DDD13E4" w:rsidR="00624579" w:rsidRPr="00234172" w:rsidRDefault="00624579" w:rsidP="00624579">
      <w:pPr>
        <w:suppressAutoHyphens/>
        <w:ind w:right="-1"/>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w:t>
      </w:r>
      <w:r w:rsidR="00D50C3E">
        <w:rPr>
          <w:rFonts w:ascii="Verdana" w:hAnsi="Verdana" w:cs="Arial"/>
          <w:sz w:val="20"/>
          <w:szCs w:val="20"/>
          <w:lang w:eastAsia="ar-SA"/>
        </w:rPr>
        <w:t>______________________________</w:t>
      </w:r>
    </w:p>
    <w:p w14:paraId="1F6E61EB" w14:textId="77777777" w:rsidR="00624579" w:rsidRPr="00234172" w:rsidRDefault="00624579" w:rsidP="00624579">
      <w:pPr>
        <w:jc w:val="center"/>
        <w:rPr>
          <w:rFonts w:ascii="Verdana" w:hAnsi="Verdana" w:cs="Arial"/>
          <w:i/>
          <w:sz w:val="20"/>
          <w:szCs w:val="20"/>
        </w:rPr>
      </w:pPr>
      <w:r w:rsidRPr="00234172">
        <w:rPr>
          <w:rFonts w:ascii="Verdana" w:hAnsi="Verdana" w:cs="Arial"/>
          <w:i/>
          <w:sz w:val="20"/>
          <w:szCs w:val="20"/>
        </w:rPr>
        <w:t>(nazwa Wykonawcy)</w:t>
      </w:r>
    </w:p>
    <w:p w14:paraId="68AF2513" w14:textId="77777777" w:rsidR="00624579" w:rsidRPr="00234172" w:rsidRDefault="00624579" w:rsidP="00624579">
      <w:pPr>
        <w:rPr>
          <w:rFonts w:ascii="Verdana" w:hAnsi="Verdana" w:cs="Arial"/>
          <w:sz w:val="20"/>
          <w:szCs w:val="20"/>
        </w:rPr>
      </w:pPr>
    </w:p>
    <w:p w14:paraId="222E264B" w14:textId="77777777" w:rsidR="00624579" w:rsidRPr="00234172" w:rsidRDefault="00624579" w:rsidP="00624579">
      <w:pPr>
        <w:tabs>
          <w:tab w:val="left" w:pos="-142"/>
        </w:tabs>
        <w:jc w:val="both"/>
        <w:rPr>
          <w:rFonts w:ascii="Verdana" w:hAnsi="Verdana" w:cs="Arial"/>
          <w:b/>
          <w:bCs/>
          <w:iCs/>
          <w:sz w:val="20"/>
          <w:szCs w:val="20"/>
        </w:rPr>
      </w:pPr>
      <w:r w:rsidRPr="00234172">
        <w:rPr>
          <w:rFonts w:ascii="Verdana" w:hAnsi="Verdana" w:cs="Arial"/>
          <w:i/>
          <w:iCs/>
          <w:sz w:val="20"/>
          <w:szCs w:val="20"/>
        </w:rPr>
        <w:t>Na potrzeby wykonania zamówienia pod nazwą:</w:t>
      </w:r>
      <w:r w:rsidRPr="00234172">
        <w:rPr>
          <w:rFonts w:ascii="Verdana" w:hAnsi="Verdana" w:cs="Arial"/>
          <w:b/>
          <w:bCs/>
          <w:iCs/>
          <w:sz w:val="20"/>
          <w:szCs w:val="20"/>
        </w:rPr>
        <w:t xml:space="preserve"> </w:t>
      </w:r>
    </w:p>
    <w:p w14:paraId="5F7FBD4C" w14:textId="77777777" w:rsidR="00624579" w:rsidRPr="00234172" w:rsidRDefault="00624579" w:rsidP="00624579">
      <w:pPr>
        <w:outlineLvl w:val="0"/>
        <w:rPr>
          <w:rFonts w:ascii="Verdana" w:hAnsi="Verdana" w:cs="Arial"/>
          <w:b/>
          <w:sz w:val="20"/>
          <w:szCs w:val="20"/>
        </w:rPr>
      </w:pPr>
    </w:p>
    <w:p w14:paraId="428DF356" w14:textId="1021DEC5" w:rsidR="00624579" w:rsidRPr="00234172" w:rsidRDefault="00234172" w:rsidP="00624579">
      <w:pPr>
        <w:pStyle w:val="Zwykytekst"/>
        <w:tabs>
          <w:tab w:val="left" w:leader="dot" w:pos="9072"/>
        </w:tabs>
        <w:jc w:val="both"/>
        <w:rPr>
          <w:rFonts w:ascii="Verdana" w:hAnsi="Verdana" w:cs="Arial"/>
          <w:lang w:val="pt-BR"/>
        </w:rPr>
      </w:pPr>
      <w:r w:rsidRPr="00234172">
        <w:rPr>
          <w:rFonts w:ascii="Verdana" w:hAnsi="Verdana" w:cs="Arial"/>
          <w:b/>
        </w:rPr>
        <w:t>Nadzór inwestorski nad przebudową instalacji sygnalizacji pożaru w budynku Ministerstwa Sprawiedliwości przy Al. Ujazdowskich 11 w Warszawie</w:t>
      </w:r>
    </w:p>
    <w:p w14:paraId="5ABD0534" w14:textId="77777777" w:rsidR="00624579" w:rsidRPr="00234172" w:rsidRDefault="00624579" w:rsidP="00624579">
      <w:pPr>
        <w:pStyle w:val="Zwykytekst"/>
        <w:tabs>
          <w:tab w:val="left" w:leader="dot" w:pos="9072"/>
        </w:tabs>
        <w:jc w:val="both"/>
        <w:rPr>
          <w:rFonts w:ascii="Verdana" w:hAnsi="Verdana" w:cs="Arial"/>
          <w:lang w:val="pt-BR"/>
        </w:rPr>
      </w:pPr>
    </w:p>
    <w:p w14:paraId="207D895D" w14:textId="0715F468" w:rsidR="00624579" w:rsidRPr="00234172" w:rsidRDefault="00624579" w:rsidP="00624579">
      <w:pPr>
        <w:ind w:right="-427"/>
        <w:rPr>
          <w:rFonts w:ascii="Verdana" w:hAnsi="Verdana" w:cs="Arial"/>
          <w:b/>
          <w:sz w:val="20"/>
          <w:szCs w:val="20"/>
          <w:lang w:val="pt-BR"/>
        </w:rPr>
      </w:pPr>
      <w:r w:rsidRPr="00234172">
        <w:rPr>
          <w:rFonts w:ascii="Verdana" w:hAnsi="Verdana" w:cs="Arial"/>
          <w:sz w:val="20"/>
          <w:szCs w:val="20"/>
          <w:lang w:val="pt-BR"/>
        </w:rPr>
        <w:t>Nr referencyjny:</w:t>
      </w:r>
      <w:r w:rsidR="00234172" w:rsidRPr="00234172">
        <w:rPr>
          <w:rFonts w:ascii="Verdana" w:hAnsi="Verdana" w:cs="Arial"/>
          <w:b/>
          <w:sz w:val="20"/>
          <w:szCs w:val="20"/>
          <w:lang w:val="pt-BR"/>
        </w:rPr>
        <w:t xml:space="preserve"> BA-F-II-3710-37</w:t>
      </w:r>
      <w:r w:rsidRPr="00234172">
        <w:rPr>
          <w:rFonts w:ascii="Verdana" w:hAnsi="Verdana" w:cs="Arial"/>
          <w:b/>
          <w:sz w:val="20"/>
          <w:szCs w:val="20"/>
          <w:lang w:val="pt-BR"/>
        </w:rPr>
        <w:t>/16</w:t>
      </w:r>
    </w:p>
    <w:p w14:paraId="0B0B76BA" w14:textId="77777777" w:rsidR="00624579" w:rsidRPr="00234172" w:rsidRDefault="00624579" w:rsidP="00624579">
      <w:pPr>
        <w:ind w:right="-427"/>
        <w:rPr>
          <w:rFonts w:ascii="Verdana" w:hAnsi="Verdana" w:cs="Arial"/>
          <w:sz w:val="20"/>
          <w:szCs w:val="20"/>
          <w:lang w:eastAsia="ar-SA"/>
        </w:rPr>
      </w:pPr>
    </w:p>
    <w:p w14:paraId="29D5B561" w14:textId="3151FC89" w:rsidR="00624579" w:rsidRDefault="00624579" w:rsidP="00624579">
      <w:pPr>
        <w:suppressAutoHyphens/>
        <w:ind w:right="283"/>
        <w:jc w:val="both"/>
        <w:rPr>
          <w:rFonts w:ascii="Verdana" w:hAnsi="Verdana" w:cs="Arial"/>
          <w:b/>
          <w:sz w:val="20"/>
          <w:szCs w:val="20"/>
          <w:lang w:eastAsia="ar-SA"/>
        </w:rPr>
      </w:pPr>
      <w:r w:rsidRPr="00234172">
        <w:rPr>
          <w:rFonts w:ascii="Verdana" w:hAnsi="Verdana" w:cs="Arial"/>
          <w:b/>
          <w:sz w:val="20"/>
          <w:szCs w:val="20"/>
          <w:lang w:eastAsia="ar-SA"/>
        </w:rPr>
        <w:t>Oświadczam, iż:</w:t>
      </w:r>
    </w:p>
    <w:p w14:paraId="3151CF44" w14:textId="77777777" w:rsidR="00B03F4A" w:rsidRPr="00B03F4A" w:rsidRDefault="00B03F4A" w:rsidP="00624579">
      <w:pPr>
        <w:suppressAutoHyphens/>
        <w:ind w:right="283"/>
        <w:jc w:val="both"/>
        <w:rPr>
          <w:rFonts w:ascii="Verdana" w:hAnsi="Verdana" w:cs="Arial"/>
          <w:b/>
          <w:sz w:val="20"/>
          <w:szCs w:val="20"/>
          <w:lang w:eastAsia="ar-SA"/>
        </w:rPr>
      </w:pPr>
    </w:p>
    <w:p w14:paraId="069C140C" w14:textId="77777777" w:rsidR="00624579" w:rsidRPr="00234172" w:rsidRDefault="00624579" w:rsidP="00624579">
      <w:pPr>
        <w:numPr>
          <w:ilvl w:val="0"/>
          <w:numId w:val="43"/>
        </w:numPr>
        <w:suppressAutoHyphens/>
        <w:jc w:val="both"/>
        <w:rPr>
          <w:rFonts w:ascii="Verdana" w:hAnsi="Verdana" w:cs="Arial"/>
          <w:sz w:val="20"/>
          <w:szCs w:val="20"/>
          <w:lang w:eastAsia="ar-SA"/>
        </w:rPr>
      </w:pPr>
      <w:r w:rsidRPr="00234172">
        <w:rPr>
          <w:rFonts w:ascii="Verdana" w:hAnsi="Verdana" w:cs="Arial"/>
          <w:sz w:val="20"/>
          <w:szCs w:val="20"/>
          <w:lang w:eastAsia="ar-SA"/>
        </w:rPr>
        <w:t>udostępniam Wykonawcy ww. zasoby, w następującym zakresie:</w:t>
      </w:r>
    </w:p>
    <w:p w14:paraId="2CB9C09D" w14:textId="2BCA904F" w:rsidR="00624579" w:rsidRPr="00234172" w:rsidRDefault="00624579" w:rsidP="00624579">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sidR="00B03F4A">
        <w:rPr>
          <w:rFonts w:ascii="Verdana" w:hAnsi="Verdana" w:cs="Arial"/>
          <w:sz w:val="20"/>
          <w:szCs w:val="20"/>
          <w:lang w:eastAsia="ar-SA"/>
        </w:rPr>
        <w:t>______________________________</w:t>
      </w:r>
    </w:p>
    <w:p w14:paraId="6D1F1FF9" w14:textId="76376015" w:rsidR="00624579" w:rsidRPr="00234172" w:rsidRDefault="00624579" w:rsidP="00624579">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sidR="00B03F4A">
        <w:rPr>
          <w:rFonts w:ascii="Verdana" w:hAnsi="Verdana" w:cs="Arial"/>
          <w:sz w:val="20"/>
          <w:szCs w:val="20"/>
          <w:lang w:eastAsia="ar-SA"/>
        </w:rPr>
        <w:t>______________________________</w:t>
      </w:r>
    </w:p>
    <w:p w14:paraId="5E1A8499" w14:textId="77777777" w:rsidR="00624579" w:rsidRPr="00234172" w:rsidRDefault="00624579" w:rsidP="00624579">
      <w:pPr>
        <w:suppressAutoHyphens/>
        <w:ind w:left="720"/>
        <w:jc w:val="both"/>
        <w:rPr>
          <w:rFonts w:ascii="Verdana" w:hAnsi="Verdana" w:cs="Arial"/>
          <w:sz w:val="20"/>
          <w:szCs w:val="20"/>
          <w:lang w:eastAsia="ar-SA"/>
        </w:rPr>
      </w:pPr>
    </w:p>
    <w:p w14:paraId="3A5DC610" w14:textId="77777777" w:rsidR="00624579" w:rsidRPr="00234172" w:rsidRDefault="00624579" w:rsidP="00624579">
      <w:pPr>
        <w:numPr>
          <w:ilvl w:val="0"/>
          <w:numId w:val="43"/>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sposób wykorzystania udostępnionych przeze mnie zasobów będzie następujący:</w:t>
      </w:r>
    </w:p>
    <w:p w14:paraId="3A841D8B" w14:textId="6436292F" w:rsidR="00624579" w:rsidRPr="00234172" w:rsidRDefault="00624579" w:rsidP="00624579">
      <w:pPr>
        <w:suppressAutoHyphens/>
        <w:ind w:left="720" w:right="-2"/>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sidR="00B03F4A">
        <w:rPr>
          <w:rFonts w:ascii="Verdana" w:hAnsi="Verdana" w:cs="Arial"/>
          <w:sz w:val="20"/>
          <w:szCs w:val="20"/>
          <w:lang w:eastAsia="ar-SA"/>
        </w:rPr>
        <w:t>______________________________</w:t>
      </w:r>
    </w:p>
    <w:p w14:paraId="796E2D24" w14:textId="06A5F107" w:rsidR="00624579" w:rsidRPr="00234172" w:rsidRDefault="00624579" w:rsidP="00624579">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___________________________________________</w:t>
      </w:r>
      <w:r w:rsidR="00B03F4A">
        <w:rPr>
          <w:rFonts w:ascii="Verdana" w:hAnsi="Verdana" w:cs="Arial"/>
          <w:sz w:val="20"/>
          <w:szCs w:val="20"/>
          <w:lang w:eastAsia="ar-SA"/>
        </w:rPr>
        <w:t>______________________</w:t>
      </w:r>
    </w:p>
    <w:p w14:paraId="12C6C181" w14:textId="77777777" w:rsidR="00624579" w:rsidRPr="00234172" w:rsidRDefault="00624579" w:rsidP="00624579">
      <w:pPr>
        <w:suppressAutoHyphens/>
        <w:ind w:right="284"/>
        <w:rPr>
          <w:rFonts w:ascii="Verdana" w:hAnsi="Verdana" w:cs="Arial"/>
          <w:i/>
          <w:sz w:val="20"/>
          <w:szCs w:val="20"/>
          <w:lang w:eastAsia="ar-SA"/>
        </w:rPr>
      </w:pPr>
    </w:p>
    <w:p w14:paraId="6DFA3C44" w14:textId="77777777" w:rsidR="00624579" w:rsidRPr="00234172" w:rsidRDefault="00624579" w:rsidP="00624579">
      <w:pPr>
        <w:numPr>
          <w:ilvl w:val="0"/>
          <w:numId w:val="43"/>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zakres mojego udziału przy wykonywaniu zamówienia będzie następujący:</w:t>
      </w:r>
    </w:p>
    <w:p w14:paraId="33E6E4B4" w14:textId="3107C925" w:rsidR="00624579" w:rsidRPr="00234172" w:rsidRDefault="00624579" w:rsidP="00624579">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sidR="00B03F4A">
        <w:rPr>
          <w:rFonts w:ascii="Verdana" w:hAnsi="Verdana" w:cs="Arial"/>
          <w:sz w:val="20"/>
          <w:szCs w:val="20"/>
          <w:lang w:eastAsia="ar-SA"/>
        </w:rPr>
        <w:t>______________________________</w:t>
      </w:r>
    </w:p>
    <w:p w14:paraId="3528CC59" w14:textId="0B114A09" w:rsidR="00624579" w:rsidRPr="00234172" w:rsidRDefault="00624579" w:rsidP="00B03F4A">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sidR="00B03F4A">
        <w:rPr>
          <w:rFonts w:ascii="Verdana" w:hAnsi="Verdana" w:cs="Arial"/>
          <w:sz w:val="20"/>
          <w:szCs w:val="20"/>
          <w:lang w:eastAsia="ar-SA"/>
        </w:rPr>
        <w:t>______________________________</w:t>
      </w:r>
    </w:p>
    <w:p w14:paraId="79343AA2" w14:textId="77777777" w:rsidR="00624579" w:rsidRPr="00234172" w:rsidRDefault="00624579" w:rsidP="00624579">
      <w:pPr>
        <w:suppressAutoHyphens/>
        <w:ind w:left="720"/>
        <w:jc w:val="both"/>
        <w:rPr>
          <w:rFonts w:ascii="Verdana" w:hAnsi="Verdana" w:cs="Arial"/>
          <w:sz w:val="20"/>
          <w:szCs w:val="20"/>
          <w:lang w:eastAsia="ar-SA"/>
        </w:rPr>
      </w:pPr>
    </w:p>
    <w:p w14:paraId="63BA63EB" w14:textId="77777777" w:rsidR="00624579" w:rsidRPr="00234172" w:rsidRDefault="00624579" w:rsidP="00624579">
      <w:pPr>
        <w:numPr>
          <w:ilvl w:val="0"/>
          <w:numId w:val="43"/>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okres mojego udziału przy wykonywaniu zamówienia będzie następujący:</w:t>
      </w:r>
    </w:p>
    <w:p w14:paraId="00980D02" w14:textId="5D6A0861" w:rsidR="00624579" w:rsidRPr="00234172" w:rsidRDefault="00624579" w:rsidP="00624579">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sidR="00B03F4A">
        <w:rPr>
          <w:rFonts w:ascii="Verdana" w:hAnsi="Verdana" w:cs="Arial"/>
          <w:sz w:val="20"/>
          <w:szCs w:val="20"/>
          <w:lang w:eastAsia="ar-SA"/>
        </w:rPr>
        <w:t>______________________________</w:t>
      </w:r>
    </w:p>
    <w:p w14:paraId="6437C903" w14:textId="1ADF7ED4" w:rsidR="00624579" w:rsidRPr="00234172" w:rsidRDefault="00624579" w:rsidP="00624579">
      <w:pPr>
        <w:suppressAutoHyphens/>
        <w:ind w:left="720"/>
        <w:jc w:val="both"/>
        <w:rPr>
          <w:rFonts w:ascii="Verdana" w:hAnsi="Verdana" w:cs="Arial"/>
          <w:sz w:val="20"/>
          <w:szCs w:val="20"/>
          <w:lang w:eastAsia="ar-SA"/>
        </w:rPr>
      </w:pPr>
      <w:r w:rsidRPr="00234172">
        <w:rPr>
          <w:rFonts w:ascii="Verdana" w:hAnsi="Verdana" w:cs="Arial"/>
          <w:sz w:val="20"/>
          <w:szCs w:val="20"/>
          <w:lang w:eastAsia="ar-SA"/>
        </w:rPr>
        <w:t>___________________________________</w:t>
      </w:r>
      <w:r w:rsidR="00B03F4A">
        <w:rPr>
          <w:rFonts w:ascii="Verdana" w:hAnsi="Verdana" w:cs="Arial"/>
          <w:sz w:val="20"/>
          <w:szCs w:val="20"/>
          <w:lang w:eastAsia="ar-SA"/>
        </w:rPr>
        <w:t>______________________________</w:t>
      </w:r>
    </w:p>
    <w:p w14:paraId="4B275647" w14:textId="77777777" w:rsidR="00624579" w:rsidRPr="00234172" w:rsidRDefault="00624579" w:rsidP="00624579">
      <w:pPr>
        <w:suppressAutoHyphens/>
        <w:ind w:right="283"/>
        <w:jc w:val="both"/>
        <w:rPr>
          <w:rFonts w:ascii="Verdana" w:hAnsi="Verdana" w:cs="Arial"/>
          <w:sz w:val="20"/>
          <w:szCs w:val="20"/>
          <w:lang w:eastAsia="ar-SA"/>
        </w:rPr>
      </w:pPr>
    </w:p>
    <w:p w14:paraId="3F25AD19" w14:textId="77777777" w:rsidR="00624579" w:rsidRPr="00234172" w:rsidRDefault="00624579" w:rsidP="00624579">
      <w:pPr>
        <w:numPr>
          <w:ilvl w:val="0"/>
          <w:numId w:val="43"/>
        </w:numPr>
        <w:suppressAutoHyphens/>
        <w:ind w:right="283"/>
        <w:jc w:val="both"/>
        <w:rPr>
          <w:rFonts w:ascii="Verdana" w:hAnsi="Verdana" w:cs="Arial"/>
          <w:sz w:val="20"/>
          <w:szCs w:val="20"/>
          <w:lang w:eastAsia="ar-SA"/>
        </w:rPr>
      </w:pPr>
      <w:r w:rsidRPr="00234172">
        <w:rPr>
          <w:rFonts w:ascii="Verdana" w:hAnsi="Verdana" w:cs="Arial"/>
          <w:sz w:val="20"/>
          <w:szCs w:val="20"/>
          <w:lang w:eastAsia="ar-SA"/>
        </w:rPr>
        <w:t>zrealizujemy usługę, której wskazane zdolności dotyczą.</w:t>
      </w:r>
    </w:p>
    <w:p w14:paraId="5C7D3A47" w14:textId="77777777" w:rsidR="00624579" w:rsidRPr="00234172" w:rsidRDefault="00624579" w:rsidP="00624579">
      <w:pPr>
        <w:suppressAutoHyphens/>
        <w:ind w:right="-1"/>
        <w:jc w:val="both"/>
        <w:rPr>
          <w:rFonts w:ascii="Verdana" w:eastAsia="Calibri" w:hAnsi="Verdana" w:cs="Arial"/>
          <w:b/>
          <w:sz w:val="20"/>
          <w:szCs w:val="20"/>
          <w:lang w:eastAsia="ar-SA"/>
        </w:rPr>
      </w:pPr>
    </w:p>
    <w:p w14:paraId="4B31AE6D" w14:textId="77777777" w:rsidR="00624579" w:rsidRPr="00234172" w:rsidRDefault="00624579" w:rsidP="00624579">
      <w:pPr>
        <w:suppressAutoHyphens/>
        <w:ind w:right="-1"/>
        <w:jc w:val="both"/>
        <w:rPr>
          <w:rFonts w:ascii="Verdana" w:hAnsi="Verdana" w:cs="Arial"/>
          <w:color w:val="FF0000"/>
          <w:sz w:val="20"/>
          <w:szCs w:val="20"/>
          <w:lang w:eastAsia="ar-SA"/>
        </w:rPr>
      </w:pPr>
    </w:p>
    <w:p w14:paraId="4BFD765F" w14:textId="77777777" w:rsidR="00624579" w:rsidRPr="00234172" w:rsidRDefault="00624579" w:rsidP="00624579">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__________________ dnia __ __ 2016 roku</w:t>
      </w:r>
    </w:p>
    <w:p w14:paraId="4C665D1A" w14:textId="77777777" w:rsidR="00624579" w:rsidRPr="00234172" w:rsidRDefault="00624579" w:rsidP="00624579">
      <w:pPr>
        <w:suppressAutoHyphens/>
        <w:ind w:right="-341"/>
        <w:jc w:val="both"/>
        <w:rPr>
          <w:rFonts w:ascii="Verdana" w:hAnsi="Verdana" w:cs="Arial"/>
          <w:sz w:val="20"/>
          <w:szCs w:val="20"/>
          <w:lang w:eastAsia="ar-SA"/>
        </w:rPr>
      </w:pPr>
    </w:p>
    <w:p w14:paraId="0E0E849E" w14:textId="45009E29" w:rsidR="00624579" w:rsidRPr="00234172" w:rsidRDefault="00624579" w:rsidP="00624579">
      <w:pPr>
        <w:ind w:left="2836" w:firstLine="709"/>
        <w:jc w:val="center"/>
        <w:rPr>
          <w:rFonts w:ascii="Verdana" w:hAnsi="Verdana" w:cs="Arial"/>
          <w:b/>
          <w:sz w:val="20"/>
          <w:szCs w:val="20"/>
        </w:rPr>
      </w:pPr>
      <w:r w:rsidRPr="00234172">
        <w:rPr>
          <w:rFonts w:ascii="Verdana" w:hAnsi="Verdana" w:cs="Arial"/>
          <w:i/>
          <w:sz w:val="20"/>
          <w:szCs w:val="20"/>
        </w:rPr>
        <w:t>______________</w:t>
      </w:r>
      <w:r w:rsidR="00B03F4A">
        <w:rPr>
          <w:rFonts w:ascii="Verdana" w:hAnsi="Verdana" w:cs="Arial"/>
          <w:i/>
          <w:sz w:val="20"/>
          <w:szCs w:val="20"/>
        </w:rPr>
        <w:t>_____________________________</w:t>
      </w:r>
    </w:p>
    <w:p w14:paraId="737F146A" w14:textId="449CD102" w:rsidR="00234172" w:rsidRPr="00B03F4A" w:rsidRDefault="00624579" w:rsidP="00B03F4A">
      <w:pPr>
        <w:ind w:left="2836" w:firstLine="709"/>
        <w:jc w:val="center"/>
        <w:rPr>
          <w:rFonts w:ascii="Verdana" w:eastAsia="Calibri" w:hAnsi="Verdana" w:cs="Arial"/>
          <w:sz w:val="20"/>
          <w:szCs w:val="20"/>
        </w:rPr>
      </w:pPr>
      <w:r w:rsidRPr="00234172">
        <w:rPr>
          <w:rFonts w:ascii="Verdana" w:eastAsia="Calibri" w:hAnsi="Verdana" w:cs="Arial"/>
          <w:sz w:val="20"/>
          <w:szCs w:val="20"/>
        </w:rPr>
        <w:t>(podpis Podmiotu na zasobach którego polega Wykonawca / osoby upoważnionej do reprezentacji Podmiotu)</w:t>
      </w:r>
    </w:p>
    <w:p w14:paraId="0AEB3F96" w14:textId="77777777" w:rsidR="00F54243" w:rsidRDefault="00F54243">
      <w:pPr>
        <w:spacing w:after="160" w:line="259" w:lineRule="auto"/>
        <w:rPr>
          <w:rFonts w:ascii="Verdana" w:hAnsi="Verdana"/>
          <w:i/>
        </w:rPr>
      </w:pPr>
    </w:p>
    <w:p w14:paraId="54F80968" w14:textId="77777777" w:rsidR="00527497" w:rsidRDefault="00527497">
      <w:pPr>
        <w:spacing w:after="160" w:line="259" w:lineRule="auto"/>
        <w:rPr>
          <w:rFonts w:ascii="Verdana" w:hAnsi="Verdana" w:cs="Courier New"/>
          <w:i/>
          <w:sz w:val="20"/>
          <w:szCs w:val="20"/>
          <w:lang w:eastAsia="ar-SA"/>
        </w:rPr>
      </w:pPr>
    </w:p>
    <w:p w14:paraId="2375AF86" w14:textId="77777777" w:rsidR="00527497" w:rsidRDefault="00527497" w:rsidP="00527497">
      <w:pPr>
        <w:pStyle w:val="Zwykytekst1"/>
        <w:spacing w:before="120"/>
        <w:jc w:val="center"/>
        <w:rPr>
          <w:rFonts w:ascii="Verdana" w:hAnsi="Verdana" w:cs="Verdana"/>
          <w:b/>
        </w:rPr>
      </w:pPr>
    </w:p>
    <w:p w14:paraId="74DB60D9" w14:textId="77777777" w:rsidR="00527497" w:rsidRDefault="00527497" w:rsidP="00527497">
      <w:pPr>
        <w:pStyle w:val="Zwykytekst1"/>
        <w:spacing w:before="120"/>
        <w:jc w:val="center"/>
        <w:rPr>
          <w:rFonts w:ascii="Verdana" w:hAnsi="Verdana" w:cs="Verdana"/>
          <w:b/>
        </w:rPr>
      </w:pPr>
    </w:p>
    <w:p w14:paraId="1F1F5560" w14:textId="77777777" w:rsidR="00527497" w:rsidRDefault="00527497" w:rsidP="00527497">
      <w:pPr>
        <w:pStyle w:val="Zwykytekst1"/>
        <w:spacing w:before="120"/>
        <w:jc w:val="center"/>
        <w:rPr>
          <w:rFonts w:ascii="Verdana" w:hAnsi="Verdana" w:cs="Verdana"/>
          <w:b/>
        </w:rPr>
      </w:pPr>
    </w:p>
    <w:p w14:paraId="101B16F9" w14:textId="77777777" w:rsidR="00527497" w:rsidRDefault="00527497" w:rsidP="00527497">
      <w:pPr>
        <w:pStyle w:val="Zwykytekst1"/>
        <w:spacing w:before="120"/>
        <w:jc w:val="center"/>
        <w:rPr>
          <w:rFonts w:ascii="Verdana" w:hAnsi="Verdana" w:cs="Verdana"/>
          <w:b/>
        </w:rPr>
      </w:pPr>
    </w:p>
    <w:p w14:paraId="7A4D12CA" w14:textId="77777777" w:rsidR="00527497" w:rsidRDefault="00527497" w:rsidP="00527497">
      <w:pPr>
        <w:pStyle w:val="Zwykytekst1"/>
        <w:spacing w:before="120"/>
        <w:jc w:val="center"/>
        <w:rPr>
          <w:rFonts w:ascii="Verdana" w:hAnsi="Verdana" w:cs="Verdana"/>
          <w:b/>
        </w:rPr>
      </w:pPr>
    </w:p>
    <w:p w14:paraId="299BA521" w14:textId="1C01A8A9" w:rsidR="00527497" w:rsidRPr="00527497" w:rsidRDefault="00527497" w:rsidP="00527497">
      <w:pPr>
        <w:pStyle w:val="Zwykytekst1"/>
        <w:spacing w:before="120"/>
        <w:jc w:val="center"/>
        <w:rPr>
          <w:rFonts w:ascii="Verdana" w:hAnsi="Verdana"/>
          <w:i/>
        </w:rPr>
      </w:pPr>
      <w:r w:rsidRPr="00527497">
        <w:rPr>
          <w:rFonts w:ascii="Verdana" w:hAnsi="Verdana" w:cs="Verdana"/>
          <w:b/>
        </w:rPr>
        <w:t>Rozdział 3</w:t>
      </w:r>
    </w:p>
    <w:p w14:paraId="531AADFE" w14:textId="77777777" w:rsidR="00527497" w:rsidRPr="00527497" w:rsidRDefault="00527497" w:rsidP="00527497">
      <w:pPr>
        <w:jc w:val="center"/>
        <w:outlineLvl w:val="0"/>
        <w:rPr>
          <w:rFonts w:ascii="Verdana" w:hAnsi="Verdana" w:cs="Verdana"/>
          <w:b/>
          <w:bCs/>
          <w:sz w:val="20"/>
          <w:szCs w:val="20"/>
        </w:rPr>
      </w:pPr>
    </w:p>
    <w:p w14:paraId="4191BC4B" w14:textId="79D6C265" w:rsidR="00527497" w:rsidRPr="00527497" w:rsidRDefault="00527497" w:rsidP="00527497">
      <w:pPr>
        <w:jc w:val="center"/>
        <w:outlineLvl w:val="0"/>
        <w:rPr>
          <w:rFonts w:ascii="Verdana" w:hAnsi="Verdana" w:cs="Verdana"/>
          <w:b/>
          <w:bCs/>
          <w:sz w:val="20"/>
          <w:szCs w:val="20"/>
        </w:rPr>
      </w:pPr>
      <w:r w:rsidRPr="00527497">
        <w:rPr>
          <w:rFonts w:ascii="Verdana" w:hAnsi="Verdana" w:cs="Verdana"/>
          <w:b/>
          <w:bCs/>
          <w:sz w:val="20"/>
          <w:szCs w:val="20"/>
        </w:rPr>
        <w:t>Wzory oświadczeń</w:t>
      </w:r>
      <w:r>
        <w:rPr>
          <w:rFonts w:ascii="Verdana" w:hAnsi="Verdana" w:cs="Verdana"/>
          <w:b/>
          <w:bCs/>
          <w:sz w:val="20"/>
          <w:szCs w:val="20"/>
        </w:rPr>
        <w:t xml:space="preserve"> i dokumentów innych, niż składane wraz z ofertą</w:t>
      </w:r>
    </w:p>
    <w:p w14:paraId="0EF16CFB" w14:textId="77777777" w:rsidR="00527497" w:rsidRPr="00527497" w:rsidRDefault="00527497" w:rsidP="00527497">
      <w:pPr>
        <w:pStyle w:val="Akapitzlist"/>
        <w:spacing w:line="240" w:lineRule="auto"/>
        <w:ind w:left="0"/>
        <w:contextualSpacing/>
        <w:rPr>
          <w:b/>
        </w:rPr>
      </w:pPr>
    </w:p>
    <w:p w14:paraId="5EEE8397" w14:textId="77777777" w:rsidR="00527497" w:rsidRDefault="00527497" w:rsidP="00527497">
      <w:pPr>
        <w:pStyle w:val="Akapitzlist"/>
        <w:spacing w:line="240" w:lineRule="auto"/>
        <w:ind w:left="0"/>
        <w:contextualSpacing/>
        <w:rPr>
          <w:b/>
        </w:rPr>
      </w:pPr>
    </w:p>
    <w:p w14:paraId="7F3B30B6" w14:textId="77777777" w:rsidR="00527497" w:rsidRDefault="00527497" w:rsidP="00527497">
      <w:pPr>
        <w:pStyle w:val="Akapitzlist"/>
        <w:spacing w:line="240" w:lineRule="auto"/>
        <w:ind w:left="0"/>
        <w:contextualSpacing/>
        <w:rPr>
          <w:b/>
        </w:rPr>
      </w:pPr>
    </w:p>
    <w:p w14:paraId="1CC8B5CC" w14:textId="77777777" w:rsidR="00527497" w:rsidRDefault="00527497" w:rsidP="00527497">
      <w:pPr>
        <w:pStyle w:val="Akapitzlist"/>
        <w:spacing w:line="240" w:lineRule="auto"/>
        <w:ind w:left="0"/>
        <w:contextualSpacing/>
        <w:rPr>
          <w:b/>
        </w:rPr>
      </w:pPr>
    </w:p>
    <w:p w14:paraId="5AF31A5D" w14:textId="77777777" w:rsidR="00527497" w:rsidRDefault="00527497" w:rsidP="00527497">
      <w:pPr>
        <w:pStyle w:val="Akapitzlist"/>
        <w:spacing w:line="240" w:lineRule="auto"/>
        <w:ind w:left="0"/>
        <w:contextualSpacing/>
        <w:rPr>
          <w:b/>
        </w:rPr>
      </w:pPr>
    </w:p>
    <w:p w14:paraId="3B475806" w14:textId="77777777" w:rsidR="00527497" w:rsidRDefault="00527497" w:rsidP="00527497">
      <w:pPr>
        <w:pStyle w:val="Akapitzlist"/>
        <w:spacing w:line="240" w:lineRule="auto"/>
        <w:ind w:left="0"/>
        <w:contextualSpacing/>
        <w:rPr>
          <w:b/>
        </w:rPr>
      </w:pPr>
    </w:p>
    <w:p w14:paraId="3B08A9C8" w14:textId="77777777" w:rsidR="00527497" w:rsidRDefault="00527497" w:rsidP="00527497">
      <w:pPr>
        <w:pStyle w:val="Akapitzlist"/>
        <w:spacing w:line="240" w:lineRule="auto"/>
        <w:ind w:left="0"/>
        <w:contextualSpacing/>
        <w:rPr>
          <w:b/>
        </w:rPr>
      </w:pPr>
    </w:p>
    <w:p w14:paraId="5666420F" w14:textId="77777777" w:rsidR="00527497" w:rsidRDefault="00527497" w:rsidP="00527497">
      <w:pPr>
        <w:spacing w:after="160" w:line="259" w:lineRule="auto"/>
        <w:rPr>
          <w:rFonts w:ascii="Verdana" w:hAnsi="Verdana" w:cs="Courier New"/>
          <w:b/>
          <w:sz w:val="20"/>
          <w:szCs w:val="20"/>
        </w:rPr>
      </w:pPr>
      <w:r>
        <w:rPr>
          <w:rFonts w:ascii="Arial" w:hAnsi="Arial" w:cs="Arial"/>
          <w:b/>
          <w:sz w:val="22"/>
          <w:szCs w:val="22"/>
          <w:lang w:eastAsia="en-US"/>
        </w:rPr>
        <w:br w:type="page"/>
      </w:r>
    </w:p>
    <w:p w14:paraId="2C012293" w14:textId="77777777" w:rsidR="00527497" w:rsidRDefault="00527497" w:rsidP="00527497">
      <w:pPr>
        <w:pStyle w:val="Zwykytekst1"/>
        <w:spacing w:before="120"/>
        <w:jc w:val="right"/>
        <w:rPr>
          <w:rFonts w:ascii="Verdana" w:hAnsi="Verdana"/>
          <w:b/>
        </w:rPr>
      </w:pPr>
      <w:r>
        <w:rPr>
          <w:rFonts w:ascii="Verdana" w:hAnsi="Verdana"/>
          <w:b/>
        </w:rPr>
        <w:lastRenderedPageBreak/>
        <w:t>Formularz 3.1</w:t>
      </w:r>
    </w:p>
    <w:p w14:paraId="4298352C" w14:textId="77777777" w:rsidR="00527497" w:rsidRDefault="00527497" w:rsidP="00527497">
      <w:pPr>
        <w:suppressAutoHyphens/>
        <w:spacing w:after="120"/>
        <w:jc w:val="both"/>
        <w:rPr>
          <w:rFonts w:ascii="Verdana" w:hAnsi="Verdana"/>
          <w:b/>
          <w:sz w:val="20"/>
          <w:szCs w:val="20"/>
          <w:lang w:eastAsia="ar-SA"/>
        </w:rPr>
      </w:pPr>
      <w:r>
        <w:rPr>
          <w:noProof/>
        </w:rPr>
        <mc:AlternateContent>
          <mc:Choice Requires="wps">
            <w:drawing>
              <wp:anchor distT="0" distB="0" distL="114935" distR="114935" simplePos="0" relativeHeight="251671040" behindDoc="0" locked="0" layoutInCell="1" allowOverlap="1" wp14:anchorId="09CB9E22" wp14:editId="637E44B5">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14:paraId="0B2C2E54" w14:textId="77777777" w:rsidR="000F5B7A" w:rsidRDefault="000F5B7A" w:rsidP="00527497">
                            <w:pPr>
                              <w:jc w:val="center"/>
                              <w:rPr>
                                <w:i/>
                                <w:sz w:val="18"/>
                              </w:rPr>
                            </w:pPr>
                          </w:p>
                          <w:p w14:paraId="38FA0DDB" w14:textId="77777777" w:rsidR="000F5B7A" w:rsidRDefault="000F5B7A" w:rsidP="00527497">
                            <w:pPr>
                              <w:jc w:val="center"/>
                              <w:rPr>
                                <w:i/>
                                <w:sz w:val="18"/>
                              </w:rPr>
                            </w:pPr>
                          </w:p>
                          <w:p w14:paraId="6BF24D05" w14:textId="77777777" w:rsidR="000F5B7A" w:rsidRDefault="000F5B7A" w:rsidP="00527497">
                            <w:pPr>
                              <w:jc w:val="center"/>
                              <w:rPr>
                                <w:i/>
                                <w:sz w:val="18"/>
                              </w:rPr>
                            </w:pPr>
                          </w:p>
                          <w:p w14:paraId="49819713" w14:textId="77777777" w:rsidR="000F5B7A" w:rsidRDefault="000F5B7A" w:rsidP="00527497">
                            <w:pPr>
                              <w:jc w:val="center"/>
                              <w:rPr>
                                <w:i/>
                                <w:sz w:val="18"/>
                              </w:rPr>
                            </w:pPr>
                          </w:p>
                          <w:p w14:paraId="0B8DA114" w14:textId="77777777" w:rsidR="000F5B7A" w:rsidRPr="00F564FC" w:rsidRDefault="000F5B7A" w:rsidP="00527497">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2" type="#_x0000_t202" style="position:absolute;left:0;text-align:left;margin-left:-1.55pt;margin-top:19.85pt;width:163.85pt;height:73.9pt;z-index:2516710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BIwRmPMQIAAF4EAAAOAAAAAAAAAAAAAAAAAC4C&#10;AABkcnMvZTJvRG9jLnhtbFBLAQItABQABgAIAAAAIQCRtRYc3gAAAAkBAAAPAAAAAAAAAAAAAAAA&#10;AIsEAABkcnMvZG93bnJldi54bWxQSwUGAAAAAAQABADzAAAAlgUAAAAA&#10;" strokeweight=".5pt">
                <v:textbox inset="7.45pt,3.85pt,7.45pt,3.85pt">
                  <w:txbxContent>
                    <w:p w14:paraId="0B2C2E54" w14:textId="77777777" w:rsidR="000F5B7A" w:rsidRDefault="000F5B7A" w:rsidP="00527497">
                      <w:pPr>
                        <w:jc w:val="center"/>
                        <w:rPr>
                          <w:i/>
                          <w:sz w:val="18"/>
                        </w:rPr>
                      </w:pPr>
                    </w:p>
                    <w:p w14:paraId="38FA0DDB" w14:textId="77777777" w:rsidR="000F5B7A" w:rsidRDefault="000F5B7A" w:rsidP="00527497">
                      <w:pPr>
                        <w:jc w:val="center"/>
                        <w:rPr>
                          <w:i/>
                          <w:sz w:val="18"/>
                        </w:rPr>
                      </w:pPr>
                    </w:p>
                    <w:p w14:paraId="6BF24D05" w14:textId="77777777" w:rsidR="000F5B7A" w:rsidRDefault="000F5B7A" w:rsidP="00527497">
                      <w:pPr>
                        <w:jc w:val="center"/>
                        <w:rPr>
                          <w:i/>
                          <w:sz w:val="18"/>
                        </w:rPr>
                      </w:pPr>
                    </w:p>
                    <w:p w14:paraId="49819713" w14:textId="77777777" w:rsidR="000F5B7A" w:rsidRDefault="000F5B7A" w:rsidP="00527497">
                      <w:pPr>
                        <w:jc w:val="center"/>
                        <w:rPr>
                          <w:i/>
                          <w:sz w:val="18"/>
                        </w:rPr>
                      </w:pPr>
                    </w:p>
                    <w:p w14:paraId="0B8DA114" w14:textId="77777777" w:rsidR="000F5B7A" w:rsidRPr="00F564FC" w:rsidRDefault="000F5B7A" w:rsidP="00527497">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Pr>
          <w:noProof/>
        </w:rPr>
        <mc:AlternateContent>
          <mc:Choice Requires="wps">
            <w:drawing>
              <wp:anchor distT="0" distB="0" distL="114935" distR="114935" simplePos="0" relativeHeight="251672064" behindDoc="0" locked="0" layoutInCell="1" allowOverlap="1" wp14:anchorId="7E1EC318" wp14:editId="7D2F6CC5">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14:paraId="53692254" w14:textId="77777777" w:rsidR="000F5B7A" w:rsidRDefault="000F5B7A" w:rsidP="00527497">
                            <w:pPr>
                              <w:spacing w:after="120"/>
                              <w:jc w:val="center"/>
                              <w:rPr>
                                <w:rFonts w:ascii="Verdana" w:hAnsi="Verdana" w:cs="Verdana"/>
                                <w:b/>
                                <w:sz w:val="20"/>
                                <w:szCs w:val="20"/>
                              </w:rPr>
                            </w:pPr>
                            <w:r w:rsidRPr="00A9278B">
                              <w:rPr>
                                <w:rFonts w:ascii="Verdana" w:hAnsi="Verdana" w:cs="Verdana"/>
                                <w:b/>
                                <w:sz w:val="20"/>
                                <w:szCs w:val="20"/>
                              </w:rPr>
                              <w:t>Oświadczenie</w:t>
                            </w:r>
                          </w:p>
                          <w:p w14:paraId="0356D4D9" w14:textId="77777777" w:rsidR="000F5B7A" w:rsidRDefault="000F5B7A" w:rsidP="00527497">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14:paraId="353044A0" w14:textId="77777777" w:rsidR="000F5B7A" w:rsidRPr="00464551" w:rsidRDefault="000F5B7A" w:rsidP="00527497">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14:paraId="17C58605" w14:textId="77777777" w:rsidR="000F5B7A" w:rsidRPr="003152D8" w:rsidRDefault="000F5B7A" w:rsidP="00527497">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3" type="#_x0000_t202" style="position:absolute;left:0;text-align:left;margin-left:162pt;margin-top:19.8pt;width:290.95pt;height:73.95pt;z-index:2516720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" fillcolor="silver" strokeweight=".5pt">
                <v:textbox inset="7.45pt,3.85pt,7.45pt,3.85pt">
                  <w:txbxContent>
                    <w:p w14:paraId="53692254" w14:textId="77777777" w:rsidR="000F5B7A" w:rsidRDefault="000F5B7A" w:rsidP="00527497">
                      <w:pPr>
                        <w:spacing w:after="120"/>
                        <w:jc w:val="center"/>
                        <w:rPr>
                          <w:rFonts w:ascii="Verdana" w:hAnsi="Verdana" w:cs="Verdana"/>
                          <w:b/>
                          <w:sz w:val="20"/>
                          <w:szCs w:val="20"/>
                        </w:rPr>
                      </w:pPr>
                      <w:r w:rsidRPr="00A9278B">
                        <w:rPr>
                          <w:rFonts w:ascii="Verdana" w:hAnsi="Verdana" w:cs="Verdana"/>
                          <w:b/>
                          <w:sz w:val="20"/>
                          <w:szCs w:val="20"/>
                        </w:rPr>
                        <w:t>Oświadczenie</w:t>
                      </w:r>
                    </w:p>
                    <w:p w14:paraId="0356D4D9" w14:textId="77777777" w:rsidR="000F5B7A" w:rsidRDefault="000F5B7A" w:rsidP="00527497">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14:paraId="353044A0" w14:textId="77777777" w:rsidR="000F5B7A" w:rsidRPr="00464551" w:rsidRDefault="000F5B7A" w:rsidP="00527497">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14:paraId="17C58605" w14:textId="77777777" w:rsidR="000F5B7A" w:rsidRPr="003152D8" w:rsidRDefault="000F5B7A" w:rsidP="00527497">
                      <w:pPr>
                        <w:jc w:val="center"/>
                        <w:rPr>
                          <w:rFonts w:ascii="Verdana" w:hAnsi="Verdana"/>
                          <w:b/>
                          <w:sz w:val="20"/>
                          <w:szCs w:val="20"/>
                        </w:rPr>
                      </w:pPr>
                    </w:p>
                  </w:txbxContent>
                </v:textbox>
                <w10:wrap type="tight"/>
              </v:shape>
            </w:pict>
          </mc:Fallback>
        </mc:AlternateContent>
      </w:r>
    </w:p>
    <w:p w14:paraId="643CB5AB" w14:textId="77777777" w:rsidR="00527497" w:rsidRDefault="00527497" w:rsidP="00527497">
      <w:pPr>
        <w:pStyle w:val="Zwykytekst2"/>
        <w:spacing w:before="120"/>
        <w:jc w:val="both"/>
        <w:rPr>
          <w:rFonts w:ascii="Verdana" w:hAnsi="Verdana"/>
          <w:b/>
        </w:rPr>
      </w:pPr>
    </w:p>
    <w:p w14:paraId="0812556A" w14:textId="77777777" w:rsidR="00527497" w:rsidRDefault="00527497" w:rsidP="00527497">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14:paraId="42637363" w14:textId="77777777" w:rsidR="00527497" w:rsidRPr="007B6077" w:rsidRDefault="00527497" w:rsidP="00527497">
      <w:pPr>
        <w:jc w:val="both"/>
        <w:outlineLvl w:val="0"/>
        <w:rPr>
          <w:rFonts w:ascii="Verdana" w:hAnsi="Verdana"/>
          <w:spacing w:val="-2"/>
          <w:sz w:val="20"/>
          <w:szCs w:val="20"/>
        </w:rPr>
      </w:pPr>
      <w:r w:rsidRPr="00AA1C62">
        <w:rPr>
          <w:rFonts w:ascii="Verdana" w:hAnsi="Verdana" w:cs="Arial"/>
          <w:b/>
          <w:sz w:val="20"/>
          <w:szCs w:val="20"/>
        </w:rPr>
        <w:t>Nadzór inwest</w:t>
      </w:r>
      <w:r>
        <w:rPr>
          <w:rFonts w:ascii="Verdana" w:hAnsi="Verdana" w:cs="Arial"/>
          <w:b/>
          <w:sz w:val="20"/>
          <w:szCs w:val="20"/>
        </w:rPr>
        <w:t xml:space="preserve">orski nad przebudową instalacji </w:t>
      </w:r>
      <w:r w:rsidRPr="00AA1C62">
        <w:rPr>
          <w:rFonts w:ascii="Verdana" w:hAnsi="Verdana" w:cs="Arial"/>
          <w:b/>
          <w:sz w:val="20"/>
          <w:szCs w:val="20"/>
        </w:rPr>
        <w:t xml:space="preserve">sygnalizacji pożaru w budynku </w:t>
      </w:r>
      <w:r>
        <w:rPr>
          <w:rFonts w:ascii="Verdana" w:hAnsi="Verdana" w:cs="Arial"/>
          <w:b/>
          <w:sz w:val="20"/>
          <w:szCs w:val="20"/>
        </w:rPr>
        <w:t xml:space="preserve">Ministerstwa Sprawiedliwości </w:t>
      </w:r>
      <w:r w:rsidRPr="00AA1C62">
        <w:rPr>
          <w:rFonts w:ascii="Verdana" w:hAnsi="Verdana" w:cs="Arial"/>
          <w:b/>
          <w:sz w:val="20"/>
          <w:szCs w:val="20"/>
        </w:rPr>
        <w:t>przy Al. Ujazdowskich 11 w Warszawie</w:t>
      </w:r>
    </w:p>
    <w:p w14:paraId="7C4E796C" w14:textId="77777777" w:rsidR="00527497" w:rsidRDefault="00527497" w:rsidP="00527497">
      <w:pPr>
        <w:pStyle w:val="Zwykytekst1"/>
        <w:tabs>
          <w:tab w:val="left" w:leader="dot" w:pos="9360"/>
        </w:tabs>
        <w:spacing w:before="120" w:after="120"/>
        <w:jc w:val="both"/>
        <w:rPr>
          <w:rFonts w:ascii="Verdana" w:hAnsi="Verdana"/>
          <w:b/>
        </w:rPr>
      </w:pPr>
      <w:r>
        <w:rPr>
          <w:rFonts w:ascii="Verdana" w:hAnsi="Verdana"/>
          <w:spacing w:val="-2"/>
        </w:rPr>
        <w:t>oznaczonego nr BA-F-II-3710-37/16</w:t>
      </w:r>
    </w:p>
    <w:p w14:paraId="699529FB" w14:textId="77777777" w:rsidR="00527497" w:rsidRDefault="00527497" w:rsidP="00527497">
      <w:pPr>
        <w:jc w:val="both"/>
        <w:rPr>
          <w:rFonts w:ascii="Verdana" w:hAnsi="Verdana"/>
          <w:b/>
          <w:bCs/>
          <w:sz w:val="20"/>
          <w:szCs w:val="20"/>
        </w:rPr>
      </w:pPr>
      <w:r>
        <w:rPr>
          <w:rFonts w:ascii="Verdana" w:hAnsi="Verdana"/>
          <w:b/>
          <w:bCs/>
          <w:sz w:val="20"/>
          <w:szCs w:val="20"/>
        </w:rPr>
        <w:t>w imieniu Wykonawcy:</w:t>
      </w:r>
    </w:p>
    <w:p w14:paraId="1A7864DE" w14:textId="77777777" w:rsidR="00527497" w:rsidRDefault="00527497" w:rsidP="00527497">
      <w:pPr>
        <w:jc w:val="both"/>
        <w:rPr>
          <w:rFonts w:ascii="Verdana" w:hAnsi="Verdana"/>
          <w:b/>
          <w:bCs/>
          <w:sz w:val="20"/>
          <w:szCs w:val="20"/>
        </w:rPr>
      </w:pPr>
    </w:p>
    <w:p w14:paraId="17C25498" w14:textId="77777777" w:rsidR="00527497" w:rsidRDefault="00527497" w:rsidP="00527497">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14:paraId="15340AB0" w14:textId="77777777" w:rsidR="00527497" w:rsidRDefault="00527497" w:rsidP="00527497">
      <w:pPr>
        <w:spacing w:after="120"/>
        <w:jc w:val="center"/>
        <w:rPr>
          <w:rFonts w:ascii="Verdana" w:hAnsi="Verdana"/>
          <w:b/>
          <w:bCs/>
          <w:sz w:val="20"/>
          <w:szCs w:val="20"/>
        </w:rPr>
      </w:pPr>
      <w:r>
        <w:rPr>
          <w:rFonts w:ascii="Verdana" w:hAnsi="Verdana"/>
          <w:bCs/>
          <w:sz w:val="16"/>
          <w:szCs w:val="16"/>
        </w:rPr>
        <w:t>/wpisać nazwę (firmę) Wykonawcy/</w:t>
      </w:r>
    </w:p>
    <w:p w14:paraId="088AAFA6" w14:textId="77777777" w:rsidR="00527497" w:rsidRPr="007E0191" w:rsidRDefault="00527497" w:rsidP="00527497">
      <w:pPr>
        <w:pStyle w:val="Akapitzlist"/>
        <w:numPr>
          <w:ilvl w:val="0"/>
          <w:numId w:val="21"/>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o której mowa w art. 24 ust. 1 pkt 23 ustawy Pzp</w:t>
      </w:r>
      <w:r w:rsidRPr="007E0191">
        <w:rPr>
          <w:rFonts w:ascii="Verdana" w:hAnsi="Verdana"/>
          <w:b/>
          <w:sz w:val="20"/>
          <w:szCs w:val="20"/>
        </w:rPr>
        <w:t>, do której należy Wykonawca</w:t>
      </w:r>
      <w:r>
        <w:rPr>
          <w:rFonts w:ascii="Verdana" w:hAnsi="Verdana"/>
          <w:b/>
          <w:sz w:val="20"/>
          <w:szCs w:val="20"/>
        </w:rPr>
        <w:t>*</w:t>
      </w:r>
      <w:r w:rsidRPr="007E0191">
        <w:rPr>
          <w:rFonts w:ascii="Verdana" w:hAnsi="Verdana"/>
          <w:b/>
          <w:sz w:val="20"/>
          <w:szCs w:val="20"/>
        </w:rPr>
        <w:t>:</w:t>
      </w:r>
    </w:p>
    <w:p w14:paraId="4B811F23" w14:textId="77777777" w:rsidR="00527497" w:rsidRDefault="00527497" w:rsidP="00527497">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527497" w14:paraId="1449A058" w14:textId="77777777" w:rsidTr="000F5B7A">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14:paraId="33946585" w14:textId="77777777" w:rsidR="00527497" w:rsidRDefault="00527497" w:rsidP="000F5B7A">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14:paraId="5F07770E" w14:textId="77777777" w:rsidR="00527497" w:rsidRDefault="00527497" w:rsidP="000F5B7A">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14:paraId="3C6F48D3" w14:textId="77777777" w:rsidR="00527497" w:rsidRDefault="00527497" w:rsidP="000F5B7A">
            <w:pPr>
              <w:jc w:val="center"/>
              <w:rPr>
                <w:rFonts w:ascii="Verdana" w:hAnsi="Verdana"/>
                <w:b/>
                <w:sz w:val="20"/>
                <w:szCs w:val="20"/>
              </w:rPr>
            </w:pPr>
            <w:r>
              <w:rPr>
                <w:rFonts w:ascii="Verdana" w:hAnsi="Verdana"/>
                <w:b/>
                <w:sz w:val="20"/>
                <w:szCs w:val="20"/>
              </w:rPr>
              <w:t>Siedziba</w:t>
            </w:r>
          </w:p>
        </w:tc>
      </w:tr>
      <w:tr w:rsidR="00527497" w14:paraId="3A398BD7" w14:textId="77777777" w:rsidTr="000F5B7A">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14:paraId="679913B4" w14:textId="77777777" w:rsidR="00527497" w:rsidRDefault="00527497" w:rsidP="000F5B7A">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14:paraId="7695C205" w14:textId="77777777" w:rsidR="00527497" w:rsidRDefault="00527497" w:rsidP="000F5B7A">
            <w:pPr>
              <w:jc w:val="center"/>
              <w:rPr>
                <w:rFonts w:ascii="Verdana" w:hAnsi="Verdana"/>
                <w:b/>
                <w:sz w:val="20"/>
                <w:szCs w:val="20"/>
              </w:rPr>
            </w:pPr>
          </w:p>
          <w:p w14:paraId="6A412DA7" w14:textId="77777777" w:rsidR="00527497" w:rsidRDefault="00527497" w:rsidP="000F5B7A">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14:paraId="618158D3" w14:textId="77777777" w:rsidR="00527497" w:rsidRDefault="00527497" w:rsidP="000F5B7A">
            <w:pPr>
              <w:jc w:val="center"/>
              <w:rPr>
                <w:rFonts w:ascii="Verdana" w:hAnsi="Verdana"/>
                <w:b/>
                <w:sz w:val="20"/>
                <w:szCs w:val="20"/>
              </w:rPr>
            </w:pPr>
          </w:p>
        </w:tc>
      </w:tr>
      <w:tr w:rsidR="00527497" w14:paraId="20970682" w14:textId="77777777" w:rsidTr="000F5B7A">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14:paraId="4CB6943E" w14:textId="77777777" w:rsidR="00527497" w:rsidRDefault="00527497" w:rsidP="000F5B7A">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14:paraId="1361DFE6" w14:textId="77777777" w:rsidR="00527497" w:rsidRDefault="00527497" w:rsidP="000F5B7A">
            <w:pPr>
              <w:jc w:val="center"/>
              <w:rPr>
                <w:rFonts w:ascii="Verdana" w:hAnsi="Verdana"/>
                <w:b/>
                <w:sz w:val="20"/>
                <w:szCs w:val="20"/>
              </w:rPr>
            </w:pPr>
          </w:p>
          <w:p w14:paraId="2CD73813" w14:textId="77777777" w:rsidR="00527497" w:rsidRDefault="00527497" w:rsidP="000F5B7A">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14:paraId="578EE93F" w14:textId="77777777" w:rsidR="00527497" w:rsidRDefault="00527497" w:rsidP="000F5B7A">
            <w:pPr>
              <w:jc w:val="center"/>
              <w:rPr>
                <w:rFonts w:ascii="Verdana" w:hAnsi="Verdana"/>
                <w:b/>
                <w:sz w:val="20"/>
                <w:szCs w:val="20"/>
              </w:rPr>
            </w:pPr>
          </w:p>
        </w:tc>
      </w:tr>
      <w:tr w:rsidR="00527497" w14:paraId="04FFEFC3" w14:textId="77777777" w:rsidTr="000F5B7A">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14:paraId="5CE15CED" w14:textId="77777777" w:rsidR="00527497" w:rsidRDefault="00527497" w:rsidP="000F5B7A">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14:paraId="4CB6D6AD" w14:textId="77777777" w:rsidR="00527497" w:rsidRDefault="00527497" w:rsidP="000F5B7A">
            <w:pPr>
              <w:jc w:val="center"/>
              <w:rPr>
                <w:rFonts w:ascii="Verdana" w:hAnsi="Verdana"/>
                <w:b/>
                <w:sz w:val="20"/>
                <w:szCs w:val="20"/>
              </w:rPr>
            </w:pPr>
          </w:p>
          <w:p w14:paraId="1D5677E0" w14:textId="77777777" w:rsidR="00527497" w:rsidRDefault="00527497" w:rsidP="000F5B7A">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14:paraId="19419BBA" w14:textId="77777777" w:rsidR="00527497" w:rsidRDefault="00527497" w:rsidP="000F5B7A">
            <w:pPr>
              <w:jc w:val="center"/>
              <w:rPr>
                <w:rFonts w:ascii="Verdana" w:hAnsi="Verdana"/>
                <w:b/>
                <w:sz w:val="20"/>
                <w:szCs w:val="20"/>
              </w:rPr>
            </w:pPr>
          </w:p>
        </w:tc>
      </w:tr>
    </w:tbl>
    <w:p w14:paraId="699DC05D" w14:textId="77777777" w:rsidR="00527497" w:rsidRDefault="00527497" w:rsidP="00527497">
      <w:pPr>
        <w:spacing w:before="120"/>
        <w:jc w:val="both"/>
        <w:rPr>
          <w:rFonts w:ascii="Verdana" w:hAnsi="Verdana"/>
          <w:sz w:val="20"/>
          <w:szCs w:val="20"/>
          <w:lang w:eastAsia="ar-SA"/>
        </w:rPr>
      </w:pPr>
    </w:p>
    <w:p w14:paraId="63E99649" w14:textId="77777777" w:rsidR="00527497" w:rsidRDefault="00527497" w:rsidP="00527497">
      <w:pPr>
        <w:spacing w:before="120"/>
        <w:rPr>
          <w:rFonts w:ascii="Verdana" w:hAnsi="Verdana"/>
          <w:sz w:val="20"/>
          <w:szCs w:val="20"/>
        </w:rPr>
      </w:pPr>
      <w:r>
        <w:rPr>
          <w:rFonts w:ascii="Verdana" w:hAnsi="Verdana"/>
          <w:sz w:val="20"/>
          <w:szCs w:val="20"/>
        </w:rPr>
        <w:t>__________________ dnia __ __ 2016 roku</w:t>
      </w:r>
    </w:p>
    <w:p w14:paraId="13375AF2" w14:textId="77777777" w:rsidR="00527497" w:rsidRDefault="00527497" w:rsidP="00527497">
      <w:pPr>
        <w:spacing w:before="120"/>
        <w:ind w:firstLine="5220"/>
        <w:jc w:val="center"/>
        <w:rPr>
          <w:rFonts w:ascii="Verdana" w:hAnsi="Verdana"/>
          <w:i/>
          <w:sz w:val="20"/>
          <w:szCs w:val="20"/>
        </w:rPr>
      </w:pPr>
      <w:r>
        <w:rPr>
          <w:rFonts w:ascii="Verdana" w:hAnsi="Verdana"/>
          <w:i/>
          <w:sz w:val="20"/>
          <w:szCs w:val="20"/>
        </w:rPr>
        <w:t>______________________________</w:t>
      </w:r>
    </w:p>
    <w:p w14:paraId="4DA8A305" w14:textId="77777777" w:rsidR="00527497" w:rsidRDefault="00527497" w:rsidP="00527497">
      <w:pPr>
        <w:spacing w:before="120"/>
        <w:ind w:firstLine="4500"/>
        <w:jc w:val="center"/>
        <w:rPr>
          <w:rFonts w:ascii="Verdana" w:hAnsi="Verdana"/>
          <w:i/>
          <w:sz w:val="16"/>
          <w:szCs w:val="16"/>
        </w:rPr>
      </w:pPr>
      <w:r>
        <w:rPr>
          <w:rFonts w:ascii="Verdana" w:hAnsi="Verdana"/>
          <w:i/>
          <w:sz w:val="16"/>
          <w:szCs w:val="16"/>
        </w:rPr>
        <w:t xml:space="preserve">         (podpis(y) Wykonawcy/Pełnomocnika)</w:t>
      </w:r>
    </w:p>
    <w:p w14:paraId="5982DDFE" w14:textId="77777777" w:rsidR="00527497" w:rsidRDefault="00527497" w:rsidP="00527497">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14:paraId="0C8B37B0" w14:textId="77777777" w:rsidR="00527497" w:rsidRDefault="00527497" w:rsidP="00527497">
      <w:pPr>
        <w:tabs>
          <w:tab w:val="left" w:pos="4032"/>
        </w:tabs>
        <w:jc w:val="both"/>
        <w:rPr>
          <w:rFonts w:ascii="Verdana" w:hAnsi="Verdana"/>
          <w:b/>
          <w:sz w:val="20"/>
          <w:szCs w:val="20"/>
        </w:rPr>
      </w:pPr>
    </w:p>
    <w:p w14:paraId="53E40951" w14:textId="77777777" w:rsidR="00527497" w:rsidRDefault="00527497" w:rsidP="00527497">
      <w:pPr>
        <w:pStyle w:val="Akapitzlist"/>
        <w:numPr>
          <w:ilvl w:val="0"/>
          <w:numId w:val="21"/>
        </w:numPr>
        <w:jc w:val="both"/>
        <w:rPr>
          <w:rFonts w:ascii="Verdana" w:hAnsi="Verdana"/>
          <w:iCs/>
          <w:sz w:val="20"/>
          <w:szCs w:val="20"/>
          <w:lang w:eastAsia="pl-PL"/>
        </w:rPr>
      </w:pPr>
      <w:r>
        <w:rPr>
          <w:rFonts w:ascii="Verdana" w:hAnsi="Verdana"/>
          <w:b/>
          <w:sz w:val="20"/>
          <w:szCs w:val="20"/>
          <w:lang w:eastAsia="pl-PL"/>
        </w:rPr>
        <w:t>Informuje(my), że Wykonawca nie należy do grupy kapitałowej, o której mowa w art. 24 ust. 1 pkt 23 ustawy Pzp*</w:t>
      </w:r>
      <w:r>
        <w:rPr>
          <w:rFonts w:ascii="Verdana" w:hAnsi="Verdana"/>
          <w:b/>
          <w:iCs/>
          <w:sz w:val="20"/>
          <w:szCs w:val="20"/>
          <w:lang w:eastAsia="pl-PL"/>
        </w:rPr>
        <w:t xml:space="preserve">. </w:t>
      </w:r>
    </w:p>
    <w:p w14:paraId="6E4652F9" w14:textId="77777777" w:rsidR="00527497" w:rsidRPr="005704E3" w:rsidRDefault="00527497" w:rsidP="00527497">
      <w:pPr>
        <w:pStyle w:val="Zwykytekst1"/>
        <w:spacing w:before="120"/>
        <w:jc w:val="both"/>
        <w:rPr>
          <w:rFonts w:ascii="Verdana" w:hAnsi="Verdana"/>
        </w:rPr>
      </w:pPr>
    </w:p>
    <w:p w14:paraId="1AE9FF8A" w14:textId="77777777" w:rsidR="00527497" w:rsidRPr="005704E3" w:rsidRDefault="00527497" w:rsidP="0052749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1DFD05F6" w14:textId="77777777" w:rsidR="00527497" w:rsidRPr="005704E3" w:rsidRDefault="00527497" w:rsidP="00527497">
      <w:pPr>
        <w:pStyle w:val="Zwykytekst1"/>
        <w:spacing w:before="120"/>
        <w:ind w:firstLine="3960"/>
        <w:jc w:val="center"/>
        <w:rPr>
          <w:rFonts w:ascii="Verdana" w:hAnsi="Verdana"/>
          <w:i/>
        </w:rPr>
      </w:pPr>
      <w:r w:rsidRPr="005704E3">
        <w:rPr>
          <w:rFonts w:ascii="Verdana" w:hAnsi="Verdana"/>
          <w:i/>
        </w:rPr>
        <w:t>_____________________________________</w:t>
      </w:r>
    </w:p>
    <w:p w14:paraId="0EDA6405" w14:textId="77777777" w:rsidR="00527497" w:rsidRPr="00B30222" w:rsidRDefault="00527497" w:rsidP="0052749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6B3BC963" w14:textId="77777777" w:rsidR="00527497" w:rsidRDefault="00527497" w:rsidP="00527497">
      <w:pPr>
        <w:pStyle w:val="Zwykytekst1"/>
        <w:spacing w:before="120"/>
        <w:jc w:val="both"/>
        <w:rPr>
          <w:rFonts w:ascii="Verdana" w:hAnsi="Verdana"/>
        </w:rPr>
      </w:pPr>
    </w:p>
    <w:p w14:paraId="6FA9D64B" w14:textId="77777777" w:rsidR="00527497" w:rsidRDefault="00527497" w:rsidP="00527497">
      <w:pPr>
        <w:spacing w:after="120"/>
        <w:jc w:val="both"/>
        <w:rPr>
          <w:rFonts w:ascii="Verdana" w:hAnsi="Verdana"/>
          <w:spacing w:val="4"/>
          <w:sz w:val="20"/>
          <w:szCs w:val="20"/>
        </w:rPr>
      </w:pPr>
      <w:r>
        <w:rPr>
          <w:rFonts w:ascii="Verdana" w:hAnsi="Verdana"/>
          <w:spacing w:val="4"/>
          <w:sz w:val="20"/>
          <w:szCs w:val="20"/>
        </w:rPr>
        <w:t>*niepotrzebne skreślić</w:t>
      </w:r>
    </w:p>
    <w:p w14:paraId="618EFAB3" w14:textId="77777777" w:rsidR="00527497" w:rsidRDefault="00527497" w:rsidP="00527497">
      <w:pPr>
        <w:spacing w:after="120"/>
        <w:jc w:val="both"/>
        <w:rPr>
          <w:rFonts w:ascii="Verdana" w:hAnsi="Verdana"/>
          <w:spacing w:val="4"/>
          <w:sz w:val="20"/>
          <w:szCs w:val="20"/>
        </w:rPr>
      </w:pPr>
    </w:p>
    <w:p w14:paraId="45347DD1" w14:textId="77777777" w:rsidR="00527497" w:rsidRDefault="00527497" w:rsidP="00527497">
      <w:pPr>
        <w:spacing w:after="120"/>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go każdy z członków Konsorcjum lub wspólników spółki cywilnej.</w:t>
      </w:r>
    </w:p>
    <w:p w14:paraId="371EE169" w14:textId="77777777" w:rsidR="00D82220" w:rsidRPr="00610A3B" w:rsidRDefault="00D82220" w:rsidP="00610A3B">
      <w:pPr>
        <w:pStyle w:val="Zwykytekst1"/>
        <w:spacing w:before="120"/>
        <w:ind w:firstLine="3960"/>
        <w:jc w:val="center"/>
        <w:rPr>
          <w:rFonts w:ascii="Verdana" w:hAnsi="Verdana"/>
          <w:i/>
        </w:rPr>
        <w:sectPr w:rsidR="00D82220" w:rsidRPr="00610A3B" w:rsidSect="00151236">
          <w:pgSz w:w="11906" w:h="16838"/>
          <w:pgMar w:top="1276" w:right="1418" w:bottom="1418" w:left="1418" w:header="709" w:footer="709" w:gutter="0"/>
          <w:cols w:space="708"/>
          <w:docGrid w:linePitch="360"/>
        </w:sectPr>
      </w:pPr>
    </w:p>
    <w:p w14:paraId="1EC41B9C" w14:textId="5F654E26" w:rsidR="00EB1C45" w:rsidRPr="00E01357" w:rsidRDefault="00EB1C45" w:rsidP="00D82220">
      <w:pPr>
        <w:spacing w:before="120"/>
        <w:jc w:val="right"/>
        <w:rPr>
          <w:rFonts w:ascii="Verdana" w:eastAsia="Calibri" w:hAnsi="Verdana" w:cs="Arial"/>
          <w:b/>
          <w:bCs/>
          <w:sz w:val="20"/>
          <w:szCs w:val="20"/>
        </w:rPr>
      </w:pPr>
      <w:r w:rsidRPr="00E01357">
        <w:rPr>
          <w:rFonts w:ascii="Verdana" w:eastAsia="Calibri" w:hAnsi="Verdana" w:cs="Arial"/>
          <w:b/>
          <w:bCs/>
          <w:sz w:val="20"/>
          <w:szCs w:val="20"/>
        </w:rPr>
        <w:lastRenderedPageBreak/>
        <w:t xml:space="preserve">Formularz </w:t>
      </w:r>
      <w:r w:rsidR="003C0B6B">
        <w:rPr>
          <w:rFonts w:ascii="Verdana" w:eastAsia="Calibri" w:hAnsi="Verdana" w:cs="Arial"/>
          <w:b/>
          <w:bCs/>
          <w:sz w:val="20"/>
          <w:szCs w:val="20"/>
        </w:rPr>
        <w:t>3</w:t>
      </w:r>
      <w:r w:rsidR="009527E5">
        <w:rPr>
          <w:rFonts w:ascii="Verdana" w:eastAsia="Calibri" w:hAnsi="Verdana" w:cs="Arial"/>
          <w:b/>
          <w:bCs/>
          <w:sz w:val="20"/>
          <w:szCs w:val="20"/>
        </w:rPr>
        <w:t>.2</w:t>
      </w:r>
    </w:p>
    <w:p w14:paraId="6463E17F" w14:textId="5A556A37" w:rsidR="00EB1C45" w:rsidRPr="00E01357" w:rsidRDefault="00EB1C45" w:rsidP="00EB1C45">
      <w:pPr>
        <w:rPr>
          <w:rFonts w:ascii="Verdana" w:eastAsia="Calibri" w:hAnsi="Verdana" w:cs="Arial"/>
          <w:i/>
          <w:sz w:val="20"/>
          <w:szCs w:val="20"/>
        </w:rPr>
      </w:pPr>
      <w:r w:rsidRPr="00E01357">
        <w:rPr>
          <w:rFonts w:ascii="Verdana" w:eastAsia="Calibri" w:hAnsi="Verdana" w:cs="Arial"/>
          <w:noProof/>
          <w:sz w:val="20"/>
          <w:szCs w:val="20"/>
        </w:rPr>
        <mc:AlternateContent>
          <mc:Choice Requires="wps">
            <w:drawing>
              <wp:anchor distT="0" distB="0" distL="114300" distR="114300" simplePos="0" relativeHeight="251665920" behindDoc="0" locked="0" layoutInCell="1" allowOverlap="1" wp14:anchorId="687EA269" wp14:editId="4A924D72">
                <wp:simplePos x="0" y="0"/>
                <wp:positionH relativeFrom="column">
                  <wp:posOffset>2289810</wp:posOffset>
                </wp:positionH>
                <wp:positionV relativeFrom="paragraph">
                  <wp:posOffset>78740</wp:posOffset>
                </wp:positionV>
                <wp:extent cx="6829425" cy="788670"/>
                <wp:effectExtent l="0" t="0" r="28575" b="11430"/>
                <wp:wrapTight wrapText="bothSides">
                  <wp:wrapPolygon edited="0">
                    <wp:start x="0" y="0"/>
                    <wp:lineTo x="0" y="21391"/>
                    <wp:lineTo x="21630" y="21391"/>
                    <wp:lineTo x="21630" y="0"/>
                    <wp:lineTo x="0" y="0"/>
                  </wp:wrapPolygon>
                </wp:wrapTight>
                <wp:docPr id="7"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9425" cy="788670"/>
                        </a:xfrm>
                        <a:prstGeom prst="rect">
                          <a:avLst/>
                        </a:prstGeom>
                        <a:solidFill>
                          <a:srgbClr val="C0C0C0"/>
                        </a:solidFill>
                        <a:ln w="9525">
                          <a:solidFill>
                            <a:srgbClr val="000000"/>
                          </a:solidFill>
                          <a:miter lim="800000"/>
                          <a:headEnd/>
                          <a:tailEnd/>
                        </a:ln>
                      </wps:spPr>
                      <wps:txbx>
                        <w:txbxContent>
                          <w:p w14:paraId="0E8292BB" w14:textId="77777777" w:rsidR="000F5B7A" w:rsidRDefault="000F5B7A" w:rsidP="00EB1C45">
                            <w:pPr>
                              <w:jc w:val="center"/>
                              <w:rPr>
                                <w:rFonts w:ascii="Verdana" w:hAnsi="Verdana"/>
                                <w:b/>
                                <w:sz w:val="22"/>
                                <w:szCs w:val="22"/>
                              </w:rPr>
                            </w:pPr>
                          </w:p>
                          <w:p w14:paraId="4021CB5A" w14:textId="508AAA61" w:rsidR="000F5B7A" w:rsidRDefault="000F5B7A" w:rsidP="00EB1C45">
                            <w:pPr>
                              <w:jc w:val="center"/>
                              <w:rPr>
                                <w:rFonts w:ascii="Verdana" w:hAnsi="Verdana"/>
                                <w:b/>
                                <w:sz w:val="22"/>
                                <w:szCs w:val="22"/>
                              </w:rPr>
                            </w:pPr>
                            <w:r>
                              <w:rPr>
                                <w:rFonts w:ascii="Verdana" w:hAnsi="Verdana"/>
                                <w:b/>
                                <w:sz w:val="22"/>
                                <w:szCs w:val="22"/>
                              </w:rPr>
                              <w:t>Wykaz osób, wyznaczonych przez Wykonawcę do realizacji zamówienia publicznego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7" o:spid="_x0000_s1034" type="#_x0000_t202" style="position:absolute;margin-left:180.3pt;margin-top:6.2pt;width:537.75pt;height:62.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" fillcolor="silver">
                <v:textbox>
                  <w:txbxContent>
                    <w:p w14:paraId="0E8292BB" w14:textId="77777777" w:rsidR="000F5B7A" w:rsidRDefault="000F5B7A" w:rsidP="00EB1C45">
                      <w:pPr>
                        <w:jc w:val="center"/>
                        <w:rPr>
                          <w:rFonts w:ascii="Verdana" w:hAnsi="Verdana"/>
                          <w:b/>
                          <w:sz w:val="22"/>
                          <w:szCs w:val="22"/>
                        </w:rPr>
                      </w:pPr>
                    </w:p>
                    <w:p w14:paraId="4021CB5A" w14:textId="508AAA61" w:rsidR="000F5B7A" w:rsidRDefault="000F5B7A" w:rsidP="00EB1C45">
                      <w:pPr>
                        <w:jc w:val="center"/>
                        <w:rPr>
                          <w:rFonts w:ascii="Verdana" w:hAnsi="Verdana"/>
                          <w:b/>
                          <w:sz w:val="22"/>
                          <w:szCs w:val="22"/>
                        </w:rPr>
                      </w:pPr>
                      <w:r>
                        <w:rPr>
                          <w:rFonts w:ascii="Verdana" w:hAnsi="Verdana"/>
                          <w:b/>
                          <w:sz w:val="22"/>
                          <w:szCs w:val="22"/>
                        </w:rPr>
                        <w:t>Wykaz osób, wyznaczonych przez Wykonawcę do realizacji zamówienia publicznego</w:t>
                      </w:r>
                    </w:p>
                  </w:txbxContent>
                </v:textbox>
                <w10:wrap type="tight"/>
              </v:shape>
            </w:pict>
          </mc:Fallback>
        </mc:AlternateContent>
      </w:r>
      <w:r w:rsidRPr="00E01357">
        <w:rPr>
          <w:rFonts w:ascii="Verdana" w:eastAsia="Calibri" w:hAnsi="Verdana" w:cs="Arial"/>
          <w:noProof/>
          <w:sz w:val="20"/>
          <w:szCs w:val="20"/>
        </w:rPr>
        <mc:AlternateContent>
          <mc:Choice Requires="wps">
            <w:drawing>
              <wp:anchor distT="0" distB="0" distL="114300" distR="114300" simplePos="0" relativeHeight="251664896" behindDoc="0" locked="0" layoutInCell="1" allowOverlap="1" wp14:anchorId="33DF6B46" wp14:editId="19D8A5A9">
                <wp:simplePos x="0" y="0"/>
                <wp:positionH relativeFrom="column">
                  <wp:posOffset>114300</wp:posOffset>
                </wp:positionH>
                <wp:positionV relativeFrom="paragraph">
                  <wp:posOffset>74295</wp:posOffset>
                </wp:positionV>
                <wp:extent cx="2099945" cy="782955"/>
                <wp:effectExtent l="0" t="0" r="14605" b="17145"/>
                <wp:wrapTight wrapText="bothSides">
                  <wp:wrapPolygon edited="0">
                    <wp:start x="0" y="0"/>
                    <wp:lineTo x="0" y="21547"/>
                    <wp:lineTo x="21554" y="21547"/>
                    <wp:lineTo x="21554" y="0"/>
                    <wp:lineTo x="0" y="0"/>
                  </wp:wrapPolygon>
                </wp:wrapTight>
                <wp:docPr id="6"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9945" cy="782955"/>
                        </a:xfrm>
                        <a:prstGeom prst="rect">
                          <a:avLst/>
                        </a:prstGeom>
                        <a:solidFill>
                          <a:srgbClr val="FFFFFF"/>
                        </a:solidFill>
                        <a:ln w="9525">
                          <a:solidFill>
                            <a:srgbClr val="000000"/>
                          </a:solidFill>
                          <a:miter lim="800000"/>
                          <a:headEnd/>
                          <a:tailEnd/>
                        </a:ln>
                      </wps:spPr>
                      <wps:txbx>
                        <w:txbxContent>
                          <w:p w14:paraId="2C40DDCB" w14:textId="77777777" w:rsidR="000F5B7A" w:rsidRDefault="000F5B7A" w:rsidP="00EB1C45">
                            <w:pPr>
                              <w:jc w:val="center"/>
                              <w:rPr>
                                <w:i/>
                                <w:sz w:val="18"/>
                              </w:rPr>
                            </w:pPr>
                          </w:p>
                          <w:p w14:paraId="4F897CFA" w14:textId="77777777" w:rsidR="000F5B7A" w:rsidRDefault="000F5B7A" w:rsidP="00EB1C45">
                            <w:pPr>
                              <w:jc w:val="center"/>
                              <w:rPr>
                                <w:i/>
                                <w:sz w:val="18"/>
                              </w:rPr>
                            </w:pPr>
                          </w:p>
                          <w:p w14:paraId="688C608E" w14:textId="77777777" w:rsidR="000F5B7A" w:rsidRDefault="000F5B7A" w:rsidP="00EB1C45">
                            <w:pPr>
                              <w:jc w:val="center"/>
                              <w:rPr>
                                <w:i/>
                                <w:sz w:val="18"/>
                              </w:rPr>
                            </w:pPr>
                          </w:p>
                          <w:p w14:paraId="6C610A57" w14:textId="77777777" w:rsidR="000F5B7A" w:rsidRDefault="000F5B7A" w:rsidP="00EB1C45">
                            <w:pPr>
                              <w:jc w:val="center"/>
                              <w:rPr>
                                <w:i/>
                                <w:sz w:val="18"/>
                              </w:rPr>
                            </w:pPr>
                          </w:p>
                          <w:p w14:paraId="61D694E1" w14:textId="77777777" w:rsidR="000F5B7A" w:rsidRDefault="000F5B7A" w:rsidP="00EB1C45">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35" type="#_x0000_t202" style="position:absolute;margin-left:9pt;margin-top:5.85pt;width:165.35pt;height:61.6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">
                <v:textbox>
                  <w:txbxContent>
                    <w:p w14:paraId="2C40DDCB" w14:textId="77777777" w:rsidR="000F5B7A" w:rsidRDefault="000F5B7A" w:rsidP="00EB1C45">
                      <w:pPr>
                        <w:jc w:val="center"/>
                        <w:rPr>
                          <w:i/>
                          <w:sz w:val="18"/>
                        </w:rPr>
                      </w:pPr>
                    </w:p>
                    <w:p w14:paraId="4F897CFA" w14:textId="77777777" w:rsidR="000F5B7A" w:rsidRDefault="000F5B7A" w:rsidP="00EB1C45">
                      <w:pPr>
                        <w:jc w:val="center"/>
                        <w:rPr>
                          <w:i/>
                          <w:sz w:val="18"/>
                        </w:rPr>
                      </w:pPr>
                    </w:p>
                    <w:p w14:paraId="688C608E" w14:textId="77777777" w:rsidR="000F5B7A" w:rsidRDefault="000F5B7A" w:rsidP="00EB1C45">
                      <w:pPr>
                        <w:jc w:val="center"/>
                        <w:rPr>
                          <w:i/>
                          <w:sz w:val="18"/>
                        </w:rPr>
                      </w:pPr>
                    </w:p>
                    <w:p w14:paraId="6C610A57" w14:textId="77777777" w:rsidR="000F5B7A" w:rsidRDefault="000F5B7A" w:rsidP="00EB1C45">
                      <w:pPr>
                        <w:jc w:val="center"/>
                        <w:rPr>
                          <w:i/>
                          <w:sz w:val="18"/>
                        </w:rPr>
                      </w:pPr>
                    </w:p>
                    <w:p w14:paraId="61D694E1" w14:textId="77777777" w:rsidR="000F5B7A" w:rsidRDefault="000F5B7A" w:rsidP="00EB1C45">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14:paraId="3DA99B95" w14:textId="77777777" w:rsidR="00EB1C45" w:rsidRPr="0024185D" w:rsidRDefault="00EB1C45" w:rsidP="00EB1C45">
      <w:pPr>
        <w:spacing w:after="120"/>
        <w:jc w:val="both"/>
        <w:rPr>
          <w:rFonts w:ascii="Verdana" w:hAnsi="Verdana"/>
          <w:b/>
          <w:sz w:val="20"/>
          <w:szCs w:val="20"/>
        </w:rPr>
      </w:pPr>
      <w:r w:rsidRPr="0024185D">
        <w:rPr>
          <w:rFonts w:ascii="Verdana" w:hAnsi="Verdana"/>
          <w:b/>
          <w:sz w:val="20"/>
          <w:szCs w:val="20"/>
        </w:rPr>
        <w:t>Składając ofertę w postępowaniu o udzielenie zamówienia publicznego prowadzonym w trybie przetargu nieograniczonego na:</w:t>
      </w:r>
    </w:p>
    <w:p w14:paraId="2EC2728E" w14:textId="4F705FA6" w:rsidR="00EB1C45" w:rsidRPr="0024185D" w:rsidRDefault="00EB1C45" w:rsidP="00EB1C45">
      <w:pPr>
        <w:jc w:val="both"/>
        <w:outlineLvl w:val="0"/>
        <w:rPr>
          <w:rFonts w:ascii="Verdana" w:hAnsi="Verdana"/>
          <w:spacing w:val="-2"/>
          <w:sz w:val="20"/>
          <w:szCs w:val="20"/>
        </w:rPr>
      </w:pPr>
      <w:r w:rsidRPr="0024185D">
        <w:rPr>
          <w:rFonts w:ascii="Verdana" w:hAnsi="Verdana" w:cs="Arial"/>
          <w:b/>
          <w:sz w:val="20"/>
          <w:szCs w:val="20"/>
        </w:rPr>
        <w:t>Nadzór inwestorski nad przebudową instalacji sygnalizacji pożaru w budynku Ministerstwa Sprawiedliwości prz</w:t>
      </w:r>
      <w:r w:rsidR="00AE0D4B">
        <w:rPr>
          <w:rFonts w:ascii="Verdana" w:hAnsi="Verdana" w:cs="Arial"/>
          <w:b/>
          <w:sz w:val="20"/>
          <w:szCs w:val="20"/>
        </w:rPr>
        <w:t>y Al. </w:t>
      </w:r>
      <w:r w:rsidR="0012444E" w:rsidRPr="0024185D">
        <w:rPr>
          <w:rFonts w:ascii="Verdana" w:hAnsi="Verdana" w:cs="Arial"/>
          <w:b/>
          <w:sz w:val="20"/>
          <w:szCs w:val="20"/>
        </w:rPr>
        <w:t>Ujazdowskich 11 w </w:t>
      </w:r>
      <w:r w:rsidRPr="0024185D">
        <w:rPr>
          <w:rFonts w:ascii="Verdana" w:hAnsi="Verdana" w:cs="Arial"/>
          <w:b/>
          <w:sz w:val="20"/>
          <w:szCs w:val="20"/>
        </w:rPr>
        <w:t>Warszawie</w:t>
      </w:r>
    </w:p>
    <w:p w14:paraId="0CF331C1" w14:textId="77777777" w:rsidR="00E4777F" w:rsidRPr="0024185D" w:rsidRDefault="00E4777F" w:rsidP="00EB1C45">
      <w:pPr>
        <w:rPr>
          <w:rFonts w:ascii="Verdana" w:hAnsi="Verdana"/>
          <w:spacing w:val="-2"/>
          <w:sz w:val="20"/>
          <w:szCs w:val="20"/>
        </w:rPr>
      </w:pPr>
    </w:p>
    <w:p w14:paraId="5918938F" w14:textId="74B179BD" w:rsidR="00EB1C45" w:rsidRPr="0024185D" w:rsidRDefault="00EB1C45" w:rsidP="00EB1C45">
      <w:pPr>
        <w:rPr>
          <w:rFonts w:ascii="Verdana" w:eastAsia="Calibri" w:hAnsi="Verdana" w:cs="Arial"/>
          <w:b/>
          <w:i/>
          <w:sz w:val="20"/>
          <w:szCs w:val="20"/>
        </w:rPr>
      </w:pPr>
      <w:r w:rsidRPr="0024185D">
        <w:rPr>
          <w:rFonts w:ascii="Verdana" w:hAnsi="Verdana"/>
          <w:spacing w:val="-2"/>
          <w:sz w:val="20"/>
          <w:szCs w:val="20"/>
        </w:rPr>
        <w:t>oznaczonego nr BA-F-II-3710-37/16</w:t>
      </w:r>
      <w:r w:rsidRPr="0024185D">
        <w:rPr>
          <w:rFonts w:ascii="Verdana" w:eastAsia="Calibri" w:hAnsi="Verdana" w:cs="Arial"/>
          <w:b/>
          <w:sz w:val="20"/>
          <w:szCs w:val="20"/>
        </w:rPr>
        <w:t xml:space="preserve"> </w:t>
      </w:r>
    </w:p>
    <w:p w14:paraId="1EE1AD4B" w14:textId="77777777" w:rsidR="00EB1C45" w:rsidRPr="0024185D" w:rsidRDefault="00EB1C45" w:rsidP="00EB1C45">
      <w:pPr>
        <w:spacing w:before="120"/>
        <w:rPr>
          <w:rFonts w:ascii="Verdana" w:eastAsia="Calibri" w:hAnsi="Verdana" w:cs="Arial"/>
          <w:sz w:val="20"/>
          <w:szCs w:val="20"/>
        </w:rPr>
      </w:pPr>
      <w:r w:rsidRPr="0024185D">
        <w:rPr>
          <w:rFonts w:ascii="Verdana" w:eastAsia="Calibri" w:hAnsi="Verdana" w:cs="Arial"/>
          <w:sz w:val="20"/>
          <w:szCs w:val="20"/>
        </w:rPr>
        <w:t>przedkładamy wykaz osób, które będą uczestniczyć w wykonywaniu zamówienia, w celu oceny spełnienia przez Wykonawcę warunków, o których mowa w art. 22 ust. 1 ustawy Pzp i których opis sposobu oceny spełniania został zamieszczony w pkt. 7.2 pkt 3 lit. b:</w:t>
      </w:r>
    </w:p>
    <w:p w14:paraId="351EA749" w14:textId="77777777" w:rsidR="00E4777F" w:rsidRPr="0024185D" w:rsidRDefault="00E4777F" w:rsidP="00EB1C45">
      <w:pPr>
        <w:spacing w:before="120"/>
        <w:rPr>
          <w:rFonts w:ascii="Verdana" w:eastAsia="Calibri" w:hAnsi="Verdana" w:cs="Arial"/>
          <w:sz w:val="20"/>
          <w:szCs w:val="20"/>
        </w:rPr>
      </w:pPr>
    </w:p>
    <w:tbl>
      <w:tblPr>
        <w:tblStyle w:val="Tabela-Siatka"/>
        <w:tblW w:w="0" w:type="auto"/>
        <w:jc w:val="center"/>
        <w:tblLook w:val="04A0" w:firstRow="1" w:lastRow="0" w:firstColumn="1" w:lastColumn="0" w:noHBand="0" w:noVBand="1"/>
      </w:tblPr>
      <w:tblGrid>
        <w:gridCol w:w="921"/>
        <w:gridCol w:w="4792"/>
        <w:gridCol w:w="2857"/>
        <w:gridCol w:w="2857"/>
        <w:gridCol w:w="2857"/>
      </w:tblGrid>
      <w:tr w:rsidR="009F09C5" w14:paraId="6CFD7C43" w14:textId="77777777" w:rsidTr="009F09C5">
        <w:trPr>
          <w:trHeight w:val="567"/>
          <w:jc w:val="center"/>
        </w:trPr>
        <w:tc>
          <w:tcPr>
            <w:tcW w:w="921" w:type="dxa"/>
            <w:vMerge w:val="restart"/>
            <w:vAlign w:val="center"/>
          </w:tcPr>
          <w:p w14:paraId="3E403F40" w14:textId="186B1083" w:rsidR="009F09C5" w:rsidRPr="009F09C5" w:rsidRDefault="009F09C5" w:rsidP="009F09C5">
            <w:pPr>
              <w:spacing w:before="120"/>
              <w:jc w:val="center"/>
              <w:rPr>
                <w:rFonts w:ascii="Verdana" w:eastAsia="Calibri" w:hAnsi="Verdana" w:cs="Arial"/>
                <w:b/>
                <w:sz w:val="18"/>
                <w:szCs w:val="18"/>
              </w:rPr>
            </w:pPr>
            <w:r w:rsidRPr="009F09C5">
              <w:rPr>
                <w:rFonts w:ascii="Verdana" w:eastAsia="Calibri" w:hAnsi="Verdana" w:cs="Arial"/>
                <w:b/>
                <w:sz w:val="18"/>
                <w:szCs w:val="18"/>
              </w:rPr>
              <w:t>Lp.</w:t>
            </w:r>
          </w:p>
        </w:tc>
        <w:tc>
          <w:tcPr>
            <w:tcW w:w="4792" w:type="dxa"/>
            <w:vAlign w:val="center"/>
          </w:tcPr>
          <w:p w14:paraId="41C761A7" w14:textId="5E6540CA" w:rsidR="009F09C5" w:rsidRPr="009F09C5" w:rsidRDefault="009F09C5" w:rsidP="009F09C5">
            <w:pPr>
              <w:spacing w:before="120"/>
              <w:jc w:val="center"/>
              <w:rPr>
                <w:rFonts w:ascii="Verdana" w:eastAsia="Calibri" w:hAnsi="Verdana" w:cs="Arial"/>
                <w:b/>
                <w:sz w:val="18"/>
                <w:szCs w:val="18"/>
              </w:rPr>
            </w:pPr>
            <w:r w:rsidRPr="009F09C5">
              <w:rPr>
                <w:rFonts w:ascii="Verdana" w:eastAsia="Calibri" w:hAnsi="Verdana" w:cs="Arial"/>
                <w:b/>
                <w:sz w:val="18"/>
                <w:szCs w:val="18"/>
              </w:rPr>
              <w:t>Wymagania określone przez Zamawiającego</w:t>
            </w:r>
          </w:p>
        </w:tc>
        <w:tc>
          <w:tcPr>
            <w:tcW w:w="2857" w:type="dxa"/>
            <w:vAlign w:val="center"/>
          </w:tcPr>
          <w:p w14:paraId="18FA109F" w14:textId="6D735EFF" w:rsidR="009F09C5" w:rsidRPr="009F09C5" w:rsidRDefault="009F09C5" w:rsidP="009F09C5">
            <w:pPr>
              <w:spacing w:before="120"/>
              <w:jc w:val="center"/>
              <w:rPr>
                <w:rFonts w:ascii="Verdana" w:eastAsia="Calibri" w:hAnsi="Verdana" w:cs="Arial"/>
                <w:b/>
                <w:sz w:val="18"/>
                <w:szCs w:val="18"/>
              </w:rPr>
            </w:pPr>
            <w:r w:rsidRPr="009F09C5">
              <w:rPr>
                <w:rFonts w:ascii="Verdana" w:eastAsia="Calibri" w:hAnsi="Verdana" w:cs="Arial"/>
                <w:b/>
                <w:sz w:val="18"/>
                <w:szCs w:val="18"/>
              </w:rPr>
              <w:t>Imię i nazwisko</w:t>
            </w:r>
          </w:p>
        </w:tc>
        <w:tc>
          <w:tcPr>
            <w:tcW w:w="2857" w:type="dxa"/>
            <w:vAlign w:val="center"/>
          </w:tcPr>
          <w:p w14:paraId="4C5C6C24" w14:textId="7E103FC3" w:rsidR="009F09C5" w:rsidRPr="009F09C5" w:rsidRDefault="009F09C5" w:rsidP="009F09C5">
            <w:pPr>
              <w:spacing w:before="120"/>
              <w:jc w:val="center"/>
              <w:rPr>
                <w:rFonts w:ascii="Verdana" w:eastAsia="Calibri" w:hAnsi="Verdana" w:cs="Arial"/>
                <w:b/>
                <w:sz w:val="18"/>
                <w:szCs w:val="18"/>
              </w:rPr>
            </w:pPr>
            <w:r w:rsidRPr="009F09C5">
              <w:rPr>
                <w:rFonts w:ascii="Verdana" w:eastAsia="Calibri" w:hAnsi="Verdana" w:cs="Arial"/>
                <w:b/>
                <w:sz w:val="18"/>
                <w:szCs w:val="18"/>
              </w:rPr>
              <w:t>Kwalifikacje potwierdzające spełnianie wymagań</w:t>
            </w:r>
          </w:p>
        </w:tc>
        <w:tc>
          <w:tcPr>
            <w:tcW w:w="2857" w:type="dxa"/>
            <w:vAlign w:val="center"/>
          </w:tcPr>
          <w:p w14:paraId="10AD8CC1" w14:textId="506B2808" w:rsidR="009F09C5" w:rsidRPr="009F09C5" w:rsidRDefault="009F09C5" w:rsidP="009F09C5">
            <w:pPr>
              <w:spacing w:before="120"/>
              <w:jc w:val="center"/>
              <w:rPr>
                <w:rFonts w:ascii="Verdana" w:eastAsia="Calibri" w:hAnsi="Verdana" w:cs="Arial"/>
                <w:b/>
                <w:sz w:val="18"/>
                <w:szCs w:val="18"/>
              </w:rPr>
            </w:pPr>
            <w:r w:rsidRPr="009F09C5">
              <w:rPr>
                <w:rFonts w:ascii="Verdana" w:eastAsia="Calibri" w:hAnsi="Verdana" w:cs="Arial"/>
                <w:b/>
                <w:sz w:val="18"/>
                <w:szCs w:val="18"/>
              </w:rPr>
              <w:t>Podstawa dysponowania</w:t>
            </w:r>
          </w:p>
        </w:tc>
      </w:tr>
      <w:tr w:rsidR="009F09C5" w14:paraId="28CD62C1" w14:textId="77777777" w:rsidTr="009F09C5">
        <w:trPr>
          <w:trHeight w:val="567"/>
          <w:jc w:val="center"/>
        </w:trPr>
        <w:tc>
          <w:tcPr>
            <w:tcW w:w="921" w:type="dxa"/>
            <w:vMerge/>
            <w:vAlign w:val="center"/>
          </w:tcPr>
          <w:p w14:paraId="5395005D" w14:textId="77777777" w:rsidR="009F09C5" w:rsidRDefault="009F09C5" w:rsidP="00E4777F">
            <w:pPr>
              <w:spacing w:before="120"/>
              <w:jc w:val="center"/>
              <w:rPr>
                <w:rFonts w:ascii="Verdana" w:eastAsia="Calibri" w:hAnsi="Verdana" w:cs="Arial"/>
                <w:sz w:val="18"/>
                <w:szCs w:val="18"/>
              </w:rPr>
            </w:pPr>
          </w:p>
        </w:tc>
        <w:tc>
          <w:tcPr>
            <w:tcW w:w="4792" w:type="dxa"/>
            <w:vAlign w:val="center"/>
          </w:tcPr>
          <w:p w14:paraId="163BCA87" w14:textId="2BD15A33" w:rsidR="009F09C5" w:rsidRPr="009F09C5" w:rsidRDefault="009F09C5" w:rsidP="00E4777F">
            <w:pPr>
              <w:spacing w:before="120"/>
              <w:jc w:val="center"/>
              <w:rPr>
                <w:rFonts w:ascii="Verdana" w:eastAsia="Calibri" w:hAnsi="Verdana" w:cs="Arial"/>
                <w:b/>
                <w:sz w:val="18"/>
                <w:szCs w:val="18"/>
              </w:rPr>
            </w:pPr>
            <w:r w:rsidRPr="009F09C5">
              <w:rPr>
                <w:rFonts w:ascii="Verdana" w:eastAsia="Calibri" w:hAnsi="Verdana" w:cs="Arial"/>
                <w:b/>
                <w:sz w:val="18"/>
                <w:szCs w:val="18"/>
              </w:rPr>
              <w:t>1</w:t>
            </w:r>
          </w:p>
        </w:tc>
        <w:tc>
          <w:tcPr>
            <w:tcW w:w="2857" w:type="dxa"/>
            <w:vAlign w:val="center"/>
          </w:tcPr>
          <w:p w14:paraId="0ED54F40" w14:textId="197E25F4" w:rsidR="009F09C5" w:rsidRPr="009F09C5" w:rsidRDefault="009F09C5" w:rsidP="00E4777F">
            <w:pPr>
              <w:spacing w:before="120"/>
              <w:jc w:val="center"/>
              <w:rPr>
                <w:rFonts w:ascii="Verdana" w:eastAsia="Calibri" w:hAnsi="Verdana" w:cs="Arial"/>
                <w:b/>
                <w:sz w:val="18"/>
                <w:szCs w:val="18"/>
              </w:rPr>
            </w:pPr>
            <w:r w:rsidRPr="009F09C5">
              <w:rPr>
                <w:rFonts w:ascii="Verdana" w:eastAsia="Calibri" w:hAnsi="Verdana" w:cs="Arial"/>
                <w:b/>
                <w:sz w:val="18"/>
                <w:szCs w:val="18"/>
              </w:rPr>
              <w:t>2</w:t>
            </w:r>
          </w:p>
        </w:tc>
        <w:tc>
          <w:tcPr>
            <w:tcW w:w="2857" w:type="dxa"/>
            <w:vAlign w:val="center"/>
          </w:tcPr>
          <w:p w14:paraId="284DF230" w14:textId="1782C9CD" w:rsidR="009F09C5" w:rsidRPr="009F09C5" w:rsidRDefault="009F09C5" w:rsidP="00E4777F">
            <w:pPr>
              <w:spacing w:before="120"/>
              <w:jc w:val="center"/>
              <w:rPr>
                <w:rFonts w:ascii="Verdana" w:eastAsia="Calibri" w:hAnsi="Verdana" w:cs="Arial"/>
                <w:b/>
                <w:sz w:val="18"/>
                <w:szCs w:val="18"/>
              </w:rPr>
            </w:pPr>
            <w:r w:rsidRPr="009F09C5">
              <w:rPr>
                <w:rFonts w:ascii="Verdana" w:eastAsia="Calibri" w:hAnsi="Verdana" w:cs="Arial"/>
                <w:b/>
                <w:sz w:val="18"/>
                <w:szCs w:val="18"/>
              </w:rPr>
              <w:t>3</w:t>
            </w:r>
          </w:p>
        </w:tc>
        <w:tc>
          <w:tcPr>
            <w:tcW w:w="2857" w:type="dxa"/>
            <w:vAlign w:val="center"/>
          </w:tcPr>
          <w:p w14:paraId="5150EE28" w14:textId="0F846DE1" w:rsidR="009F09C5" w:rsidRPr="009F09C5" w:rsidRDefault="009F09C5" w:rsidP="00E4777F">
            <w:pPr>
              <w:spacing w:before="120"/>
              <w:jc w:val="center"/>
              <w:rPr>
                <w:rFonts w:ascii="Verdana" w:eastAsia="Calibri" w:hAnsi="Verdana" w:cs="Arial"/>
                <w:b/>
                <w:sz w:val="18"/>
                <w:szCs w:val="18"/>
              </w:rPr>
            </w:pPr>
            <w:r w:rsidRPr="009F09C5">
              <w:rPr>
                <w:rFonts w:ascii="Verdana" w:eastAsia="Calibri" w:hAnsi="Verdana" w:cs="Arial"/>
                <w:b/>
                <w:sz w:val="18"/>
                <w:szCs w:val="18"/>
              </w:rPr>
              <w:t>4</w:t>
            </w:r>
          </w:p>
        </w:tc>
      </w:tr>
      <w:tr w:rsidR="00E4777F" w14:paraId="28F40989" w14:textId="77777777" w:rsidTr="009F09C5">
        <w:trPr>
          <w:trHeight w:val="567"/>
          <w:jc w:val="center"/>
        </w:trPr>
        <w:tc>
          <w:tcPr>
            <w:tcW w:w="921" w:type="dxa"/>
            <w:vAlign w:val="center"/>
          </w:tcPr>
          <w:p w14:paraId="6A524101" w14:textId="5DB442CE" w:rsidR="00E4777F" w:rsidRPr="005A1E2B" w:rsidRDefault="009F09C5" w:rsidP="00E4777F">
            <w:pPr>
              <w:spacing w:before="120"/>
              <w:jc w:val="center"/>
              <w:rPr>
                <w:rFonts w:ascii="Verdana" w:eastAsia="Calibri" w:hAnsi="Verdana" w:cs="Arial"/>
                <w:sz w:val="18"/>
                <w:szCs w:val="18"/>
              </w:rPr>
            </w:pPr>
            <w:r w:rsidRPr="005A1E2B">
              <w:rPr>
                <w:rFonts w:ascii="Verdana" w:eastAsia="Calibri" w:hAnsi="Verdana" w:cs="Arial"/>
                <w:sz w:val="18"/>
                <w:szCs w:val="18"/>
              </w:rPr>
              <w:t>1</w:t>
            </w:r>
          </w:p>
        </w:tc>
        <w:tc>
          <w:tcPr>
            <w:tcW w:w="4792" w:type="dxa"/>
            <w:vAlign w:val="center"/>
          </w:tcPr>
          <w:p w14:paraId="7094BAB9" w14:textId="679E5AB9" w:rsidR="00E4777F" w:rsidRPr="005A1E2B" w:rsidRDefault="005A1E2B" w:rsidP="004E7F31">
            <w:pPr>
              <w:suppressAutoHyphens/>
              <w:ind w:left="34"/>
              <w:jc w:val="both"/>
              <w:rPr>
                <w:rFonts w:ascii="Verdana" w:hAnsi="Verdana" w:cs="Arial"/>
                <w:sz w:val="18"/>
                <w:szCs w:val="18"/>
              </w:rPr>
            </w:pPr>
            <w:r w:rsidRPr="005A1E2B">
              <w:rPr>
                <w:rFonts w:ascii="Verdana" w:hAnsi="Verdana"/>
                <w:sz w:val="18"/>
                <w:szCs w:val="18"/>
              </w:rPr>
              <w:t xml:space="preserve">Minimum jedna osoba posiadająca </w:t>
            </w:r>
            <w:r w:rsidRPr="005A1E2B">
              <w:rPr>
                <w:rFonts w:ascii="Verdana" w:hAnsi="Verdana" w:cs="Arial"/>
                <w:sz w:val="18"/>
                <w:szCs w:val="18"/>
              </w:rPr>
              <w:t>uprawnienia do nadzorowania i kierowania robotami budowlanymi w nieograniczonym za</w:t>
            </w:r>
            <w:r>
              <w:rPr>
                <w:rFonts w:ascii="Verdana" w:hAnsi="Verdana" w:cs="Arial"/>
                <w:sz w:val="18"/>
                <w:szCs w:val="18"/>
              </w:rPr>
              <w:t>kresie, w </w:t>
            </w:r>
            <w:r w:rsidRPr="005A1E2B">
              <w:rPr>
                <w:rFonts w:ascii="Verdana" w:hAnsi="Verdana" w:cs="Arial"/>
                <w:sz w:val="18"/>
                <w:szCs w:val="18"/>
              </w:rPr>
              <w:t>branży elektrycznej z</w:t>
            </w:r>
            <w:r w:rsidR="004E7F31">
              <w:rPr>
                <w:rFonts w:ascii="Verdana" w:hAnsi="Verdana" w:cs="Arial"/>
                <w:sz w:val="18"/>
                <w:szCs w:val="18"/>
              </w:rPr>
              <w:t xml:space="preserve"> doświadczeniem w </w:t>
            </w:r>
            <w:r w:rsidRPr="005A1E2B">
              <w:rPr>
                <w:rFonts w:ascii="Verdana" w:hAnsi="Verdana" w:cs="Arial"/>
                <w:sz w:val="18"/>
                <w:szCs w:val="18"/>
              </w:rPr>
              <w:t xml:space="preserve">realizacji instalacji słaboprądowych branży </w:t>
            </w:r>
            <w:proofErr w:type="spellStart"/>
            <w:r w:rsidRPr="005A1E2B">
              <w:rPr>
                <w:rFonts w:ascii="Verdana" w:hAnsi="Verdana" w:cs="Arial"/>
                <w:sz w:val="18"/>
                <w:szCs w:val="18"/>
              </w:rPr>
              <w:t>p.poż</w:t>
            </w:r>
            <w:proofErr w:type="spellEnd"/>
            <w:r w:rsidRPr="005A1E2B">
              <w:rPr>
                <w:rFonts w:ascii="Verdana" w:hAnsi="Verdana" w:cs="Arial"/>
                <w:sz w:val="18"/>
                <w:szCs w:val="18"/>
              </w:rPr>
              <w:t>.</w:t>
            </w:r>
            <w:r w:rsidR="004E7F31">
              <w:rPr>
                <w:rFonts w:ascii="Verdana" w:hAnsi="Verdana" w:cs="Arial"/>
                <w:sz w:val="18"/>
                <w:szCs w:val="18"/>
              </w:rPr>
              <w:t xml:space="preserve"> (co najmniej 1 rok)</w:t>
            </w:r>
          </w:p>
        </w:tc>
        <w:tc>
          <w:tcPr>
            <w:tcW w:w="2857" w:type="dxa"/>
            <w:vAlign w:val="center"/>
          </w:tcPr>
          <w:p w14:paraId="14CC329C" w14:textId="77777777" w:rsidR="00E4777F" w:rsidRPr="005A1E2B" w:rsidRDefault="00E4777F" w:rsidP="00E4777F">
            <w:pPr>
              <w:spacing w:before="120"/>
              <w:jc w:val="center"/>
              <w:rPr>
                <w:rFonts w:ascii="Verdana" w:eastAsia="Calibri" w:hAnsi="Verdana" w:cs="Arial"/>
                <w:sz w:val="18"/>
                <w:szCs w:val="18"/>
              </w:rPr>
            </w:pPr>
          </w:p>
        </w:tc>
        <w:tc>
          <w:tcPr>
            <w:tcW w:w="2857" w:type="dxa"/>
            <w:vAlign w:val="center"/>
          </w:tcPr>
          <w:p w14:paraId="78BE579F" w14:textId="77777777" w:rsidR="00E4777F" w:rsidRPr="005A1E2B" w:rsidRDefault="00E4777F" w:rsidP="00E4777F">
            <w:pPr>
              <w:spacing w:before="120"/>
              <w:jc w:val="center"/>
              <w:rPr>
                <w:rFonts w:ascii="Verdana" w:eastAsia="Calibri" w:hAnsi="Verdana" w:cs="Arial"/>
                <w:sz w:val="18"/>
                <w:szCs w:val="18"/>
              </w:rPr>
            </w:pPr>
          </w:p>
        </w:tc>
        <w:tc>
          <w:tcPr>
            <w:tcW w:w="2857" w:type="dxa"/>
            <w:vAlign w:val="center"/>
          </w:tcPr>
          <w:p w14:paraId="39345D82" w14:textId="77777777" w:rsidR="00E4777F" w:rsidRPr="005A1E2B" w:rsidRDefault="00E4777F" w:rsidP="00E4777F">
            <w:pPr>
              <w:spacing w:before="120"/>
              <w:jc w:val="center"/>
              <w:rPr>
                <w:rFonts w:ascii="Verdana" w:eastAsia="Calibri" w:hAnsi="Verdana" w:cs="Arial"/>
                <w:sz w:val="18"/>
                <w:szCs w:val="18"/>
              </w:rPr>
            </w:pPr>
          </w:p>
        </w:tc>
      </w:tr>
    </w:tbl>
    <w:p w14:paraId="2867B435" w14:textId="77777777" w:rsidR="00EB1C45" w:rsidRDefault="00EB1C45" w:rsidP="00EB1C45">
      <w:pPr>
        <w:rPr>
          <w:rFonts w:ascii="Verdana" w:eastAsia="Calibri" w:hAnsi="Verdana" w:cs="Arial"/>
          <w:b/>
          <w:i/>
          <w:sz w:val="20"/>
          <w:szCs w:val="20"/>
          <w:u w:val="single"/>
        </w:rPr>
      </w:pPr>
    </w:p>
    <w:p w14:paraId="500EF3C9" w14:textId="77777777" w:rsidR="00436679" w:rsidRPr="00E01357" w:rsidRDefault="00436679" w:rsidP="00EB1C45">
      <w:pPr>
        <w:rPr>
          <w:rFonts w:ascii="Verdana" w:eastAsia="Calibri" w:hAnsi="Verdana" w:cs="Arial"/>
          <w:i/>
          <w:sz w:val="20"/>
          <w:szCs w:val="20"/>
        </w:rPr>
      </w:pPr>
    </w:p>
    <w:p w14:paraId="182710F1" w14:textId="77777777" w:rsidR="00E4777F" w:rsidRPr="005704E3" w:rsidRDefault="00E4777F" w:rsidP="00E4777F">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2DC1B329" w14:textId="77777777" w:rsidR="00E4777F" w:rsidRPr="005704E3" w:rsidRDefault="00E4777F" w:rsidP="00E4777F">
      <w:pPr>
        <w:pStyle w:val="Zwykytekst1"/>
        <w:spacing w:before="120"/>
        <w:ind w:firstLine="3960"/>
        <w:jc w:val="center"/>
        <w:rPr>
          <w:rFonts w:ascii="Verdana" w:hAnsi="Verdana"/>
          <w:i/>
        </w:rPr>
      </w:pPr>
      <w:r w:rsidRPr="005704E3">
        <w:rPr>
          <w:rFonts w:ascii="Verdana" w:hAnsi="Verdana"/>
          <w:i/>
        </w:rPr>
        <w:t>_____________________________________</w:t>
      </w:r>
    </w:p>
    <w:p w14:paraId="524F0515" w14:textId="2E273464" w:rsidR="00EB1C45" w:rsidRPr="00527497" w:rsidRDefault="00527497" w:rsidP="00527497">
      <w:pPr>
        <w:pStyle w:val="Zwykytekst1"/>
        <w:spacing w:before="120"/>
        <w:ind w:firstLine="3960"/>
        <w:jc w:val="center"/>
        <w:rPr>
          <w:rFonts w:ascii="Verdana" w:hAnsi="Verdana"/>
          <w:i/>
          <w:sz w:val="16"/>
          <w:szCs w:val="16"/>
        </w:rPr>
        <w:sectPr w:rsidR="00EB1C45" w:rsidRPr="00527497" w:rsidSect="00EB1C45">
          <w:footerReference w:type="even" r:id="rId10"/>
          <w:footerReference w:type="default" r:id="rId11"/>
          <w:pgSz w:w="16838" w:h="11906" w:orient="landscape"/>
          <w:pgMar w:top="1418" w:right="1276" w:bottom="1418" w:left="1418" w:header="709" w:footer="709" w:gutter="0"/>
          <w:cols w:space="708"/>
          <w:docGrid w:linePitch="360"/>
        </w:sectPr>
      </w:pPr>
      <w:r>
        <w:rPr>
          <w:rFonts w:ascii="Verdana" w:hAnsi="Verdana"/>
          <w:i/>
          <w:sz w:val="16"/>
          <w:szCs w:val="16"/>
        </w:rPr>
        <w:t>(podpis Wykonawcy/Pełnomocnika)</w:t>
      </w:r>
    </w:p>
    <w:p w14:paraId="73B6AEF1" w14:textId="31119920" w:rsidR="00DE7AA4" w:rsidRDefault="00DE7AA4" w:rsidP="00BC78C3">
      <w:pPr>
        <w:jc w:val="center"/>
        <w:rPr>
          <w:rFonts w:ascii="Verdana" w:hAnsi="Verdana" w:cs="Verdana"/>
          <w:b/>
          <w:bCs/>
          <w:sz w:val="20"/>
          <w:szCs w:val="18"/>
        </w:rPr>
      </w:pPr>
      <w:r>
        <w:rPr>
          <w:rFonts w:ascii="Verdana" w:hAnsi="Verdana" w:cs="Verdana"/>
          <w:b/>
          <w:bCs/>
          <w:sz w:val="20"/>
          <w:szCs w:val="18"/>
        </w:rPr>
        <w:lastRenderedPageBreak/>
        <w:t>Tom II</w:t>
      </w:r>
    </w:p>
    <w:p w14:paraId="5DB3764C" w14:textId="426246F1" w:rsidR="00EA4FF1" w:rsidRPr="007F5E0C" w:rsidRDefault="00EA4FF1" w:rsidP="00EA4FF1">
      <w:pPr>
        <w:jc w:val="center"/>
        <w:rPr>
          <w:rFonts w:ascii="Verdana" w:hAnsi="Verdana" w:cs="Verdana"/>
          <w:b/>
          <w:bCs/>
          <w:sz w:val="20"/>
          <w:szCs w:val="18"/>
        </w:rPr>
      </w:pPr>
      <w:r w:rsidRPr="007F5E0C">
        <w:rPr>
          <w:rStyle w:val="tekstdokbold"/>
          <w:rFonts w:ascii="Verdana" w:hAnsi="Verdana"/>
          <w:bCs w:val="0"/>
          <w:sz w:val="20"/>
          <w:szCs w:val="18"/>
        </w:rPr>
        <w:t xml:space="preserve">ISTOTNE DLA STRON </w:t>
      </w:r>
      <w:r w:rsidRPr="007F5E0C">
        <w:rPr>
          <w:rFonts w:ascii="Verdana" w:hAnsi="Verdana" w:cs="Verdana"/>
          <w:b/>
          <w:sz w:val="20"/>
          <w:szCs w:val="18"/>
        </w:rPr>
        <w:t>POSTANOWIENIA</w:t>
      </w:r>
      <w:r w:rsidRPr="007F5E0C">
        <w:rPr>
          <w:rStyle w:val="tekstdokbold"/>
          <w:rFonts w:ascii="Verdana" w:hAnsi="Verdana"/>
          <w:bCs w:val="0"/>
          <w:sz w:val="20"/>
          <w:szCs w:val="18"/>
        </w:rPr>
        <w:t xml:space="preserve"> UMOWY</w:t>
      </w:r>
    </w:p>
    <w:p w14:paraId="0F919883" w14:textId="77777777" w:rsidR="00EA4FF1" w:rsidRDefault="00EA4FF1">
      <w:pPr>
        <w:spacing w:after="160" w:line="259" w:lineRule="auto"/>
        <w:rPr>
          <w:rFonts w:ascii="Verdana" w:hAnsi="Verdana"/>
          <w:i/>
          <w:spacing w:val="4"/>
          <w:sz w:val="16"/>
          <w:szCs w:val="16"/>
        </w:rPr>
      </w:pPr>
    </w:p>
    <w:p w14:paraId="229EF4FA" w14:textId="77777777" w:rsidR="00EA4FF1" w:rsidRDefault="00EA4FF1" w:rsidP="00EA4FF1">
      <w:pPr>
        <w:suppressAutoHyphens/>
        <w:rPr>
          <w:rFonts w:ascii="Verdana" w:hAnsi="Verdana" w:cstheme="minorHAnsi"/>
          <w:sz w:val="20"/>
          <w:szCs w:val="20"/>
        </w:rPr>
      </w:pPr>
    </w:p>
    <w:p w14:paraId="4728E84C" w14:textId="77777777" w:rsidR="00EA4FF1" w:rsidRDefault="00EA4FF1" w:rsidP="00EA4FF1">
      <w:pPr>
        <w:suppressAutoHyphens/>
        <w:jc w:val="center"/>
        <w:rPr>
          <w:rFonts w:ascii="Verdana" w:hAnsi="Verdana" w:cstheme="minorHAnsi"/>
          <w:b/>
          <w:sz w:val="20"/>
          <w:szCs w:val="20"/>
        </w:rPr>
      </w:pPr>
      <w:r>
        <w:rPr>
          <w:rFonts w:ascii="Verdana" w:hAnsi="Verdana" w:cstheme="minorHAnsi"/>
          <w:b/>
          <w:sz w:val="20"/>
          <w:szCs w:val="20"/>
        </w:rPr>
        <w:t>WZÓR</w:t>
      </w:r>
    </w:p>
    <w:p w14:paraId="07647E69" w14:textId="77777777" w:rsidR="00EA4FF1" w:rsidRDefault="00EA4FF1" w:rsidP="00EA4FF1">
      <w:pPr>
        <w:suppressAutoHyphens/>
        <w:jc w:val="center"/>
        <w:rPr>
          <w:rFonts w:ascii="Verdana" w:hAnsi="Verdana" w:cstheme="minorHAnsi"/>
          <w:sz w:val="20"/>
          <w:szCs w:val="20"/>
        </w:rPr>
      </w:pPr>
      <w:r>
        <w:rPr>
          <w:rFonts w:ascii="Verdana" w:hAnsi="Verdana" w:cstheme="minorHAnsi"/>
          <w:sz w:val="20"/>
          <w:szCs w:val="20"/>
        </w:rPr>
        <w:t>UMOWA  nr MS/           /WIR/16</w:t>
      </w:r>
    </w:p>
    <w:p w14:paraId="35522A9B" w14:textId="77777777" w:rsidR="00EA4FF1" w:rsidRDefault="00EA4FF1" w:rsidP="00EA4FF1">
      <w:pPr>
        <w:suppressAutoHyphens/>
        <w:jc w:val="both"/>
        <w:rPr>
          <w:rFonts w:ascii="Verdana" w:hAnsi="Verdana" w:cstheme="minorHAnsi"/>
          <w:sz w:val="20"/>
          <w:szCs w:val="20"/>
        </w:rPr>
      </w:pPr>
      <w:r>
        <w:rPr>
          <w:rFonts w:ascii="Verdana" w:hAnsi="Verdana" w:cstheme="minorHAnsi"/>
          <w:sz w:val="20"/>
          <w:szCs w:val="20"/>
        </w:rPr>
        <w:t xml:space="preserve">zawarta w Warszawie w dniu                      2016 r., pomiędzy: </w:t>
      </w:r>
    </w:p>
    <w:p w14:paraId="2C395972" w14:textId="77777777" w:rsidR="00EA4FF1" w:rsidRDefault="00EA4FF1" w:rsidP="00EA4FF1">
      <w:pPr>
        <w:suppressAutoHyphens/>
        <w:jc w:val="both"/>
        <w:rPr>
          <w:rFonts w:ascii="Verdana" w:hAnsi="Verdana" w:cstheme="minorHAnsi"/>
          <w:sz w:val="20"/>
          <w:szCs w:val="20"/>
        </w:rPr>
      </w:pPr>
    </w:p>
    <w:p w14:paraId="2F293BCA" w14:textId="77777777" w:rsidR="00EA4FF1" w:rsidRDefault="00EA4FF1" w:rsidP="00EA4FF1">
      <w:pPr>
        <w:suppressAutoHyphens/>
        <w:jc w:val="both"/>
        <w:rPr>
          <w:rFonts w:ascii="Verdana" w:hAnsi="Verdana" w:cstheme="minorHAnsi"/>
          <w:sz w:val="20"/>
          <w:szCs w:val="20"/>
        </w:rPr>
      </w:pPr>
      <w:r>
        <w:rPr>
          <w:rFonts w:ascii="Verdana" w:hAnsi="Verdana" w:cstheme="minorHAnsi"/>
          <w:sz w:val="20"/>
          <w:szCs w:val="20"/>
        </w:rPr>
        <w:t xml:space="preserve">Skarbem Państwa – Ministerstwem Sprawiedliwości z siedzibą w Warszawie przy Al. Ujazdowskich 11 zwanym dalej „Zamawiającym”, reprezentowanym przez: </w:t>
      </w:r>
    </w:p>
    <w:p w14:paraId="5BE771E6" w14:textId="77777777" w:rsidR="00EA4FF1" w:rsidRDefault="00EA4FF1" w:rsidP="00EA4FF1">
      <w:pPr>
        <w:suppressAutoHyphens/>
        <w:jc w:val="both"/>
        <w:rPr>
          <w:rFonts w:ascii="Verdana" w:hAnsi="Verdana" w:cstheme="minorHAnsi"/>
          <w:sz w:val="20"/>
          <w:szCs w:val="20"/>
        </w:rPr>
      </w:pPr>
      <w:r>
        <w:rPr>
          <w:rFonts w:ascii="Verdana" w:hAnsi="Verdana" w:cstheme="minorHAnsi"/>
          <w:sz w:val="20"/>
          <w:szCs w:val="20"/>
        </w:rPr>
        <w:t xml:space="preserve">………………………………………………………………………..……………… </w:t>
      </w:r>
    </w:p>
    <w:p w14:paraId="59096343" w14:textId="77777777" w:rsidR="00EA4FF1" w:rsidRDefault="00EA4FF1" w:rsidP="00EA4FF1">
      <w:pPr>
        <w:suppressAutoHyphens/>
        <w:jc w:val="both"/>
        <w:rPr>
          <w:rFonts w:ascii="Verdana" w:hAnsi="Verdana" w:cstheme="minorHAnsi"/>
          <w:sz w:val="20"/>
          <w:szCs w:val="20"/>
        </w:rPr>
      </w:pPr>
      <w:r>
        <w:rPr>
          <w:rFonts w:ascii="Verdana" w:hAnsi="Verdana" w:cstheme="minorHAnsi"/>
          <w:sz w:val="20"/>
          <w:szCs w:val="20"/>
        </w:rPr>
        <w:t xml:space="preserve">a </w:t>
      </w:r>
    </w:p>
    <w:p w14:paraId="5831F1F5" w14:textId="77777777" w:rsidR="00EA4FF1" w:rsidRDefault="00EA4FF1" w:rsidP="00EA4FF1">
      <w:pPr>
        <w:suppressAutoHyphens/>
        <w:jc w:val="both"/>
        <w:rPr>
          <w:rFonts w:ascii="Verdana" w:hAnsi="Verdana" w:cstheme="minorHAnsi"/>
          <w:sz w:val="20"/>
          <w:szCs w:val="20"/>
        </w:rPr>
      </w:pPr>
      <w:r>
        <w:rPr>
          <w:rFonts w:ascii="Verdana" w:hAnsi="Verdana" w:cstheme="minorHAnsi"/>
          <w:sz w:val="20"/>
          <w:szCs w:val="20"/>
        </w:rPr>
        <w:t xml:space="preserve">……………………………………………………………………………………….. </w:t>
      </w:r>
    </w:p>
    <w:p w14:paraId="0F1C1E12" w14:textId="77777777" w:rsidR="00EA4FF1" w:rsidRDefault="00EA4FF1" w:rsidP="00EA4FF1">
      <w:pPr>
        <w:suppressAutoHyphens/>
        <w:jc w:val="both"/>
        <w:rPr>
          <w:rFonts w:ascii="Verdana" w:hAnsi="Verdana" w:cstheme="minorHAnsi"/>
          <w:sz w:val="20"/>
          <w:szCs w:val="20"/>
        </w:rPr>
      </w:pPr>
      <w:r>
        <w:rPr>
          <w:rFonts w:ascii="Verdana" w:hAnsi="Verdana" w:cstheme="minorHAnsi"/>
          <w:sz w:val="20"/>
          <w:szCs w:val="20"/>
        </w:rPr>
        <w:t>z siedzibą ……………………………………………………………………….</w:t>
      </w:r>
    </w:p>
    <w:p w14:paraId="44BA58C1" w14:textId="77777777" w:rsidR="00EA4FF1" w:rsidRDefault="00EA4FF1" w:rsidP="00EA4FF1">
      <w:pPr>
        <w:suppressAutoHyphens/>
        <w:jc w:val="both"/>
        <w:rPr>
          <w:rFonts w:ascii="Verdana" w:hAnsi="Verdana" w:cstheme="minorHAnsi"/>
          <w:sz w:val="20"/>
          <w:szCs w:val="20"/>
        </w:rPr>
      </w:pPr>
    </w:p>
    <w:p w14:paraId="3BEBB124" w14:textId="77777777" w:rsidR="00EA4FF1" w:rsidRDefault="00EA4FF1" w:rsidP="00EA4FF1">
      <w:pPr>
        <w:suppressAutoHyphens/>
        <w:jc w:val="both"/>
        <w:rPr>
          <w:rFonts w:ascii="Verdana" w:hAnsi="Verdana" w:cstheme="minorHAnsi"/>
          <w:sz w:val="20"/>
          <w:szCs w:val="20"/>
        </w:rPr>
      </w:pPr>
      <w:r>
        <w:rPr>
          <w:rFonts w:ascii="Verdana" w:hAnsi="Verdana" w:cstheme="minorHAnsi"/>
          <w:sz w:val="20"/>
          <w:szCs w:val="20"/>
        </w:rPr>
        <w:t xml:space="preserve">o następującej treści: </w:t>
      </w:r>
    </w:p>
    <w:p w14:paraId="35634C97" w14:textId="77777777" w:rsidR="00D9208B" w:rsidRDefault="00D9208B" w:rsidP="00EA4FF1">
      <w:pPr>
        <w:suppressAutoHyphens/>
        <w:jc w:val="center"/>
        <w:rPr>
          <w:rFonts w:ascii="Verdana" w:hAnsi="Verdana" w:cstheme="minorHAnsi"/>
          <w:b/>
          <w:sz w:val="20"/>
          <w:szCs w:val="20"/>
        </w:rPr>
      </w:pPr>
    </w:p>
    <w:p w14:paraId="5BF7816D" w14:textId="77777777" w:rsidR="00EA4FF1" w:rsidRDefault="00EA4FF1" w:rsidP="00EA4FF1">
      <w:pPr>
        <w:suppressAutoHyphens/>
        <w:jc w:val="center"/>
        <w:rPr>
          <w:rFonts w:ascii="Verdana" w:hAnsi="Verdana" w:cstheme="minorHAnsi"/>
          <w:b/>
          <w:sz w:val="20"/>
          <w:szCs w:val="20"/>
        </w:rPr>
      </w:pPr>
      <w:r>
        <w:rPr>
          <w:rFonts w:ascii="Verdana" w:hAnsi="Verdana" w:cstheme="minorHAnsi"/>
          <w:b/>
          <w:sz w:val="20"/>
          <w:szCs w:val="20"/>
        </w:rPr>
        <w:t>§ 1</w:t>
      </w:r>
    </w:p>
    <w:p w14:paraId="412D1A26"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 xml:space="preserve">1. Na podstawie niniejszej umowy Zamawiający zleca, a Wykonawca zobowiązuje się do pełnienia usług w zakresie nadzoru inwestorskiego nad przebudową instalacji sygnalizacji pożaru w budynku Ministerstwa Sprawiedliwości przy Al. Ujazdowskich 11 w Warszawie. </w:t>
      </w:r>
    </w:p>
    <w:p w14:paraId="7A50FEB1"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 xml:space="preserve">2. Roboty instalacyjne i budowlane objęte nadzorem, o którym mowa w ust. 1 będą realizowane na podstawie dokumentacji projektowej opracowanej przez Mazowiecką Instytucja Gospodarki Budżetowej MAZOVIA z siedzibą przy ul. Kocjana 3 </w:t>
      </w:r>
      <w:r>
        <w:rPr>
          <w:rFonts w:ascii="Verdana" w:hAnsi="Verdana" w:cstheme="minorHAnsi"/>
          <w:sz w:val="20"/>
          <w:szCs w:val="20"/>
        </w:rPr>
        <w:br/>
        <w:t xml:space="preserve">w Warszawie.  </w:t>
      </w:r>
    </w:p>
    <w:p w14:paraId="1047B2CE"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3. Wykonawca w ramach wynagrodzenia wynikającego z umowy zobowiązany jest objąć nadzorem inwestorskim roboty dodatkowe (zamienne), których zasadność wykonania ujawni się na etapie prowadzenia robót budowlanych, z tym zastrzeżeniem, iż łączna wartość nadzorowanych robót nie będzie wyższa niż 850 000 zł.</w:t>
      </w:r>
    </w:p>
    <w:p w14:paraId="29A34EE5" w14:textId="77777777" w:rsidR="00EA4FF1" w:rsidRDefault="00EA4FF1" w:rsidP="00EA4FF1">
      <w:pPr>
        <w:suppressAutoHyphens/>
        <w:jc w:val="both"/>
        <w:rPr>
          <w:rFonts w:ascii="Verdana" w:hAnsi="Verdana" w:cstheme="minorHAnsi"/>
          <w:sz w:val="20"/>
          <w:szCs w:val="20"/>
        </w:rPr>
      </w:pPr>
    </w:p>
    <w:p w14:paraId="79167AA9" w14:textId="77777777" w:rsidR="00EA4FF1" w:rsidRDefault="00EA4FF1" w:rsidP="00EA4FF1">
      <w:pPr>
        <w:suppressAutoHyphens/>
        <w:jc w:val="center"/>
        <w:rPr>
          <w:rFonts w:ascii="Verdana" w:hAnsi="Verdana" w:cstheme="minorHAnsi"/>
          <w:b/>
          <w:sz w:val="20"/>
          <w:szCs w:val="20"/>
        </w:rPr>
      </w:pPr>
      <w:r>
        <w:rPr>
          <w:rFonts w:ascii="Verdana" w:hAnsi="Verdana" w:cstheme="minorHAnsi"/>
          <w:b/>
          <w:sz w:val="20"/>
          <w:szCs w:val="20"/>
        </w:rPr>
        <w:t>§ 2</w:t>
      </w:r>
    </w:p>
    <w:p w14:paraId="6E6C8C91"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 xml:space="preserve">1. Wykonawca zobowiązuje się pełnić nadzór inwestorski, o którym mowa w § 1 zgodnie z obowiązującymi w tym zakresie przepisami Prawa budowlanego, w szczególności poprzez: </w:t>
      </w:r>
    </w:p>
    <w:p w14:paraId="55599B86" w14:textId="77777777" w:rsidR="00EA4FF1" w:rsidRDefault="00EA4FF1" w:rsidP="00EA4FF1">
      <w:pPr>
        <w:pStyle w:val="Akapitzlist"/>
        <w:numPr>
          <w:ilvl w:val="0"/>
          <w:numId w:val="26"/>
        </w:numPr>
        <w:suppressAutoHyphens/>
        <w:spacing w:line="240" w:lineRule="auto"/>
        <w:jc w:val="both"/>
        <w:rPr>
          <w:rFonts w:ascii="Verdana" w:hAnsi="Verdana" w:cstheme="minorHAnsi"/>
          <w:sz w:val="20"/>
          <w:szCs w:val="20"/>
        </w:rPr>
      </w:pPr>
      <w:r>
        <w:rPr>
          <w:rFonts w:ascii="Verdana" w:hAnsi="Verdana" w:cstheme="minorHAnsi"/>
          <w:sz w:val="20"/>
          <w:szCs w:val="20"/>
        </w:rPr>
        <w:t>zapewnienie w niezbędnym zakresie obecności nadzoru na budowie,</w:t>
      </w:r>
    </w:p>
    <w:p w14:paraId="69B03F77" w14:textId="5A3FABB5" w:rsidR="00EA4FF1" w:rsidRDefault="00EA4FF1" w:rsidP="00EA4FF1">
      <w:pPr>
        <w:pStyle w:val="Akapitzlist"/>
        <w:numPr>
          <w:ilvl w:val="0"/>
          <w:numId w:val="26"/>
        </w:numPr>
        <w:suppressAutoHyphens/>
        <w:spacing w:line="240" w:lineRule="auto"/>
        <w:jc w:val="both"/>
        <w:rPr>
          <w:rFonts w:ascii="Verdana" w:hAnsi="Verdana" w:cstheme="minorHAnsi"/>
          <w:sz w:val="20"/>
          <w:szCs w:val="20"/>
        </w:rPr>
      </w:pPr>
      <w:r>
        <w:rPr>
          <w:rFonts w:ascii="Verdana" w:hAnsi="Verdana" w:cstheme="minorHAnsi"/>
          <w:sz w:val="20"/>
          <w:szCs w:val="20"/>
        </w:rPr>
        <w:t>kontrolę standardów i jakości robót realizowanych w oparciu o projekt,</w:t>
      </w:r>
    </w:p>
    <w:p w14:paraId="297FA5A1" w14:textId="77777777" w:rsidR="00EA4FF1" w:rsidRDefault="00EA4FF1" w:rsidP="00EA4FF1">
      <w:pPr>
        <w:pStyle w:val="Akapitzlist"/>
        <w:numPr>
          <w:ilvl w:val="0"/>
          <w:numId w:val="26"/>
        </w:numPr>
        <w:suppressAutoHyphens/>
        <w:spacing w:line="240" w:lineRule="auto"/>
        <w:jc w:val="both"/>
        <w:rPr>
          <w:rFonts w:ascii="Verdana" w:hAnsi="Verdana" w:cstheme="minorHAnsi"/>
          <w:sz w:val="20"/>
          <w:szCs w:val="20"/>
        </w:rPr>
      </w:pPr>
      <w:r>
        <w:rPr>
          <w:rFonts w:ascii="Verdana" w:hAnsi="Verdana" w:cstheme="minorHAnsi"/>
          <w:sz w:val="20"/>
          <w:szCs w:val="20"/>
        </w:rPr>
        <w:t xml:space="preserve">kontrolę realizacji wytycznych Zamawiającego, </w:t>
      </w:r>
    </w:p>
    <w:p w14:paraId="2101CC76" w14:textId="77777777" w:rsidR="00EA4FF1" w:rsidRDefault="00EA4FF1" w:rsidP="00EA4FF1">
      <w:pPr>
        <w:pStyle w:val="Akapitzlist"/>
        <w:numPr>
          <w:ilvl w:val="0"/>
          <w:numId w:val="26"/>
        </w:numPr>
        <w:suppressAutoHyphens/>
        <w:spacing w:line="240" w:lineRule="auto"/>
        <w:jc w:val="both"/>
        <w:rPr>
          <w:rFonts w:ascii="Verdana" w:hAnsi="Verdana" w:cstheme="minorHAnsi"/>
          <w:sz w:val="20"/>
          <w:szCs w:val="20"/>
        </w:rPr>
      </w:pPr>
      <w:r>
        <w:rPr>
          <w:rFonts w:ascii="Verdana" w:hAnsi="Verdana" w:cstheme="minorHAnsi"/>
          <w:sz w:val="20"/>
          <w:szCs w:val="20"/>
        </w:rPr>
        <w:t>kontrolę realizacji umów zawartych przez Zamawiającego z Wykonawcą objętych nadzorem,</w:t>
      </w:r>
    </w:p>
    <w:p w14:paraId="5D0D7C78" w14:textId="77777777" w:rsidR="00EA4FF1" w:rsidRDefault="00EA4FF1" w:rsidP="00EA4FF1">
      <w:pPr>
        <w:pStyle w:val="Akapitzlist"/>
        <w:numPr>
          <w:ilvl w:val="0"/>
          <w:numId w:val="26"/>
        </w:numPr>
        <w:suppressAutoHyphens/>
        <w:spacing w:line="240" w:lineRule="auto"/>
        <w:jc w:val="both"/>
        <w:rPr>
          <w:rFonts w:ascii="Verdana" w:hAnsi="Verdana" w:cstheme="minorHAnsi"/>
          <w:sz w:val="20"/>
          <w:szCs w:val="20"/>
        </w:rPr>
      </w:pPr>
      <w:r>
        <w:rPr>
          <w:rFonts w:ascii="Verdana" w:hAnsi="Verdana" w:cstheme="minorHAnsi"/>
          <w:sz w:val="20"/>
          <w:szCs w:val="20"/>
        </w:rPr>
        <w:t xml:space="preserve">koordynację wszystkich robót przewidywanych do realizacji w ramach realizowanego zadania </w:t>
      </w:r>
      <w:proofErr w:type="spellStart"/>
      <w:r>
        <w:rPr>
          <w:rFonts w:ascii="Verdana" w:hAnsi="Verdana" w:cstheme="minorHAnsi"/>
          <w:sz w:val="20"/>
          <w:szCs w:val="20"/>
        </w:rPr>
        <w:t>objetego</w:t>
      </w:r>
      <w:proofErr w:type="spellEnd"/>
      <w:r>
        <w:rPr>
          <w:rFonts w:ascii="Verdana" w:hAnsi="Verdana" w:cstheme="minorHAnsi"/>
          <w:sz w:val="20"/>
          <w:szCs w:val="20"/>
        </w:rPr>
        <w:t xml:space="preserve"> nadzorem,</w:t>
      </w:r>
    </w:p>
    <w:p w14:paraId="696CEADF" w14:textId="77777777" w:rsidR="00EA4FF1" w:rsidRDefault="00EA4FF1" w:rsidP="00EA4FF1">
      <w:pPr>
        <w:pStyle w:val="Akapitzlist"/>
        <w:numPr>
          <w:ilvl w:val="0"/>
          <w:numId w:val="26"/>
        </w:numPr>
        <w:suppressAutoHyphens/>
        <w:spacing w:line="240" w:lineRule="auto"/>
        <w:jc w:val="both"/>
        <w:rPr>
          <w:rFonts w:ascii="Verdana" w:hAnsi="Verdana" w:cstheme="minorHAnsi"/>
          <w:sz w:val="20"/>
          <w:szCs w:val="20"/>
        </w:rPr>
      </w:pPr>
      <w:r>
        <w:rPr>
          <w:rFonts w:ascii="Verdana" w:hAnsi="Verdana" w:cstheme="minorHAnsi"/>
          <w:sz w:val="20"/>
          <w:szCs w:val="20"/>
        </w:rPr>
        <w:t>udział w naradach koordynacyjnych z Wykonawcą robót i Zamawiającym,</w:t>
      </w:r>
    </w:p>
    <w:p w14:paraId="127B60B4" w14:textId="77777777" w:rsidR="00EA4FF1" w:rsidRDefault="00EA4FF1" w:rsidP="00EA4FF1">
      <w:pPr>
        <w:pStyle w:val="Akapitzlist"/>
        <w:numPr>
          <w:ilvl w:val="0"/>
          <w:numId w:val="26"/>
        </w:numPr>
        <w:suppressAutoHyphens/>
        <w:spacing w:line="240" w:lineRule="auto"/>
        <w:jc w:val="both"/>
        <w:rPr>
          <w:rFonts w:ascii="Verdana" w:hAnsi="Verdana" w:cstheme="minorHAnsi"/>
          <w:sz w:val="20"/>
          <w:szCs w:val="20"/>
        </w:rPr>
      </w:pPr>
      <w:r>
        <w:rPr>
          <w:rFonts w:ascii="Verdana" w:hAnsi="Verdana" w:cstheme="minorHAnsi"/>
          <w:sz w:val="20"/>
          <w:szCs w:val="20"/>
        </w:rPr>
        <w:t>przybycie na teren robót lub w inne miejsce na każde uzasadnione wezwanie Zamawiającego i Wykonawcy robót objętych nadzorem w terminie wskazanym przez Zamawiającego, a w razie zagrożenia życia, zdrowia lub mienia niezwłocznie,</w:t>
      </w:r>
    </w:p>
    <w:p w14:paraId="22399E40" w14:textId="77777777" w:rsidR="00EA4FF1" w:rsidRDefault="00EA4FF1" w:rsidP="00EA4FF1">
      <w:pPr>
        <w:pStyle w:val="Akapitzlist"/>
        <w:numPr>
          <w:ilvl w:val="0"/>
          <w:numId w:val="26"/>
        </w:numPr>
        <w:suppressAutoHyphens/>
        <w:spacing w:line="240" w:lineRule="auto"/>
        <w:jc w:val="both"/>
        <w:rPr>
          <w:rFonts w:ascii="Verdana" w:hAnsi="Verdana" w:cstheme="minorHAnsi"/>
          <w:sz w:val="20"/>
          <w:szCs w:val="20"/>
        </w:rPr>
      </w:pPr>
      <w:r>
        <w:rPr>
          <w:rFonts w:ascii="Verdana" w:hAnsi="Verdana" w:cstheme="minorHAnsi"/>
          <w:sz w:val="20"/>
          <w:szCs w:val="20"/>
        </w:rPr>
        <w:t>udzielenie na żądanie Zamawiającego informacji o stanie realizacji robót w terminie wskazanym przez Zamawiającego,</w:t>
      </w:r>
    </w:p>
    <w:p w14:paraId="1778D452" w14:textId="77777777" w:rsidR="00EA4FF1" w:rsidRDefault="00EA4FF1" w:rsidP="00EA4FF1">
      <w:pPr>
        <w:pStyle w:val="Akapitzlist"/>
        <w:numPr>
          <w:ilvl w:val="0"/>
          <w:numId w:val="26"/>
        </w:numPr>
        <w:suppressAutoHyphens/>
        <w:spacing w:line="240" w:lineRule="auto"/>
        <w:jc w:val="both"/>
        <w:rPr>
          <w:rFonts w:ascii="Verdana" w:hAnsi="Verdana" w:cstheme="minorHAnsi"/>
          <w:sz w:val="20"/>
          <w:szCs w:val="20"/>
        </w:rPr>
      </w:pPr>
      <w:r>
        <w:rPr>
          <w:rFonts w:ascii="Verdana" w:hAnsi="Verdana" w:cstheme="minorHAnsi"/>
          <w:sz w:val="20"/>
          <w:szCs w:val="20"/>
        </w:rPr>
        <w:t xml:space="preserve"> udział w odbiorach częściowych i końcowych robót, </w:t>
      </w:r>
    </w:p>
    <w:p w14:paraId="117603D1" w14:textId="77777777" w:rsidR="00EA4FF1" w:rsidRDefault="00EA4FF1" w:rsidP="00EA4FF1">
      <w:pPr>
        <w:pStyle w:val="Akapitzlist"/>
        <w:numPr>
          <w:ilvl w:val="0"/>
          <w:numId w:val="26"/>
        </w:numPr>
        <w:suppressAutoHyphens/>
        <w:spacing w:line="240" w:lineRule="auto"/>
        <w:jc w:val="both"/>
        <w:rPr>
          <w:rFonts w:ascii="Verdana" w:hAnsi="Verdana" w:cstheme="minorHAnsi"/>
          <w:sz w:val="20"/>
          <w:szCs w:val="20"/>
        </w:rPr>
      </w:pPr>
      <w:r>
        <w:rPr>
          <w:rFonts w:ascii="Verdana" w:hAnsi="Verdana" w:cstheme="minorHAnsi"/>
          <w:sz w:val="20"/>
          <w:szCs w:val="20"/>
        </w:rPr>
        <w:t xml:space="preserve">weryfikację kosztorysów powykonawczych, </w:t>
      </w:r>
    </w:p>
    <w:p w14:paraId="777D1AFA" w14:textId="77777777" w:rsidR="00EA4FF1" w:rsidRDefault="00EA4FF1" w:rsidP="00EA4FF1">
      <w:pPr>
        <w:pStyle w:val="Akapitzlist"/>
        <w:numPr>
          <w:ilvl w:val="0"/>
          <w:numId w:val="26"/>
        </w:numPr>
        <w:suppressAutoHyphens/>
        <w:spacing w:line="240" w:lineRule="auto"/>
        <w:jc w:val="both"/>
        <w:rPr>
          <w:rFonts w:ascii="Verdana" w:hAnsi="Verdana" w:cstheme="minorHAnsi"/>
          <w:sz w:val="20"/>
          <w:szCs w:val="20"/>
        </w:rPr>
      </w:pPr>
      <w:r>
        <w:rPr>
          <w:rFonts w:ascii="Verdana" w:hAnsi="Verdana" w:cstheme="minorHAnsi"/>
          <w:sz w:val="20"/>
          <w:szCs w:val="20"/>
        </w:rPr>
        <w:t xml:space="preserve">zatwierdzanie lub opiniowanie do realizacji faktur częściowych i końcowych zgodnie ze stanem faktycznym, i warunkami umowy zawartej pomiędzy inwestorem, a Wykonawcą robót, </w:t>
      </w:r>
    </w:p>
    <w:p w14:paraId="1580CF8D" w14:textId="77777777" w:rsidR="00EA4FF1" w:rsidRDefault="00EA4FF1" w:rsidP="00EA4FF1">
      <w:pPr>
        <w:pStyle w:val="Akapitzlist"/>
        <w:numPr>
          <w:ilvl w:val="0"/>
          <w:numId w:val="26"/>
        </w:numPr>
        <w:suppressAutoHyphens/>
        <w:spacing w:line="240" w:lineRule="auto"/>
        <w:jc w:val="both"/>
        <w:rPr>
          <w:rFonts w:ascii="Verdana" w:hAnsi="Verdana" w:cstheme="minorHAnsi"/>
          <w:sz w:val="20"/>
          <w:szCs w:val="20"/>
        </w:rPr>
      </w:pPr>
      <w:r>
        <w:rPr>
          <w:rFonts w:ascii="Verdana" w:hAnsi="Verdana" w:cstheme="minorHAnsi"/>
          <w:sz w:val="20"/>
          <w:szCs w:val="20"/>
        </w:rPr>
        <w:t xml:space="preserve"> opiniowanie, a następnie przedkładanie do akceptacji Zamawiającego w terminie zgodnym z ofertą wszelkich zmian w realizacji robót, w szczególności dotyczące </w:t>
      </w:r>
    </w:p>
    <w:p w14:paraId="09A708E7" w14:textId="77777777" w:rsidR="00EA4FF1" w:rsidRDefault="00EA4FF1" w:rsidP="00EA4FF1">
      <w:pPr>
        <w:pStyle w:val="Akapitzlist"/>
        <w:suppressAutoHyphens/>
        <w:jc w:val="both"/>
        <w:rPr>
          <w:rFonts w:ascii="Verdana" w:hAnsi="Verdana" w:cstheme="minorHAnsi"/>
          <w:sz w:val="20"/>
          <w:szCs w:val="20"/>
        </w:rPr>
      </w:pPr>
      <w:r>
        <w:rPr>
          <w:rFonts w:ascii="Verdana" w:hAnsi="Verdana" w:cstheme="minorHAnsi"/>
          <w:sz w:val="20"/>
          <w:szCs w:val="20"/>
        </w:rPr>
        <w:t>- pominięcia danej roboty,</w:t>
      </w:r>
    </w:p>
    <w:p w14:paraId="680D2DA1" w14:textId="77777777" w:rsidR="00EA4FF1" w:rsidRDefault="00EA4FF1" w:rsidP="00EA4FF1">
      <w:pPr>
        <w:pStyle w:val="Akapitzlist"/>
        <w:suppressAutoHyphens/>
        <w:jc w:val="both"/>
        <w:rPr>
          <w:rFonts w:ascii="Verdana" w:hAnsi="Verdana" w:cstheme="minorHAnsi"/>
          <w:sz w:val="20"/>
          <w:szCs w:val="20"/>
        </w:rPr>
      </w:pPr>
      <w:r>
        <w:rPr>
          <w:rFonts w:ascii="Verdana" w:hAnsi="Verdana" w:cstheme="minorHAnsi"/>
          <w:sz w:val="20"/>
          <w:szCs w:val="20"/>
        </w:rPr>
        <w:t>- wykonania robót dodatkowych,</w:t>
      </w:r>
    </w:p>
    <w:p w14:paraId="5C9C5DAA" w14:textId="77777777" w:rsidR="00EA4FF1" w:rsidRDefault="00EA4FF1" w:rsidP="00EA4FF1">
      <w:pPr>
        <w:pStyle w:val="Akapitzlist"/>
        <w:suppressAutoHyphens/>
        <w:jc w:val="both"/>
        <w:rPr>
          <w:rFonts w:ascii="Verdana" w:hAnsi="Verdana" w:cstheme="minorHAnsi"/>
          <w:sz w:val="20"/>
          <w:szCs w:val="20"/>
        </w:rPr>
      </w:pPr>
      <w:r>
        <w:rPr>
          <w:rFonts w:ascii="Verdana" w:hAnsi="Verdana" w:cstheme="minorHAnsi"/>
          <w:sz w:val="20"/>
          <w:szCs w:val="20"/>
        </w:rPr>
        <w:lastRenderedPageBreak/>
        <w:t>- wykonanie robót zamiennych,</w:t>
      </w:r>
    </w:p>
    <w:p w14:paraId="75C23D56" w14:textId="77777777" w:rsidR="00EA4FF1" w:rsidRDefault="00EA4FF1" w:rsidP="00EA4FF1">
      <w:pPr>
        <w:pStyle w:val="Akapitzlist"/>
        <w:suppressAutoHyphens/>
        <w:jc w:val="both"/>
        <w:rPr>
          <w:rFonts w:ascii="Verdana" w:hAnsi="Verdana" w:cstheme="minorHAnsi"/>
          <w:sz w:val="20"/>
          <w:szCs w:val="20"/>
        </w:rPr>
      </w:pPr>
      <w:r>
        <w:rPr>
          <w:rFonts w:ascii="Verdana" w:hAnsi="Verdana" w:cstheme="minorHAnsi"/>
          <w:sz w:val="20"/>
          <w:szCs w:val="20"/>
        </w:rPr>
        <w:t>-  konieczności zmiany kolejności robót,</w:t>
      </w:r>
    </w:p>
    <w:p w14:paraId="37B812BD" w14:textId="77777777" w:rsidR="00EA4FF1" w:rsidRDefault="00EA4FF1" w:rsidP="00EA4FF1">
      <w:pPr>
        <w:pStyle w:val="Akapitzlist"/>
        <w:suppressAutoHyphens/>
        <w:jc w:val="both"/>
        <w:rPr>
          <w:rFonts w:ascii="Verdana" w:hAnsi="Verdana" w:cstheme="minorHAnsi"/>
          <w:sz w:val="20"/>
          <w:szCs w:val="20"/>
        </w:rPr>
      </w:pPr>
      <w:r>
        <w:rPr>
          <w:rFonts w:ascii="Verdana" w:hAnsi="Verdana" w:cstheme="minorHAnsi"/>
          <w:sz w:val="20"/>
          <w:szCs w:val="20"/>
        </w:rPr>
        <w:t>-  konieczności zmiany terminu wykonania robót,</w:t>
      </w:r>
    </w:p>
    <w:p w14:paraId="2BB3B84D" w14:textId="77777777" w:rsidR="00EA4FF1" w:rsidRDefault="00EA4FF1" w:rsidP="00EA4FF1">
      <w:pPr>
        <w:pStyle w:val="Akapitzlist"/>
        <w:suppressAutoHyphens/>
        <w:jc w:val="both"/>
        <w:rPr>
          <w:rFonts w:ascii="Verdana" w:hAnsi="Verdana" w:cstheme="minorHAnsi"/>
          <w:sz w:val="20"/>
          <w:szCs w:val="20"/>
        </w:rPr>
      </w:pPr>
      <w:r>
        <w:rPr>
          <w:rFonts w:ascii="Verdana" w:hAnsi="Verdana" w:cstheme="minorHAnsi"/>
          <w:sz w:val="20"/>
          <w:szCs w:val="20"/>
        </w:rPr>
        <w:t>- konieczności przeprowadzenia niezbędnych ekspertyz i badan technicznych,</w:t>
      </w:r>
    </w:p>
    <w:p w14:paraId="28B21B12" w14:textId="77777777" w:rsidR="00EA4FF1" w:rsidRDefault="00EA4FF1" w:rsidP="00EA4FF1">
      <w:pPr>
        <w:pStyle w:val="Akapitzlist"/>
        <w:suppressAutoHyphens/>
        <w:jc w:val="both"/>
        <w:rPr>
          <w:rFonts w:ascii="Verdana" w:hAnsi="Verdana" w:cstheme="minorHAnsi"/>
          <w:sz w:val="20"/>
          <w:szCs w:val="20"/>
        </w:rPr>
      </w:pPr>
      <w:r>
        <w:rPr>
          <w:rFonts w:ascii="Verdana" w:hAnsi="Verdana" w:cstheme="minorHAnsi"/>
          <w:sz w:val="20"/>
          <w:szCs w:val="20"/>
        </w:rPr>
        <w:t>- w ważnych sprawach finansowych i prawnych, o ile ich wprowadzenie będzie konieczne dla zgodnej z umową realizacji robót.</w:t>
      </w:r>
    </w:p>
    <w:p w14:paraId="53C544C0" w14:textId="77777777" w:rsidR="00EA4FF1" w:rsidRDefault="00EA4FF1" w:rsidP="00EA4FF1">
      <w:pPr>
        <w:suppressAutoHyphens/>
        <w:jc w:val="both"/>
        <w:rPr>
          <w:rFonts w:ascii="Verdana" w:hAnsi="Verdana" w:cstheme="minorHAnsi"/>
          <w:sz w:val="20"/>
          <w:szCs w:val="20"/>
        </w:rPr>
      </w:pPr>
    </w:p>
    <w:p w14:paraId="51EB50F7" w14:textId="77777777" w:rsidR="00EA4FF1" w:rsidRDefault="00EA4FF1" w:rsidP="00EA4FF1">
      <w:pPr>
        <w:suppressAutoHyphens/>
        <w:ind w:left="426" w:hanging="426"/>
        <w:jc w:val="both"/>
        <w:rPr>
          <w:rFonts w:ascii="Verdana" w:hAnsi="Verdana" w:cstheme="minorHAnsi"/>
          <w:sz w:val="20"/>
          <w:szCs w:val="20"/>
        </w:rPr>
      </w:pPr>
    </w:p>
    <w:p w14:paraId="4B8DFE0E"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2.</w:t>
      </w:r>
      <w:r>
        <w:rPr>
          <w:rFonts w:ascii="Verdana" w:hAnsi="Verdana" w:cstheme="minorHAnsi"/>
          <w:sz w:val="20"/>
          <w:szCs w:val="20"/>
        </w:rPr>
        <w:tab/>
        <w:t>Wykonawca zobowiązuje się do wykonywania czynności określonych w ust. 1             z najwyższą starannością wymaganą dla tego rodzaju działalności. Wykonawca zobowiązany jest dokonywać oceny zasadności dokonywania prac zamiennych i robót dodatkowych pod kątem dokonywania wydatków publicznych w sposób celowy i oszczędny, z zachowaniem zasad:</w:t>
      </w:r>
    </w:p>
    <w:p w14:paraId="21582F43" w14:textId="77777777" w:rsidR="00EA4FF1" w:rsidRDefault="00EA4FF1" w:rsidP="00EA4FF1">
      <w:pPr>
        <w:pStyle w:val="Akapitzlist"/>
        <w:numPr>
          <w:ilvl w:val="0"/>
          <w:numId w:val="27"/>
        </w:numPr>
        <w:suppressAutoHyphens/>
        <w:spacing w:line="240" w:lineRule="auto"/>
        <w:jc w:val="both"/>
        <w:rPr>
          <w:rFonts w:ascii="Verdana" w:hAnsi="Verdana" w:cstheme="minorHAnsi"/>
          <w:sz w:val="20"/>
          <w:szCs w:val="20"/>
        </w:rPr>
      </w:pPr>
      <w:r>
        <w:rPr>
          <w:rFonts w:ascii="Verdana" w:hAnsi="Verdana" w:cstheme="minorHAnsi"/>
          <w:sz w:val="20"/>
          <w:szCs w:val="20"/>
        </w:rPr>
        <w:t>uzyskiwania najlepszych efektów z danych nakładów,</w:t>
      </w:r>
    </w:p>
    <w:p w14:paraId="4F19DE74" w14:textId="77777777" w:rsidR="00EA4FF1" w:rsidRDefault="00EA4FF1" w:rsidP="00EA4FF1">
      <w:pPr>
        <w:pStyle w:val="Akapitzlist"/>
        <w:numPr>
          <w:ilvl w:val="0"/>
          <w:numId w:val="27"/>
        </w:numPr>
        <w:suppressAutoHyphens/>
        <w:spacing w:line="240" w:lineRule="auto"/>
        <w:jc w:val="both"/>
        <w:rPr>
          <w:rFonts w:ascii="Verdana" w:hAnsi="Verdana" w:cstheme="minorHAnsi"/>
          <w:sz w:val="20"/>
          <w:szCs w:val="20"/>
        </w:rPr>
      </w:pPr>
      <w:r>
        <w:rPr>
          <w:rFonts w:ascii="Verdana" w:hAnsi="Verdana" w:cstheme="minorHAnsi"/>
          <w:sz w:val="20"/>
          <w:szCs w:val="20"/>
        </w:rPr>
        <w:t>optymalnego doboru metod i środków służących osiągnięciu założonych celów;</w:t>
      </w:r>
    </w:p>
    <w:p w14:paraId="2E77DC10"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3.</w:t>
      </w:r>
      <w:r>
        <w:rPr>
          <w:rFonts w:ascii="Verdana" w:hAnsi="Verdana" w:cstheme="minorHAnsi"/>
          <w:sz w:val="20"/>
          <w:szCs w:val="20"/>
        </w:rPr>
        <w:tab/>
        <w:t xml:space="preserve">Wykonawca zobowiązuje się do wskazania na piśmie osoby/osób posiadających odpowiednie kwalifikacje zawodowe do sprawowania nadzoru inwestorskiego, zwanych dalej „Inspektorem”. Wykonawca zapewni Inspektora dla branży elektrycznej z doświadczeniem w realizacji instalacji słaboprądowych w zakresie ochrony </w:t>
      </w:r>
      <w:proofErr w:type="spellStart"/>
      <w:r>
        <w:rPr>
          <w:rFonts w:ascii="Verdana" w:hAnsi="Verdana" w:cstheme="minorHAnsi"/>
          <w:sz w:val="20"/>
          <w:szCs w:val="20"/>
        </w:rPr>
        <w:t>p.poż</w:t>
      </w:r>
      <w:proofErr w:type="spellEnd"/>
      <w:r>
        <w:rPr>
          <w:rFonts w:ascii="Verdana" w:hAnsi="Verdana" w:cstheme="minorHAnsi"/>
          <w:sz w:val="20"/>
          <w:szCs w:val="20"/>
        </w:rPr>
        <w:t>.</w:t>
      </w:r>
    </w:p>
    <w:p w14:paraId="47421612"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 xml:space="preserve">4. W przypadku powierzenia wykonania części Przedmiotu Umowy podwykonawcy, Wykonawca ponosi pełną odpowiedzialność za działania podwykonawcy jak za działanie własne, w szczególności odpowiedzialność za wszelkie zawinione </w:t>
      </w:r>
      <w:r>
        <w:rPr>
          <w:rFonts w:ascii="Verdana" w:hAnsi="Verdana" w:cstheme="minorHAnsi"/>
          <w:sz w:val="20"/>
          <w:szCs w:val="20"/>
        </w:rPr>
        <w:br/>
        <w:t>i niezawinione szkody, które powstały w związku z powierzeniem wykonania części Przedmiotu Umowy oraz za zapłatę podwykonawcy wynagrodzenia za zrealizowany zakres Przedmiotu Umowy wynikający z ust. 1. Powierzenie wykonania Przedmiotu Umowy podwykonawcy wymaga pisemnej, pod rygorem nieważności, zgody Zamawiającego.</w:t>
      </w:r>
    </w:p>
    <w:p w14:paraId="4D559C96" w14:textId="77777777" w:rsidR="00EA4FF1" w:rsidRDefault="00EA4FF1" w:rsidP="00EA4FF1">
      <w:pPr>
        <w:suppressAutoHyphens/>
        <w:jc w:val="both"/>
        <w:rPr>
          <w:rFonts w:ascii="Verdana" w:hAnsi="Verdana" w:cstheme="minorHAnsi"/>
          <w:sz w:val="20"/>
          <w:szCs w:val="20"/>
        </w:rPr>
      </w:pPr>
    </w:p>
    <w:p w14:paraId="6864FD7B" w14:textId="77777777" w:rsidR="00EA4FF1" w:rsidRDefault="00EA4FF1" w:rsidP="00EA4FF1">
      <w:pPr>
        <w:suppressAutoHyphens/>
        <w:jc w:val="center"/>
        <w:rPr>
          <w:rFonts w:ascii="Verdana" w:hAnsi="Verdana" w:cstheme="minorHAnsi"/>
          <w:b/>
          <w:sz w:val="20"/>
          <w:szCs w:val="20"/>
        </w:rPr>
      </w:pPr>
      <w:r>
        <w:rPr>
          <w:rFonts w:ascii="Verdana" w:hAnsi="Verdana" w:cstheme="minorHAnsi"/>
          <w:b/>
          <w:sz w:val="20"/>
          <w:szCs w:val="20"/>
        </w:rPr>
        <w:t>§ 3</w:t>
      </w:r>
    </w:p>
    <w:p w14:paraId="055D5378"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1. Nadzór inwestorski będzie pełniony przez okres trwania robót określonych w § 1 ust. 1 tj.: cztery miesiące od dnia rozpoczęcia robót, a w przypadku wcześniejszego zakończenia robót do dnia ich zakończenia, z zastrzeżeniem obowiązku wykonania wszelkich prac określonych w § 2.</w:t>
      </w:r>
    </w:p>
    <w:p w14:paraId="6857D8C4" w14:textId="6A6BB885"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2. W razie przedłużenia okresu realizacji robót objętych nadzorem ponad dzień  31.10.2016 r. termin realizacji umowy ulegnie przedłużeniu do terminu zakończenia realizacji umowy na nadzorowane roboty budowlane, lecz nie dł</w:t>
      </w:r>
      <w:r w:rsidR="000B77CE">
        <w:rPr>
          <w:rFonts w:ascii="Verdana" w:hAnsi="Verdana" w:cstheme="minorHAnsi"/>
          <w:sz w:val="20"/>
          <w:szCs w:val="20"/>
        </w:rPr>
        <w:t xml:space="preserve">użej niż o okres </w:t>
      </w:r>
      <w:r w:rsidR="000B77CE">
        <w:rPr>
          <w:rFonts w:ascii="Verdana" w:hAnsi="Verdana" w:cstheme="minorHAnsi"/>
          <w:sz w:val="20"/>
          <w:szCs w:val="20"/>
        </w:rPr>
        <w:br/>
        <w:t>7 miesięcy.</w:t>
      </w:r>
    </w:p>
    <w:p w14:paraId="0D23BD8F"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3. Wszelkie czynności Wykonawca zobowiązany jest wykonywać w terminie umożliwiającym sprawne i niezakłócone wykonywanie robót budowlanych. Zamawiający wyznaczając terminy wykonania poszczególnych czynności zobowiązany jest brać pod uwagę ich czasochłonności.</w:t>
      </w:r>
    </w:p>
    <w:p w14:paraId="2F2BCF12"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4. Czynności, o których mowa w § 1 ust. 1 pkt 10-11 Wykonawca zobowiązany jest wykonać w terminie 7 dni od dnia zlecenia ich wykonania.</w:t>
      </w:r>
    </w:p>
    <w:p w14:paraId="3EB3C140" w14:textId="68E72BFE"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5. Czynności, o których mowa w § 2 ust. 1 pkt 12) będą realizowane zgodnie z terminem zawartym w ofercie, tj. w terminie</w:t>
      </w:r>
      <w:r w:rsidR="00CD2AD2">
        <w:rPr>
          <w:rFonts w:ascii="Verdana" w:hAnsi="Verdana" w:cstheme="minorHAnsi"/>
          <w:sz w:val="20"/>
          <w:szCs w:val="20"/>
        </w:rPr>
        <w:t xml:space="preserve"> </w:t>
      </w:r>
      <w:r>
        <w:rPr>
          <w:rFonts w:ascii="Verdana" w:hAnsi="Verdana" w:cstheme="minorHAnsi"/>
          <w:sz w:val="20"/>
          <w:szCs w:val="20"/>
        </w:rPr>
        <w:t>................</w:t>
      </w:r>
    </w:p>
    <w:p w14:paraId="11099AAE" w14:textId="77777777" w:rsidR="00EA4FF1" w:rsidRDefault="00EA4FF1" w:rsidP="00EA4FF1">
      <w:pPr>
        <w:suppressAutoHyphens/>
        <w:jc w:val="both"/>
        <w:rPr>
          <w:rFonts w:ascii="Verdana" w:hAnsi="Verdana" w:cstheme="minorHAnsi"/>
          <w:sz w:val="20"/>
          <w:szCs w:val="20"/>
        </w:rPr>
      </w:pPr>
    </w:p>
    <w:p w14:paraId="387FC44D" w14:textId="77777777" w:rsidR="00EA4FF1" w:rsidRDefault="00EA4FF1" w:rsidP="00EA4FF1">
      <w:pPr>
        <w:suppressAutoHyphens/>
        <w:jc w:val="center"/>
        <w:rPr>
          <w:rFonts w:ascii="Verdana" w:hAnsi="Verdana" w:cstheme="minorHAnsi"/>
          <w:b/>
          <w:sz w:val="20"/>
          <w:szCs w:val="20"/>
        </w:rPr>
      </w:pPr>
      <w:r>
        <w:rPr>
          <w:rFonts w:ascii="Verdana" w:hAnsi="Verdana" w:cstheme="minorHAnsi"/>
          <w:b/>
          <w:sz w:val="20"/>
          <w:szCs w:val="20"/>
        </w:rPr>
        <w:t>§ 4</w:t>
      </w:r>
    </w:p>
    <w:p w14:paraId="189A9591" w14:textId="77777777" w:rsidR="00EA4FF1" w:rsidRDefault="00EA4FF1" w:rsidP="00EA4FF1">
      <w:pPr>
        <w:suppressAutoHyphens/>
        <w:jc w:val="both"/>
        <w:rPr>
          <w:rFonts w:ascii="Verdana" w:hAnsi="Verdana" w:cstheme="minorHAnsi"/>
          <w:sz w:val="20"/>
          <w:szCs w:val="20"/>
        </w:rPr>
      </w:pPr>
      <w:r>
        <w:rPr>
          <w:rFonts w:ascii="Verdana" w:hAnsi="Verdana" w:cstheme="minorHAnsi"/>
          <w:sz w:val="20"/>
          <w:szCs w:val="20"/>
        </w:rPr>
        <w:t>Strony ustalają, że w związku ze sprawowaniem nadzoru inwestorskiego Inspektor jest uprawniony i zobowiązany w szczególności do:</w:t>
      </w:r>
    </w:p>
    <w:p w14:paraId="7D689C1C" w14:textId="7C8B9343" w:rsidR="00EA4FF1" w:rsidRDefault="00EA4FF1" w:rsidP="00EA4FF1">
      <w:pPr>
        <w:suppressAutoHyphens/>
        <w:ind w:left="426" w:hanging="426"/>
        <w:jc w:val="both"/>
        <w:rPr>
          <w:rFonts w:ascii="Verdana" w:hAnsi="Verdana" w:cstheme="minorHAnsi"/>
          <w:sz w:val="20"/>
          <w:szCs w:val="20"/>
        </w:rPr>
      </w:pPr>
      <w:r>
        <w:rPr>
          <w:rFonts w:ascii="Verdana" w:hAnsi="Verdana" w:cstheme="minorHAnsi"/>
          <w:sz w:val="20"/>
          <w:szCs w:val="20"/>
        </w:rPr>
        <w:t>1) wstępu na teren budowy w godzinach wykonywania robót i przebywania t</w:t>
      </w:r>
      <w:r w:rsidR="000B77CE">
        <w:rPr>
          <w:rFonts w:ascii="Verdana" w:hAnsi="Verdana" w:cstheme="minorHAnsi"/>
          <w:sz w:val="20"/>
          <w:szCs w:val="20"/>
        </w:rPr>
        <w:t>am nie dłużej niż trwają prace,</w:t>
      </w:r>
    </w:p>
    <w:p w14:paraId="3139E678" w14:textId="2D7F0353" w:rsidR="00EA4FF1" w:rsidRDefault="00EA4FF1" w:rsidP="00EA4FF1">
      <w:pPr>
        <w:tabs>
          <w:tab w:val="left" w:pos="426"/>
        </w:tabs>
        <w:suppressAutoHyphens/>
        <w:jc w:val="both"/>
        <w:rPr>
          <w:rFonts w:ascii="Verdana" w:hAnsi="Verdana" w:cstheme="minorHAnsi"/>
          <w:sz w:val="20"/>
          <w:szCs w:val="20"/>
        </w:rPr>
      </w:pPr>
      <w:r>
        <w:rPr>
          <w:rFonts w:ascii="Verdana" w:hAnsi="Verdana" w:cstheme="minorHAnsi"/>
          <w:sz w:val="20"/>
          <w:szCs w:val="20"/>
        </w:rPr>
        <w:t xml:space="preserve">2) </w:t>
      </w:r>
      <w:r>
        <w:rPr>
          <w:rFonts w:ascii="Verdana" w:hAnsi="Verdana" w:cstheme="minorHAnsi"/>
          <w:sz w:val="20"/>
          <w:szCs w:val="20"/>
        </w:rPr>
        <w:tab/>
        <w:t>dokonywania zapisów w dzienniku budow</w:t>
      </w:r>
      <w:r w:rsidR="000B77CE">
        <w:rPr>
          <w:rFonts w:ascii="Verdana" w:hAnsi="Verdana" w:cstheme="minorHAnsi"/>
          <w:sz w:val="20"/>
          <w:szCs w:val="20"/>
        </w:rPr>
        <w:t>y dotyczących realizacji budowy,</w:t>
      </w:r>
    </w:p>
    <w:p w14:paraId="154B4CA8" w14:textId="642A0390" w:rsidR="00EA4FF1" w:rsidRDefault="00EA4FF1" w:rsidP="00EA4FF1">
      <w:pPr>
        <w:suppressAutoHyphens/>
        <w:ind w:left="426" w:hanging="426"/>
        <w:jc w:val="both"/>
        <w:rPr>
          <w:rFonts w:ascii="Verdana" w:hAnsi="Verdana" w:cstheme="minorHAnsi"/>
          <w:sz w:val="20"/>
          <w:szCs w:val="20"/>
        </w:rPr>
      </w:pPr>
      <w:r>
        <w:rPr>
          <w:rFonts w:ascii="Verdana" w:hAnsi="Verdana" w:cstheme="minorHAnsi"/>
          <w:sz w:val="20"/>
          <w:szCs w:val="20"/>
        </w:rPr>
        <w:t>3)</w:t>
      </w:r>
      <w:r>
        <w:rPr>
          <w:rFonts w:ascii="Verdana" w:hAnsi="Verdana" w:cstheme="minorHAnsi"/>
          <w:sz w:val="20"/>
          <w:szCs w:val="20"/>
        </w:rPr>
        <w:tab/>
        <w:t xml:space="preserve">żądania wstrzymania robót w razie stwierdzenia możliwości powstania rzeczywistego zagrożenia lub wykonywania tych robót niezgodnie z projektem. </w:t>
      </w:r>
      <w:r>
        <w:rPr>
          <w:rFonts w:ascii="Verdana" w:hAnsi="Verdana" w:cstheme="minorHAnsi"/>
          <w:sz w:val="20"/>
          <w:szCs w:val="20"/>
        </w:rPr>
        <w:br/>
        <w:t>Ww. żądanie powinno zostać potwierdzone wpisem dokonanym przez Inspek</w:t>
      </w:r>
      <w:r w:rsidR="000B77CE">
        <w:rPr>
          <w:rFonts w:ascii="Verdana" w:hAnsi="Verdana" w:cstheme="minorHAnsi"/>
          <w:sz w:val="20"/>
          <w:szCs w:val="20"/>
        </w:rPr>
        <w:t>tora do Dziennika Budowy/robót.</w:t>
      </w:r>
    </w:p>
    <w:p w14:paraId="04C89251" w14:textId="77777777" w:rsidR="00EA4FF1" w:rsidRDefault="00EA4FF1" w:rsidP="00EA4FF1">
      <w:pPr>
        <w:suppressAutoHyphens/>
        <w:jc w:val="both"/>
        <w:rPr>
          <w:rFonts w:ascii="Verdana" w:hAnsi="Verdana" w:cstheme="minorHAnsi"/>
          <w:sz w:val="20"/>
          <w:szCs w:val="20"/>
        </w:rPr>
      </w:pPr>
    </w:p>
    <w:p w14:paraId="1DA1D344" w14:textId="77777777" w:rsidR="00EA4FF1" w:rsidRDefault="00EA4FF1" w:rsidP="00EA4FF1">
      <w:pPr>
        <w:suppressAutoHyphens/>
        <w:jc w:val="center"/>
        <w:rPr>
          <w:rFonts w:ascii="Verdana" w:hAnsi="Verdana" w:cstheme="minorHAnsi"/>
          <w:b/>
          <w:sz w:val="20"/>
          <w:szCs w:val="20"/>
        </w:rPr>
      </w:pPr>
    </w:p>
    <w:p w14:paraId="6432A720" w14:textId="77777777" w:rsidR="00EA4FF1" w:rsidRDefault="00EA4FF1" w:rsidP="00EA4FF1">
      <w:pPr>
        <w:suppressAutoHyphens/>
        <w:jc w:val="center"/>
        <w:rPr>
          <w:rFonts w:ascii="Verdana" w:hAnsi="Verdana" w:cstheme="minorHAnsi"/>
          <w:b/>
          <w:sz w:val="20"/>
          <w:szCs w:val="20"/>
        </w:rPr>
      </w:pPr>
    </w:p>
    <w:p w14:paraId="06426526" w14:textId="77777777" w:rsidR="00EA4FF1" w:rsidRDefault="00EA4FF1" w:rsidP="00EA4FF1">
      <w:pPr>
        <w:suppressAutoHyphens/>
        <w:jc w:val="center"/>
        <w:rPr>
          <w:rFonts w:ascii="Verdana" w:hAnsi="Verdana" w:cstheme="minorHAnsi"/>
          <w:b/>
          <w:sz w:val="20"/>
          <w:szCs w:val="20"/>
        </w:rPr>
      </w:pPr>
    </w:p>
    <w:p w14:paraId="3C2F1335" w14:textId="77777777" w:rsidR="00EA4FF1" w:rsidRDefault="00EA4FF1" w:rsidP="00EA4FF1">
      <w:pPr>
        <w:suppressAutoHyphens/>
        <w:jc w:val="center"/>
        <w:rPr>
          <w:rFonts w:ascii="Verdana" w:hAnsi="Verdana" w:cstheme="minorHAnsi"/>
          <w:b/>
          <w:sz w:val="20"/>
          <w:szCs w:val="20"/>
        </w:rPr>
      </w:pPr>
      <w:r>
        <w:rPr>
          <w:rFonts w:ascii="Verdana" w:hAnsi="Verdana" w:cstheme="minorHAnsi"/>
          <w:b/>
          <w:sz w:val="20"/>
          <w:szCs w:val="20"/>
        </w:rPr>
        <w:t>§ 5</w:t>
      </w:r>
    </w:p>
    <w:p w14:paraId="7500BF21" w14:textId="58F5171A"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1. Zamawiający zobowiązuje się do przekazywania Wykonawcy zgodnie z treścią jego zapytań wszelkich posiadanych informacji i dokumentacji związanych z pr</w:t>
      </w:r>
      <w:r w:rsidR="000B77CE">
        <w:rPr>
          <w:rFonts w:ascii="Verdana" w:hAnsi="Verdana" w:cstheme="minorHAnsi"/>
          <w:sz w:val="20"/>
          <w:szCs w:val="20"/>
        </w:rPr>
        <w:t>zebudową,  o której mowa w § 1.</w:t>
      </w:r>
    </w:p>
    <w:p w14:paraId="38B13DE3" w14:textId="3C00152D" w:rsidR="00EA4FF1" w:rsidRDefault="00EA4FF1" w:rsidP="00EA4FF1">
      <w:pPr>
        <w:suppressAutoHyphens/>
        <w:jc w:val="both"/>
        <w:rPr>
          <w:rFonts w:ascii="Verdana" w:hAnsi="Verdana" w:cstheme="minorHAnsi"/>
          <w:sz w:val="20"/>
          <w:szCs w:val="20"/>
        </w:rPr>
      </w:pPr>
      <w:r>
        <w:rPr>
          <w:rFonts w:ascii="Verdana" w:hAnsi="Verdana" w:cstheme="minorHAnsi"/>
          <w:sz w:val="20"/>
          <w:szCs w:val="20"/>
        </w:rPr>
        <w:t>2. Zamawiający w szczególn</w:t>
      </w:r>
      <w:r w:rsidR="000B77CE">
        <w:rPr>
          <w:rFonts w:ascii="Verdana" w:hAnsi="Verdana" w:cstheme="minorHAnsi"/>
          <w:sz w:val="20"/>
          <w:szCs w:val="20"/>
        </w:rPr>
        <w:t>ości udostępni Wykonawcy kopie:</w:t>
      </w:r>
    </w:p>
    <w:p w14:paraId="02A012B2" w14:textId="303139AA" w:rsidR="00EA4FF1" w:rsidRDefault="00EA4FF1" w:rsidP="00EA4FF1">
      <w:pPr>
        <w:suppressAutoHyphens/>
        <w:ind w:left="851" w:hanging="567"/>
        <w:jc w:val="both"/>
        <w:rPr>
          <w:rFonts w:ascii="Verdana" w:hAnsi="Verdana" w:cstheme="minorHAnsi"/>
          <w:sz w:val="20"/>
          <w:szCs w:val="20"/>
        </w:rPr>
      </w:pPr>
      <w:r>
        <w:rPr>
          <w:rFonts w:ascii="Verdana" w:hAnsi="Verdana" w:cstheme="minorHAnsi"/>
          <w:sz w:val="20"/>
          <w:szCs w:val="20"/>
        </w:rPr>
        <w:t xml:space="preserve">1) </w:t>
      </w:r>
      <w:r>
        <w:rPr>
          <w:rFonts w:ascii="Verdana" w:hAnsi="Verdana" w:cstheme="minorHAnsi"/>
          <w:sz w:val="20"/>
          <w:szCs w:val="20"/>
        </w:rPr>
        <w:tab/>
        <w:t>jednego egzemplarza kompletnej dokument</w:t>
      </w:r>
      <w:r w:rsidR="000B77CE">
        <w:rPr>
          <w:rFonts w:ascii="Verdana" w:hAnsi="Verdana" w:cstheme="minorHAnsi"/>
          <w:sz w:val="20"/>
          <w:szCs w:val="20"/>
        </w:rPr>
        <w:t>acji projektowej (wykonawczej),</w:t>
      </w:r>
    </w:p>
    <w:p w14:paraId="51F9F959" w14:textId="77777777" w:rsidR="00EA4FF1" w:rsidRDefault="00EA4FF1" w:rsidP="00EA4FF1">
      <w:pPr>
        <w:suppressAutoHyphens/>
        <w:ind w:left="851" w:hanging="567"/>
        <w:jc w:val="both"/>
        <w:rPr>
          <w:rFonts w:ascii="Verdana" w:hAnsi="Verdana" w:cstheme="minorHAnsi"/>
          <w:sz w:val="20"/>
          <w:szCs w:val="20"/>
        </w:rPr>
      </w:pPr>
      <w:r>
        <w:rPr>
          <w:rFonts w:ascii="Verdana" w:hAnsi="Verdana" w:cstheme="minorHAnsi"/>
          <w:sz w:val="20"/>
          <w:szCs w:val="20"/>
        </w:rPr>
        <w:t xml:space="preserve">2) </w:t>
      </w:r>
      <w:r>
        <w:rPr>
          <w:rFonts w:ascii="Verdana" w:hAnsi="Verdana" w:cstheme="minorHAnsi"/>
          <w:sz w:val="20"/>
          <w:szCs w:val="20"/>
        </w:rPr>
        <w:tab/>
        <w:t>stosownego zezwolenia wymaganego przepisami Prawa budowlanego na realizację robót,</w:t>
      </w:r>
    </w:p>
    <w:p w14:paraId="7DDFBE7F" w14:textId="45F33649" w:rsidR="00EA4FF1" w:rsidRDefault="000B77CE" w:rsidP="00EA4FF1">
      <w:pPr>
        <w:suppressAutoHyphens/>
        <w:ind w:left="851" w:hanging="567"/>
        <w:jc w:val="both"/>
        <w:rPr>
          <w:rFonts w:ascii="Verdana" w:hAnsi="Verdana" w:cstheme="minorHAnsi"/>
          <w:sz w:val="20"/>
          <w:szCs w:val="20"/>
        </w:rPr>
      </w:pPr>
      <w:r>
        <w:rPr>
          <w:rFonts w:ascii="Verdana" w:hAnsi="Verdana" w:cstheme="minorHAnsi"/>
          <w:sz w:val="20"/>
          <w:szCs w:val="20"/>
        </w:rPr>
        <w:t>3)</w:t>
      </w:r>
      <w:r>
        <w:rPr>
          <w:rFonts w:ascii="Verdana" w:hAnsi="Verdana" w:cstheme="minorHAnsi"/>
          <w:sz w:val="20"/>
          <w:szCs w:val="20"/>
        </w:rPr>
        <w:tab/>
        <w:t>umowy z Wykonawcą robót,</w:t>
      </w:r>
    </w:p>
    <w:p w14:paraId="0B9C05F3" w14:textId="3EA86D71" w:rsidR="00EA4FF1" w:rsidRDefault="00EA4FF1" w:rsidP="00EA4FF1">
      <w:pPr>
        <w:suppressAutoHyphens/>
        <w:ind w:left="851" w:hanging="567"/>
        <w:jc w:val="both"/>
        <w:rPr>
          <w:rFonts w:ascii="Verdana" w:hAnsi="Verdana" w:cstheme="minorHAnsi"/>
          <w:sz w:val="20"/>
          <w:szCs w:val="20"/>
        </w:rPr>
      </w:pPr>
      <w:r>
        <w:rPr>
          <w:rFonts w:ascii="Verdana" w:hAnsi="Verdana" w:cstheme="minorHAnsi"/>
          <w:sz w:val="20"/>
          <w:szCs w:val="20"/>
        </w:rPr>
        <w:t>4)</w:t>
      </w:r>
      <w:r>
        <w:rPr>
          <w:rFonts w:ascii="Verdana" w:hAnsi="Verdana" w:cstheme="minorHAnsi"/>
          <w:sz w:val="20"/>
          <w:szCs w:val="20"/>
        </w:rPr>
        <w:tab/>
        <w:t xml:space="preserve">umowy </w:t>
      </w:r>
      <w:r w:rsidR="000B77CE">
        <w:rPr>
          <w:rFonts w:ascii="Verdana" w:hAnsi="Verdana" w:cstheme="minorHAnsi"/>
          <w:sz w:val="20"/>
          <w:szCs w:val="20"/>
        </w:rPr>
        <w:t>z Projektantem jeśli taka jest.</w:t>
      </w:r>
    </w:p>
    <w:p w14:paraId="7B9CFFD5"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3.</w:t>
      </w:r>
      <w:r>
        <w:rPr>
          <w:rFonts w:ascii="Verdana" w:hAnsi="Verdana" w:cstheme="minorHAnsi"/>
          <w:sz w:val="20"/>
          <w:szCs w:val="20"/>
        </w:rPr>
        <w:tab/>
        <w:t>Przekazanie wymienionych dokumentów w ust. 2 odbędzie się niezwłocznie na podstawie protokołu przekazania.</w:t>
      </w:r>
    </w:p>
    <w:p w14:paraId="510F964C"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4.</w:t>
      </w:r>
      <w:r>
        <w:rPr>
          <w:rFonts w:ascii="Verdana" w:hAnsi="Verdana" w:cstheme="minorHAnsi"/>
          <w:sz w:val="20"/>
          <w:szCs w:val="20"/>
        </w:rPr>
        <w:tab/>
        <w:t xml:space="preserve">Na żądanie Wykonawcy Zamawiający okaże mu oryginały dokumentów, o których mowa w ust. 2. </w:t>
      </w:r>
    </w:p>
    <w:p w14:paraId="5E05CE7B" w14:textId="77777777" w:rsidR="00EA4FF1" w:rsidRDefault="00EA4FF1" w:rsidP="00EA4FF1">
      <w:pPr>
        <w:suppressAutoHyphens/>
        <w:jc w:val="both"/>
        <w:rPr>
          <w:rFonts w:ascii="Verdana" w:hAnsi="Verdana" w:cstheme="minorHAnsi"/>
          <w:sz w:val="20"/>
          <w:szCs w:val="20"/>
        </w:rPr>
      </w:pPr>
    </w:p>
    <w:p w14:paraId="1FCF1B9A" w14:textId="77777777" w:rsidR="00EA4FF1" w:rsidRDefault="00EA4FF1" w:rsidP="00EA4FF1">
      <w:pPr>
        <w:suppressAutoHyphens/>
        <w:jc w:val="center"/>
        <w:rPr>
          <w:rFonts w:ascii="Verdana" w:hAnsi="Verdana" w:cstheme="minorHAnsi"/>
          <w:b/>
          <w:sz w:val="20"/>
          <w:szCs w:val="20"/>
        </w:rPr>
      </w:pPr>
      <w:r>
        <w:rPr>
          <w:rFonts w:ascii="Verdana" w:hAnsi="Verdana" w:cstheme="minorHAnsi"/>
          <w:b/>
          <w:sz w:val="20"/>
          <w:szCs w:val="20"/>
        </w:rPr>
        <w:t>§ 6</w:t>
      </w:r>
    </w:p>
    <w:p w14:paraId="6762B165"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 xml:space="preserve">1.Wynagrodzenie Wykonawcy nie przekroczy kwoty …………… zł brutto (tj. ……% od kwoty 729 031,65 zł brutto – wartość ofertowa robót objętych nadzorem.). </w:t>
      </w:r>
    </w:p>
    <w:p w14:paraId="503C5059" w14:textId="77777777" w:rsidR="00EA4FF1" w:rsidRDefault="00EA4FF1" w:rsidP="00EA4FF1">
      <w:pPr>
        <w:suppressAutoHyphens/>
        <w:jc w:val="both"/>
        <w:rPr>
          <w:rFonts w:ascii="Verdana" w:hAnsi="Verdana" w:cstheme="minorHAnsi"/>
          <w:sz w:val="20"/>
          <w:szCs w:val="20"/>
        </w:rPr>
      </w:pPr>
      <w:r>
        <w:rPr>
          <w:rFonts w:ascii="Verdana" w:hAnsi="Verdana" w:cstheme="minorHAnsi"/>
          <w:sz w:val="20"/>
          <w:szCs w:val="20"/>
        </w:rPr>
        <w:t xml:space="preserve">2. Wykonawcy nie przysługuje roszczenie o zapłatę maksymalnego wynagrodzenia w razie, gdy wartość wykonanych rzeczywiście robót objętych nadzorem będzie niższa niż określona w ust. 1.wartość ofertowa robót budowlanych objętych nadzorem. </w:t>
      </w:r>
    </w:p>
    <w:p w14:paraId="34E34C4F" w14:textId="761DAFEE" w:rsidR="00EA4FF1" w:rsidRDefault="005F3E95" w:rsidP="00EA4FF1">
      <w:pPr>
        <w:suppressAutoHyphens/>
        <w:ind w:left="284" w:hanging="284"/>
        <w:jc w:val="both"/>
        <w:rPr>
          <w:rFonts w:ascii="Verdana" w:hAnsi="Verdana" w:cstheme="minorHAnsi"/>
          <w:sz w:val="20"/>
          <w:szCs w:val="20"/>
        </w:rPr>
      </w:pPr>
      <w:r>
        <w:rPr>
          <w:rFonts w:ascii="Verdana" w:hAnsi="Verdana" w:cstheme="minorHAnsi"/>
          <w:sz w:val="20"/>
          <w:szCs w:val="20"/>
        </w:rPr>
        <w:t>3</w:t>
      </w:r>
      <w:r w:rsidR="00EA4FF1">
        <w:rPr>
          <w:rFonts w:ascii="Verdana" w:hAnsi="Verdana" w:cstheme="minorHAnsi"/>
          <w:sz w:val="20"/>
          <w:szCs w:val="20"/>
        </w:rPr>
        <w:t xml:space="preserve">. Strony ustalają, że Wykonawca będzie otrzymywał wynagrodzenie w częściach. Wynagrodzenie częściowe przysługujące Wykonawcy będzie wynosiło ……….% wartości zrealizowanego etapu robót budowlanych Wynagrodzenie częściowe będzie płatne każdorazowo po zakończeniu i dokonaniu przez Zamawiającego odbioru danego etapu  nadzorowanych przez Wykonawcę robót. Etapy robót ustalane będą przez Strony na roboczo, na naradach koordynacyjnych. </w:t>
      </w:r>
    </w:p>
    <w:p w14:paraId="0EF354B5"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4.</w:t>
      </w:r>
      <w:r>
        <w:rPr>
          <w:rFonts w:ascii="Verdana" w:hAnsi="Verdana" w:cstheme="minorHAnsi"/>
          <w:sz w:val="20"/>
          <w:szCs w:val="20"/>
        </w:rPr>
        <w:tab/>
        <w:t xml:space="preserve">Wynagrodzenie płatne będzie przelewem na rachunek bankowy wskazany na fakturze w terminie 30 dni, licząc od dnia otrzymania przez Zleceniodawcę prawidłowo wystawionej faktury wraz z podpisanym przez Zamawiającego protokołem odbioru. </w:t>
      </w:r>
    </w:p>
    <w:p w14:paraId="28056DB6"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5.</w:t>
      </w:r>
      <w:r>
        <w:rPr>
          <w:rFonts w:ascii="Verdana" w:hAnsi="Verdana" w:cstheme="minorHAnsi"/>
          <w:sz w:val="20"/>
          <w:szCs w:val="20"/>
        </w:rPr>
        <w:tab/>
        <w:t xml:space="preserve">Za dzień zapłaty uznaje się dzień obciążenia rachunku bankowego Zamawiającego. </w:t>
      </w:r>
    </w:p>
    <w:p w14:paraId="734E9D4E" w14:textId="77777777" w:rsidR="00EA4FF1" w:rsidRDefault="00EA4FF1" w:rsidP="00EA4FF1">
      <w:pPr>
        <w:suppressAutoHyphens/>
        <w:jc w:val="both"/>
        <w:rPr>
          <w:rFonts w:ascii="Verdana" w:hAnsi="Verdana" w:cstheme="minorHAnsi"/>
          <w:sz w:val="20"/>
          <w:szCs w:val="20"/>
        </w:rPr>
      </w:pPr>
    </w:p>
    <w:p w14:paraId="29F5B066" w14:textId="77777777" w:rsidR="00EA4FF1" w:rsidRDefault="00EA4FF1" w:rsidP="00EA4FF1">
      <w:pPr>
        <w:suppressAutoHyphens/>
        <w:jc w:val="center"/>
        <w:rPr>
          <w:rFonts w:ascii="Verdana" w:hAnsi="Verdana" w:cstheme="minorHAnsi"/>
          <w:b/>
          <w:sz w:val="20"/>
          <w:szCs w:val="20"/>
        </w:rPr>
      </w:pPr>
      <w:r>
        <w:rPr>
          <w:rFonts w:ascii="Verdana" w:hAnsi="Verdana" w:cstheme="minorHAnsi"/>
          <w:b/>
          <w:sz w:val="20"/>
          <w:szCs w:val="20"/>
        </w:rPr>
        <w:t>§ 7</w:t>
      </w:r>
    </w:p>
    <w:p w14:paraId="517D04A8"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1.</w:t>
      </w:r>
      <w:r>
        <w:rPr>
          <w:rFonts w:ascii="Verdana" w:hAnsi="Verdana" w:cstheme="minorHAnsi"/>
          <w:sz w:val="20"/>
          <w:szCs w:val="20"/>
        </w:rPr>
        <w:tab/>
        <w:t>Ustala się kary umowne w następujących przypadkach i wysokościach:</w:t>
      </w:r>
    </w:p>
    <w:p w14:paraId="4428856F" w14:textId="506DE5DC" w:rsidR="00EA4FF1" w:rsidRDefault="00EA4FF1" w:rsidP="00EA4FF1">
      <w:pPr>
        <w:pStyle w:val="Akapitzlist"/>
        <w:numPr>
          <w:ilvl w:val="0"/>
          <w:numId w:val="28"/>
        </w:numPr>
        <w:suppressAutoHyphens/>
        <w:spacing w:line="240" w:lineRule="auto"/>
        <w:ind w:left="567" w:hanging="283"/>
        <w:jc w:val="both"/>
        <w:rPr>
          <w:rFonts w:ascii="Verdana" w:hAnsi="Verdana" w:cstheme="minorHAnsi"/>
          <w:sz w:val="20"/>
          <w:szCs w:val="20"/>
        </w:rPr>
      </w:pPr>
      <w:r>
        <w:rPr>
          <w:rFonts w:ascii="Verdana" w:hAnsi="Verdana" w:cstheme="minorHAnsi"/>
          <w:sz w:val="20"/>
          <w:szCs w:val="20"/>
        </w:rPr>
        <w:t xml:space="preserve">Wykonawca jest zobowiązany do zapłaty Zamawiającemu kary umownej </w:t>
      </w:r>
      <w:r>
        <w:rPr>
          <w:rFonts w:ascii="Verdana" w:hAnsi="Verdana" w:cstheme="minorHAnsi"/>
          <w:sz w:val="20"/>
          <w:szCs w:val="20"/>
        </w:rPr>
        <w:br/>
        <w:t>w wysokości 250 zł brutto,</w:t>
      </w:r>
      <w:r w:rsidR="005D7DC5">
        <w:rPr>
          <w:rFonts w:ascii="Verdana" w:hAnsi="Verdana" w:cstheme="minorHAnsi"/>
          <w:sz w:val="20"/>
          <w:szCs w:val="20"/>
        </w:rPr>
        <w:t xml:space="preserve"> </w:t>
      </w:r>
      <w:r>
        <w:rPr>
          <w:rFonts w:ascii="Verdana" w:hAnsi="Verdana" w:cstheme="minorHAnsi"/>
          <w:sz w:val="20"/>
          <w:szCs w:val="20"/>
        </w:rPr>
        <w:t>za każdy dzień opóźnienia w realizacji przedmiotu umowy w stosunku do wskazanych w umowie lub uzgodnionych na jej podstawie termin</w:t>
      </w:r>
      <w:r w:rsidR="002A0FDD">
        <w:rPr>
          <w:rFonts w:ascii="Verdana" w:hAnsi="Verdana" w:cstheme="minorHAnsi"/>
          <w:sz w:val="20"/>
          <w:szCs w:val="20"/>
        </w:rPr>
        <w:t>ów wykonania przedmiotu umowy.</w:t>
      </w:r>
    </w:p>
    <w:p w14:paraId="6193DC72" w14:textId="3C463265" w:rsidR="00EA4FF1" w:rsidRDefault="00EA4FF1" w:rsidP="00EA4FF1">
      <w:pPr>
        <w:pStyle w:val="Akapitzlist"/>
        <w:numPr>
          <w:ilvl w:val="0"/>
          <w:numId w:val="28"/>
        </w:numPr>
        <w:suppressAutoHyphens/>
        <w:spacing w:line="240" w:lineRule="auto"/>
        <w:ind w:left="567" w:hanging="283"/>
        <w:jc w:val="both"/>
        <w:rPr>
          <w:rFonts w:ascii="Verdana" w:hAnsi="Verdana" w:cstheme="minorHAnsi"/>
          <w:sz w:val="20"/>
          <w:szCs w:val="20"/>
        </w:rPr>
      </w:pPr>
      <w:r>
        <w:rPr>
          <w:rFonts w:ascii="Verdana" w:hAnsi="Verdana" w:cstheme="minorHAnsi"/>
          <w:sz w:val="20"/>
          <w:szCs w:val="20"/>
        </w:rPr>
        <w:t xml:space="preserve">w razie nienależytego wykonania umowy Wykonawca zapłaci Zamawiającemu karę umowną w wysokości 150 zł brutto za każde naruszenie, a jeżeli naruszenie miało charakter ciągły - za </w:t>
      </w:r>
      <w:r w:rsidR="002A0FDD">
        <w:rPr>
          <w:rFonts w:ascii="Verdana" w:hAnsi="Verdana" w:cstheme="minorHAnsi"/>
          <w:sz w:val="20"/>
          <w:szCs w:val="20"/>
        </w:rPr>
        <w:t>każdy dzień trwania naruszenia,</w:t>
      </w:r>
    </w:p>
    <w:p w14:paraId="007CFB8D" w14:textId="77777777" w:rsidR="00EA4FF1" w:rsidRDefault="00EA4FF1" w:rsidP="00EA4FF1">
      <w:pPr>
        <w:pStyle w:val="Akapitzlist"/>
        <w:numPr>
          <w:ilvl w:val="0"/>
          <w:numId w:val="28"/>
        </w:numPr>
        <w:suppressAutoHyphens/>
        <w:spacing w:line="240" w:lineRule="auto"/>
        <w:ind w:left="567" w:hanging="283"/>
        <w:jc w:val="both"/>
        <w:rPr>
          <w:rFonts w:ascii="Verdana" w:hAnsi="Verdana" w:cstheme="minorHAnsi"/>
          <w:sz w:val="20"/>
          <w:szCs w:val="20"/>
        </w:rPr>
      </w:pPr>
      <w:r>
        <w:rPr>
          <w:rFonts w:ascii="Verdana" w:hAnsi="Verdana" w:cstheme="minorHAnsi"/>
          <w:sz w:val="20"/>
          <w:szCs w:val="20"/>
        </w:rPr>
        <w:t>w razie opóźnienia wykonania zadania określonego w § 2 ust. 1 pkt 12) w terminie określonym w § 3 ust. 5 Wykonawca zapłaci Zmawiającemu karę umowną w wysokości 250 zł brutto, za każdy dzień opóźnienia,</w:t>
      </w:r>
    </w:p>
    <w:p w14:paraId="55CB068B" w14:textId="77777777" w:rsidR="00EA4FF1" w:rsidRDefault="00EA4FF1" w:rsidP="00EA4FF1">
      <w:pPr>
        <w:pStyle w:val="Akapitzlist"/>
        <w:numPr>
          <w:ilvl w:val="0"/>
          <w:numId w:val="28"/>
        </w:numPr>
        <w:suppressAutoHyphens/>
        <w:spacing w:line="240" w:lineRule="auto"/>
        <w:ind w:left="567" w:hanging="283"/>
        <w:jc w:val="both"/>
        <w:rPr>
          <w:rFonts w:ascii="Verdana" w:hAnsi="Verdana" w:cstheme="minorHAnsi"/>
          <w:sz w:val="20"/>
          <w:szCs w:val="20"/>
        </w:rPr>
      </w:pPr>
      <w:r>
        <w:rPr>
          <w:rFonts w:ascii="Verdana" w:hAnsi="Verdana" w:cstheme="minorHAnsi"/>
          <w:sz w:val="20"/>
          <w:szCs w:val="20"/>
        </w:rPr>
        <w:t>w razie rozwiązania lub odstąpienia od umowy przez którąkolwiek ze Stron z przyczyn leżących po stronie Wykonawcy, Wykonawca zapłaci Zamawiającemu karę umowną w wysokości 20 % całkowitego wynagrodzenia brutto Wykonawcy określonego w § 6 ust. 1.</w:t>
      </w:r>
    </w:p>
    <w:p w14:paraId="68C6F6C9"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2.</w:t>
      </w:r>
      <w:r>
        <w:rPr>
          <w:rFonts w:ascii="Verdana" w:hAnsi="Verdana" w:cstheme="minorHAnsi"/>
          <w:sz w:val="20"/>
          <w:szCs w:val="20"/>
        </w:rPr>
        <w:tab/>
        <w:t xml:space="preserve">Suma kar umownych wskazanych w ust. 1 pkt 1 i 2 nie może przekroczyć 50 % całkowitego wynagrodzenia brutto Wykonawcy określonego w § 6 ust. 1. </w:t>
      </w:r>
    </w:p>
    <w:p w14:paraId="33F65EBA"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3.</w:t>
      </w:r>
      <w:r>
        <w:rPr>
          <w:rFonts w:ascii="Verdana" w:hAnsi="Verdana" w:cstheme="minorHAnsi"/>
          <w:sz w:val="20"/>
          <w:szCs w:val="20"/>
        </w:rPr>
        <w:tab/>
        <w:t>Zamawiający zachowuje prawo do dochodzenia kar umownych nałożonych na Wykonawcę przed odstąpieniem lub rozwiązaniem umowy.</w:t>
      </w:r>
    </w:p>
    <w:p w14:paraId="0D9CDA05"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4.</w:t>
      </w:r>
      <w:r>
        <w:rPr>
          <w:rFonts w:ascii="Verdana" w:hAnsi="Verdana" w:cstheme="minorHAnsi"/>
          <w:sz w:val="20"/>
          <w:szCs w:val="20"/>
        </w:rPr>
        <w:tab/>
        <w:t>Wykonawca wyraża zgodę na potrącenie kar umownych z należnego mu wynagrodzenia.</w:t>
      </w:r>
    </w:p>
    <w:p w14:paraId="55649A20"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lastRenderedPageBreak/>
        <w:t>5.</w:t>
      </w:r>
      <w:r>
        <w:rPr>
          <w:rFonts w:ascii="Verdana" w:hAnsi="Verdana" w:cstheme="minorHAnsi"/>
          <w:sz w:val="20"/>
          <w:szCs w:val="20"/>
        </w:rPr>
        <w:tab/>
        <w:t xml:space="preserve">Zamawiający zastrzega sobie prawo dochodzenia odszkodowania uzupełniającego, przewyższającego wysokość zastrzeżonych kar umownych na zasadach ogólnych. </w:t>
      </w:r>
    </w:p>
    <w:p w14:paraId="0F79B331" w14:textId="77777777" w:rsidR="00EA4FF1" w:rsidRDefault="00EA4FF1" w:rsidP="00EA4FF1">
      <w:pPr>
        <w:suppressAutoHyphens/>
        <w:rPr>
          <w:rFonts w:ascii="Verdana" w:hAnsi="Verdana" w:cstheme="minorHAnsi"/>
          <w:sz w:val="20"/>
          <w:szCs w:val="20"/>
        </w:rPr>
      </w:pPr>
    </w:p>
    <w:p w14:paraId="4ADC120D" w14:textId="77777777" w:rsidR="00EA4FF1" w:rsidRDefault="00EA4FF1" w:rsidP="00EA4FF1">
      <w:pPr>
        <w:suppressAutoHyphens/>
        <w:jc w:val="center"/>
        <w:rPr>
          <w:rFonts w:ascii="Verdana" w:hAnsi="Verdana" w:cstheme="minorHAnsi"/>
          <w:b/>
          <w:sz w:val="20"/>
          <w:szCs w:val="20"/>
        </w:rPr>
      </w:pPr>
    </w:p>
    <w:p w14:paraId="77AD5FDA" w14:textId="77777777" w:rsidR="00EA4FF1" w:rsidRDefault="00EA4FF1" w:rsidP="00EA4FF1">
      <w:pPr>
        <w:suppressAutoHyphens/>
        <w:jc w:val="center"/>
        <w:rPr>
          <w:rFonts w:ascii="Verdana" w:hAnsi="Verdana" w:cstheme="minorHAnsi"/>
          <w:b/>
          <w:sz w:val="20"/>
          <w:szCs w:val="20"/>
        </w:rPr>
      </w:pPr>
      <w:r>
        <w:rPr>
          <w:rFonts w:ascii="Verdana" w:hAnsi="Verdana" w:cstheme="minorHAnsi"/>
          <w:b/>
          <w:sz w:val="20"/>
          <w:szCs w:val="20"/>
        </w:rPr>
        <w:t>§ 8</w:t>
      </w:r>
    </w:p>
    <w:p w14:paraId="514313F2" w14:textId="77777777" w:rsidR="00EA4FF1" w:rsidRDefault="00EA4FF1" w:rsidP="00EA4FF1">
      <w:pPr>
        <w:pStyle w:val="Akapitzlist"/>
        <w:numPr>
          <w:ilvl w:val="3"/>
          <w:numId w:val="29"/>
        </w:numPr>
        <w:suppressAutoHyphens/>
        <w:spacing w:line="240" w:lineRule="auto"/>
        <w:ind w:left="284" w:hanging="284"/>
        <w:jc w:val="both"/>
        <w:rPr>
          <w:rFonts w:ascii="Verdana" w:hAnsi="Verdana" w:cstheme="minorHAnsi"/>
          <w:sz w:val="20"/>
          <w:szCs w:val="20"/>
        </w:rPr>
      </w:pPr>
      <w:r>
        <w:rPr>
          <w:rFonts w:ascii="Verdana" w:hAnsi="Verdana" w:cstheme="minorHAnsi"/>
          <w:sz w:val="20"/>
          <w:szCs w:val="20"/>
        </w:rPr>
        <w:t>Zamawiający może rozwiązać umowę w trybie natychmiastowym w przypadku wykonywania umowy przez Wykonawcę w sposób niezgodny z obowiązującymi przepisami lub w przypadku niezgodności z postanowieniami umowy. Zamawiający może rozwiązać umowę w przypadku, gdy:</w:t>
      </w:r>
    </w:p>
    <w:p w14:paraId="15611E62" w14:textId="77777777" w:rsidR="00EA4FF1" w:rsidRDefault="00EA4FF1" w:rsidP="00EA4FF1">
      <w:pPr>
        <w:suppressAutoHyphens/>
        <w:ind w:left="567" w:hanging="283"/>
        <w:jc w:val="both"/>
        <w:rPr>
          <w:rFonts w:ascii="Verdana" w:hAnsi="Verdana" w:cstheme="minorHAnsi"/>
          <w:sz w:val="20"/>
          <w:szCs w:val="20"/>
        </w:rPr>
      </w:pPr>
      <w:r>
        <w:rPr>
          <w:rFonts w:ascii="Verdana" w:hAnsi="Verdana" w:cstheme="minorHAnsi"/>
          <w:sz w:val="20"/>
          <w:szCs w:val="20"/>
        </w:rPr>
        <w:t>1)</w:t>
      </w:r>
      <w:r>
        <w:rPr>
          <w:rFonts w:ascii="Verdana" w:hAnsi="Verdana" w:cstheme="minorHAnsi"/>
          <w:sz w:val="20"/>
          <w:szCs w:val="20"/>
        </w:rPr>
        <w:tab/>
        <w:t xml:space="preserve">Zamawiający co najmniej 3 – krotnie nałożył na Wykonawcę kary umowne, </w:t>
      </w:r>
      <w:r>
        <w:rPr>
          <w:rFonts w:ascii="Verdana" w:hAnsi="Verdana" w:cstheme="minorHAnsi"/>
          <w:sz w:val="20"/>
          <w:szCs w:val="20"/>
        </w:rPr>
        <w:br/>
        <w:t>o których mowa w § 7 pkt. 1- 3,</w:t>
      </w:r>
    </w:p>
    <w:p w14:paraId="49D7458E" w14:textId="77777777" w:rsidR="00EA4FF1" w:rsidRDefault="00EA4FF1" w:rsidP="00EA4FF1">
      <w:pPr>
        <w:suppressAutoHyphens/>
        <w:ind w:left="567" w:hanging="283"/>
        <w:jc w:val="both"/>
        <w:rPr>
          <w:rFonts w:ascii="Verdana" w:hAnsi="Verdana" w:cstheme="minorHAnsi"/>
          <w:sz w:val="20"/>
          <w:szCs w:val="20"/>
        </w:rPr>
      </w:pPr>
      <w:r>
        <w:rPr>
          <w:rFonts w:ascii="Verdana" w:hAnsi="Verdana" w:cstheme="minorHAnsi"/>
          <w:sz w:val="20"/>
          <w:szCs w:val="20"/>
        </w:rPr>
        <w:t>2)</w:t>
      </w:r>
      <w:r>
        <w:rPr>
          <w:rFonts w:ascii="Verdana" w:hAnsi="Verdana" w:cstheme="minorHAnsi"/>
          <w:sz w:val="20"/>
          <w:szCs w:val="20"/>
        </w:rPr>
        <w:tab/>
        <w:t>suma nałożonych na Wykonawcę kar umownych osiągnęła 5 % całkowitego wynagrodzenia brutto Wykonawcy określonego w § 6 ust. 1,</w:t>
      </w:r>
    </w:p>
    <w:p w14:paraId="62943C04" w14:textId="77777777" w:rsidR="00EA4FF1" w:rsidRDefault="00EA4FF1" w:rsidP="00EA4FF1">
      <w:pPr>
        <w:suppressAutoHyphens/>
        <w:ind w:left="567" w:hanging="283"/>
        <w:jc w:val="both"/>
        <w:rPr>
          <w:rFonts w:ascii="Verdana" w:hAnsi="Verdana" w:cstheme="minorHAnsi"/>
          <w:sz w:val="20"/>
          <w:szCs w:val="20"/>
        </w:rPr>
      </w:pPr>
      <w:r>
        <w:rPr>
          <w:rFonts w:ascii="Verdana" w:hAnsi="Verdana" w:cstheme="minorHAnsi"/>
          <w:sz w:val="20"/>
          <w:szCs w:val="20"/>
        </w:rPr>
        <w:t>3)</w:t>
      </w:r>
      <w:r>
        <w:rPr>
          <w:rFonts w:ascii="Verdana" w:hAnsi="Verdana" w:cstheme="minorHAnsi"/>
          <w:sz w:val="20"/>
          <w:szCs w:val="20"/>
        </w:rPr>
        <w:tab/>
        <w:t>z tytułu jednego zdarzenia Zamawiający nałożył na Wykonawcę karę umowną za naruszenie trwające co najmniej 14 dni,</w:t>
      </w:r>
    </w:p>
    <w:p w14:paraId="6BCF40B7" w14:textId="77777777" w:rsidR="00EA4FF1" w:rsidRDefault="00EA4FF1" w:rsidP="00EA4FF1">
      <w:pPr>
        <w:suppressAutoHyphens/>
        <w:ind w:left="567" w:hanging="283"/>
        <w:jc w:val="both"/>
        <w:rPr>
          <w:rFonts w:ascii="Verdana" w:hAnsi="Verdana" w:cstheme="minorHAnsi"/>
          <w:sz w:val="20"/>
          <w:szCs w:val="20"/>
        </w:rPr>
      </w:pPr>
      <w:r>
        <w:rPr>
          <w:rFonts w:ascii="Verdana" w:hAnsi="Verdana" w:cstheme="minorHAnsi"/>
          <w:sz w:val="20"/>
          <w:szCs w:val="20"/>
        </w:rPr>
        <w:t xml:space="preserve">4) Wykonawca dopuścił się opóźnienia w wykonaniu obowiązku, o którym mowa w § 2 ust. 1 pkt 12 jednorazowo przez okres 4 dni lub łącznie przez okres 7 dni, </w:t>
      </w:r>
    </w:p>
    <w:p w14:paraId="08F28F77" w14:textId="77777777" w:rsidR="00EA4FF1" w:rsidRDefault="00EA4FF1" w:rsidP="00EA4FF1">
      <w:pPr>
        <w:suppressAutoHyphens/>
        <w:ind w:left="567" w:hanging="283"/>
        <w:jc w:val="both"/>
        <w:rPr>
          <w:rFonts w:ascii="Verdana" w:hAnsi="Verdana" w:cstheme="minorHAnsi"/>
          <w:sz w:val="20"/>
          <w:szCs w:val="20"/>
        </w:rPr>
      </w:pPr>
      <w:r>
        <w:rPr>
          <w:rFonts w:ascii="Verdana" w:hAnsi="Verdana" w:cstheme="minorHAnsi"/>
          <w:sz w:val="20"/>
          <w:szCs w:val="20"/>
        </w:rPr>
        <w:t>5)</w:t>
      </w:r>
      <w:r>
        <w:rPr>
          <w:rFonts w:ascii="Verdana" w:hAnsi="Verdana" w:cstheme="minorHAnsi"/>
          <w:sz w:val="20"/>
          <w:szCs w:val="20"/>
        </w:rPr>
        <w:tab/>
        <w:t>Wykonawca powierzył wykonanie części lub całości umowy osobom trzecim bez zgody Zamawiającego.</w:t>
      </w:r>
    </w:p>
    <w:p w14:paraId="5C7679C2"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2.</w:t>
      </w:r>
      <w:r>
        <w:rPr>
          <w:rFonts w:ascii="Verdana" w:hAnsi="Verdana" w:cstheme="minorHAnsi"/>
          <w:sz w:val="20"/>
          <w:szCs w:val="20"/>
        </w:rPr>
        <w:tab/>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4829E3CA"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3.</w:t>
      </w:r>
      <w:r>
        <w:rPr>
          <w:rFonts w:ascii="Verdana" w:hAnsi="Verdana" w:cstheme="minorHAnsi"/>
          <w:sz w:val="20"/>
          <w:szCs w:val="20"/>
        </w:rPr>
        <w:tab/>
        <w:t xml:space="preserve">W sytuacji określonej w ust. 1 lub 2 Zamawiający wypłaci Wykonawcy wynagrodzenie za czynności nadzoru wykonane przed złożeniem przez Zamawiającego oświadczenia </w:t>
      </w:r>
      <w:r>
        <w:rPr>
          <w:rFonts w:ascii="Verdana" w:hAnsi="Verdana" w:cstheme="minorHAnsi"/>
          <w:sz w:val="20"/>
          <w:szCs w:val="20"/>
        </w:rPr>
        <w:br/>
        <w:t xml:space="preserve">o rozwiązaniu lub odstąpieniu od umowy. </w:t>
      </w:r>
    </w:p>
    <w:p w14:paraId="0A148DD5"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 xml:space="preserve">4. Oświadczenie o rozwiązaniu umowy powinno być złożone na </w:t>
      </w:r>
      <w:proofErr w:type="spellStart"/>
      <w:r>
        <w:rPr>
          <w:rFonts w:ascii="Verdana" w:hAnsi="Verdana" w:cstheme="minorHAnsi"/>
          <w:sz w:val="20"/>
          <w:szCs w:val="20"/>
        </w:rPr>
        <w:t>pismie</w:t>
      </w:r>
      <w:proofErr w:type="spellEnd"/>
      <w:r>
        <w:rPr>
          <w:rFonts w:ascii="Verdana" w:hAnsi="Verdana" w:cstheme="minorHAnsi"/>
          <w:sz w:val="20"/>
          <w:szCs w:val="20"/>
        </w:rPr>
        <w:t xml:space="preserve"> w terminie 14 dni od daty powzięcia informacji o przyczynach rozwiązania umowy. </w:t>
      </w:r>
    </w:p>
    <w:p w14:paraId="5191E8DD" w14:textId="77777777" w:rsidR="00EA4FF1" w:rsidRDefault="00EA4FF1" w:rsidP="00EA4FF1">
      <w:pPr>
        <w:suppressAutoHyphens/>
        <w:jc w:val="both"/>
        <w:rPr>
          <w:rFonts w:ascii="Verdana" w:hAnsi="Verdana" w:cstheme="minorHAnsi"/>
          <w:sz w:val="20"/>
          <w:szCs w:val="20"/>
        </w:rPr>
      </w:pPr>
    </w:p>
    <w:p w14:paraId="659F40DF" w14:textId="77777777" w:rsidR="00EA4FF1" w:rsidRDefault="00EA4FF1" w:rsidP="00EA4FF1">
      <w:pPr>
        <w:suppressAutoHyphens/>
        <w:jc w:val="center"/>
        <w:rPr>
          <w:rFonts w:ascii="Verdana" w:hAnsi="Verdana" w:cstheme="minorHAnsi"/>
          <w:b/>
          <w:sz w:val="20"/>
          <w:szCs w:val="20"/>
        </w:rPr>
      </w:pPr>
      <w:r>
        <w:rPr>
          <w:rFonts w:ascii="Verdana" w:hAnsi="Verdana" w:cstheme="minorHAnsi"/>
          <w:b/>
          <w:sz w:val="20"/>
          <w:szCs w:val="20"/>
        </w:rPr>
        <w:t>§ 9</w:t>
      </w:r>
    </w:p>
    <w:p w14:paraId="29889C01"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1.</w:t>
      </w:r>
      <w:r>
        <w:rPr>
          <w:rFonts w:ascii="Verdana" w:hAnsi="Verdana" w:cstheme="minorHAnsi"/>
          <w:sz w:val="20"/>
          <w:szCs w:val="20"/>
        </w:rPr>
        <w:tab/>
        <w:t>Osobą wyznaczoną ze strony Zamawiającego do współdziałania z Wykonawcą w ramach realizacji umowy będzie: Beata Nowakowska – starszy specjalista w Wydziale Inwestycji i Remontów tel. 22 52-12-645, e-mail: nowakowska@ms.gov.pl.</w:t>
      </w:r>
    </w:p>
    <w:p w14:paraId="78D5A8E7"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2.</w:t>
      </w:r>
      <w:r>
        <w:rPr>
          <w:rFonts w:ascii="Verdana" w:hAnsi="Verdana" w:cstheme="minorHAnsi"/>
          <w:sz w:val="20"/>
          <w:szCs w:val="20"/>
        </w:rPr>
        <w:tab/>
        <w:t>Osobą wyznaczoną ze strony Wykonawcy do współdziałania z Zamawiającym w ramach realizacji umowy będzie ………………………………………………..</w:t>
      </w:r>
    </w:p>
    <w:p w14:paraId="37BD9E41"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3.</w:t>
      </w:r>
      <w:r>
        <w:rPr>
          <w:rFonts w:ascii="Verdana" w:hAnsi="Verdana" w:cstheme="minorHAnsi"/>
          <w:sz w:val="20"/>
          <w:szCs w:val="20"/>
        </w:rPr>
        <w:tab/>
        <w:t>Zmiana osób, o których mowa w ust. 1 i 2 odbywa się poprzez pisemne poinformowanie drugiej strony i nie wymaga sporządzenia aneksu do umowy.</w:t>
      </w:r>
    </w:p>
    <w:p w14:paraId="006CF284"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4.</w:t>
      </w:r>
      <w:r>
        <w:rPr>
          <w:rFonts w:ascii="Verdana" w:hAnsi="Verdana" w:cstheme="minorHAnsi"/>
          <w:sz w:val="20"/>
          <w:szCs w:val="20"/>
        </w:rPr>
        <w:tab/>
        <w:t>Osoby, o których mowa w ust. 1 i 2 są uprawnione do dokonywania czynności odbioru części lub całości Przedmiotu Umowy; nie są jednak upoważnione do wprowadzania zmian do umowy.</w:t>
      </w:r>
    </w:p>
    <w:p w14:paraId="6EA06FB1"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5.</w:t>
      </w:r>
      <w:r>
        <w:rPr>
          <w:rFonts w:ascii="Verdana" w:hAnsi="Verdana" w:cstheme="minorHAnsi"/>
          <w:sz w:val="20"/>
          <w:szCs w:val="20"/>
        </w:rPr>
        <w:tab/>
        <w:t>Jako formę roboczej zdalnej komunikacji strony dopuszczają e-mail, faks, telefon oraz formę pisemną.</w:t>
      </w:r>
    </w:p>
    <w:p w14:paraId="3D7E1845" w14:textId="77777777" w:rsidR="00D9208B" w:rsidRDefault="00D9208B" w:rsidP="00EA4FF1">
      <w:pPr>
        <w:suppressAutoHyphens/>
        <w:ind w:left="284" w:hanging="284"/>
        <w:jc w:val="both"/>
        <w:rPr>
          <w:rFonts w:ascii="Verdana" w:hAnsi="Verdana" w:cstheme="minorHAnsi"/>
          <w:sz w:val="20"/>
          <w:szCs w:val="20"/>
        </w:rPr>
      </w:pPr>
    </w:p>
    <w:p w14:paraId="1BE9CCEB" w14:textId="77777777" w:rsidR="00EA4FF1" w:rsidRDefault="00EA4FF1" w:rsidP="00EA4FF1">
      <w:pPr>
        <w:suppressAutoHyphens/>
        <w:jc w:val="center"/>
        <w:rPr>
          <w:rFonts w:ascii="Verdana" w:hAnsi="Verdana" w:cstheme="minorHAnsi"/>
          <w:b/>
          <w:sz w:val="20"/>
          <w:szCs w:val="20"/>
        </w:rPr>
      </w:pPr>
      <w:r>
        <w:rPr>
          <w:rFonts w:ascii="Verdana" w:hAnsi="Verdana" w:cstheme="minorHAnsi"/>
          <w:b/>
          <w:sz w:val="20"/>
          <w:szCs w:val="20"/>
        </w:rPr>
        <w:t>§ 10</w:t>
      </w:r>
    </w:p>
    <w:p w14:paraId="73671CB9" w14:textId="77777777" w:rsidR="00EA4FF1" w:rsidRDefault="00EA4FF1" w:rsidP="00EA4FF1">
      <w:pPr>
        <w:suppressAutoHyphens/>
        <w:jc w:val="both"/>
        <w:rPr>
          <w:rFonts w:ascii="Verdana" w:hAnsi="Verdana" w:cstheme="minorHAnsi"/>
          <w:sz w:val="20"/>
          <w:szCs w:val="20"/>
        </w:rPr>
      </w:pPr>
      <w:r>
        <w:rPr>
          <w:rFonts w:ascii="Verdana" w:hAnsi="Verdana" w:cstheme="minorHAnsi"/>
          <w:sz w:val="20"/>
          <w:szCs w:val="20"/>
        </w:rPr>
        <w:t>W sprawach nieuregulowanych niniejszą umową zastosowanie mają przepisy ustawy Prawo budowlane, Kodeksu cywilnego oraz innych właściwych aktów normatywnych.</w:t>
      </w:r>
    </w:p>
    <w:p w14:paraId="55C5DEBD" w14:textId="77777777" w:rsidR="00EA4FF1" w:rsidRDefault="00EA4FF1" w:rsidP="00EA4FF1">
      <w:pPr>
        <w:suppressAutoHyphens/>
        <w:jc w:val="both"/>
        <w:rPr>
          <w:rFonts w:ascii="Verdana" w:hAnsi="Verdana" w:cstheme="minorHAnsi"/>
          <w:sz w:val="20"/>
          <w:szCs w:val="20"/>
        </w:rPr>
      </w:pPr>
    </w:p>
    <w:p w14:paraId="22FEEA54" w14:textId="77777777" w:rsidR="00EA4FF1" w:rsidRDefault="00EA4FF1" w:rsidP="00EA4FF1">
      <w:pPr>
        <w:suppressAutoHyphens/>
        <w:jc w:val="center"/>
        <w:rPr>
          <w:rFonts w:ascii="Verdana" w:hAnsi="Verdana" w:cstheme="minorHAnsi"/>
          <w:b/>
          <w:sz w:val="20"/>
          <w:szCs w:val="20"/>
        </w:rPr>
      </w:pPr>
      <w:r>
        <w:rPr>
          <w:rFonts w:ascii="Verdana" w:hAnsi="Verdana" w:cstheme="minorHAnsi"/>
          <w:b/>
          <w:sz w:val="20"/>
          <w:szCs w:val="20"/>
        </w:rPr>
        <w:t>§ 11</w:t>
      </w:r>
    </w:p>
    <w:p w14:paraId="2870610C" w14:textId="77777777" w:rsidR="00EA4FF1" w:rsidRDefault="00EA4FF1" w:rsidP="00EA4FF1">
      <w:pPr>
        <w:suppressAutoHyphens/>
        <w:ind w:left="284" w:hanging="284"/>
        <w:jc w:val="both"/>
        <w:rPr>
          <w:rFonts w:ascii="Verdana" w:hAnsi="Verdana" w:cstheme="minorHAnsi"/>
          <w:sz w:val="20"/>
          <w:szCs w:val="20"/>
        </w:rPr>
      </w:pPr>
      <w:r>
        <w:rPr>
          <w:rFonts w:ascii="Verdana" w:hAnsi="Verdana" w:cstheme="minorHAnsi"/>
          <w:sz w:val="20"/>
          <w:szCs w:val="20"/>
        </w:rPr>
        <w:t>1.</w:t>
      </w:r>
      <w:r>
        <w:rPr>
          <w:rFonts w:ascii="Verdana" w:hAnsi="Verdana" w:cstheme="minorHAnsi"/>
          <w:sz w:val="20"/>
          <w:szCs w:val="20"/>
        </w:rPr>
        <w:tab/>
        <w:t>Zmiany treści Umowy mogą być dokonywane wyłącznie w formie aneksu podpisanego przez obie Strony, z zastrzeżeniem § 9 ust. 3, pod rygorem nieważności, przy czym zmiany istotne Umowy mogą być dokonywane wyłącznie w zakresie:</w:t>
      </w:r>
    </w:p>
    <w:p w14:paraId="7A47DC9A" w14:textId="77777777" w:rsidR="00EA4FF1" w:rsidRDefault="00EA4FF1" w:rsidP="00EA4FF1">
      <w:pPr>
        <w:suppressAutoHyphens/>
        <w:ind w:left="567" w:hanging="283"/>
        <w:jc w:val="both"/>
        <w:rPr>
          <w:rFonts w:ascii="Verdana" w:hAnsi="Verdana" w:cstheme="minorHAnsi"/>
          <w:sz w:val="20"/>
          <w:szCs w:val="20"/>
        </w:rPr>
      </w:pPr>
      <w:r>
        <w:rPr>
          <w:rFonts w:ascii="Verdana" w:hAnsi="Verdana" w:cstheme="minorHAnsi"/>
          <w:sz w:val="20"/>
          <w:szCs w:val="20"/>
        </w:rPr>
        <w:t>1)</w:t>
      </w:r>
      <w:r>
        <w:rPr>
          <w:rFonts w:ascii="Verdana" w:hAnsi="Verdana" w:cstheme="minorHAnsi"/>
          <w:sz w:val="20"/>
          <w:szCs w:val="20"/>
        </w:rPr>
        <w:tab/>
        <w:t xml:space="preserve"> zmiany terminu wykonania Umowy (skrócenie/wydłużenie) z uwagi na wstrzymanie/przerwanie wykonania przedmiotu Umowy z przyczyn zależnych od przebiegu realizacji umowy o roboty budowlane lub będących następstwem zaistnienia siły wyższej – w zakresie dostosowania Umowy do tych zmian; </w:t>
      </w:r>
    </w:p>
    <w:p w14:paraId="31E6F895" w14:textId="77777777" w:rsidR="00EA4FF1" w:rsidRDefault="00EA4FF1" w:rsidP="00EA4FF1">
      <w:pPr>
        <w:suppressAutoHyphens/>
        <w:ind w:left="567" w:hanging="283"/>
        <w:jc w:val="both"/>
        <w:rPr>
          <w:rFonts w:ascii="Verdana" w:hAnsi="Verdana" w:cstheme="minorHAnsi"/>
          <w:sz w:val="20"/>
          <w:szCs w:val="20"/>
        </w:rPr>
      </w:pPr>
      <w:r>
        <w:rPr>
          <w:rFonts w:ascii="Verdana" w:hAnsi="Verdana" w:cstheme="minorHAnsi"/>
          <w:sz w:val="20"/>
          <w:szCs w:val="20"/>
        </w:rPr>
        <w:lastRenderedPageBreak/>
        <w:t>2)</w:t>
      </w:r>
      <w:r>
        <w:rPr>
          <w:rFonts w:ascii="Verdana" w:hAnsi="Verdana" w:cstheme="minorHAnsi"/>
          <w:sz w:val="20"/>
          <w:szCs w:val="20"/>
        </w:rPr>
        <w:tab/>
        <w:t xml:space="preserve">wystąpienie zmian powszechnie obowiązujących przepisów prawa w zakresie mającym wpływ na realizację Umowy - w zakresie dostosowania postanowień Umowy do zmiany przepisów prawa; </w:t>
      </w:r>
    </w:p>
    <w:p w14:paraId="04DB308B" w14:textId="77777777" w:rsidR="00EA4FF1" w:rsidRDefault="00EA4FF1" w:rsidP="00EA4FF1">
      <w:pPr>
        <w:suppressAutoHyphens/>
        <w:ind w:left="567" w:hanging="283"/>
        <w:jc w:val="both"/>
        <w:rPr>
          <w:rFonts w:ascii="Verdana" w:hAnsi="Verdana" w:cstheme="minorHAnsi"/>
          <w:sz w:val="20"/>
          <w:szCs w:val="20"/>
        </w:rPr>
      </w:pPr>
      <w:r>
        <w:rPr>
          <w:rFonts w:ascii="Verdana" w:hAnsi="Verdana" w:cstheme="minorHAnsi"/>
          <w:sz w:val="20"/>
          <w:szCs w:val="20"/>
        </w:rPr>
        <w:t>3)</w:t>
      </w:r>
      <w:r>
        <w:rPr>
          <w:rFonts w:ascii="Verdana" w:hAnsi="Verdana" w:cstheme="minorHAnsi"/>
          <w:sz w:val="20"/>
          <w:szCs w:val="20"/>
        </w:rPr>
        <w:tab/>
        <w:t>wystąpienie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14:paraId="67E1F1C0" w14:textId="77777777" w:rsidR="00EA4FF1" w:rsidRDefault="00EA4FF1" w:rsidP="00EA4FF1">
      <w:pPr>
        <w:suppressAutoHyphens/>
        <w:jc w:val="both"/>
        <w:rPr>
          <w:rFonts w:ascii="Verdana" w:hAnsi="Verdana" w:cstheme="minorHAnsi"/>
          <w:sz w:val="20"/>
          <w:szCs w:val="20"/>
        </w:rPr>
      </w:pPr>
      <w:r>
        <w:rPr>
          <w:rFonts w:ascii="Verdana" w:hAnsi="Verdana" w:cstheme="minorHAnsi"/>
          <w:sz w:val="20"/>
          <w:szCs w:val="20"/>
        </w:rPr>
        <w:t>2.  Jeśli w toku obowiązywania umowy nastąpi zmiana:</w:t>
      </w:r>
    </w:p>
    <w:p w14:paraId="620447DC" w14:textId="3B66F44F" w:rsidR="00EA4FF1" w:rsidRDefault="00EA4FF1" w:rsidP="00EA4FF1">
      <w:pPr>
        <w:suppressAutoHyphens/>
        <w:ind w:left="709" w:hanging="425"/>
        <w:jc w:val="both"/>
        <w:rPr>
          <w:rFonts w:ascii="Verdana" w:hAnsi="Verdana" w:cstheme="minorHAnsi"/>
          <w:sz w:val="20"/>
          <w:szCs w:val="20"/>
        </w:rPr>
      </w:pPr>
      <w:r>
        <w:rPr>
          <w:rFonts w:ascii="Verdana" w:hAnsi="Verdana" w:cstheme="minorHAnsi"/>
          <w:sz w:val="20"/>
          <w:szCs w:val="20"/>
        </w:rPr>
        <w:t xml:space="preserve">1) stawki podatku od towarów i usług wysokość wynagrodzenia Wykonawcy ulegnie zmianie, przy czym podniesienie stawki VAT nie spowoduje zmian wynagrodzenia netto, a jej obniżenie spowoduje odpowiednie obniżenie </w:t>
      </w:r>
      <w:r w:rsidR="00EE3960">
        <w:rPr>
          <w:rFonts w:ascii="Verdana" w:hAnsi="Verdana" w:cstheme="minorHAnsi"/>
          <w:sz w:val="20"/>
          <w:szCs w:val="20"/>
        </w:rPr>
        <w:t>wynagrodzenia brutto Wykonawcy;</w:t>
      </w:r>
    </w:p>
    <w:p w14:paraId="5945BF74" w14:textId="77777777" w:rsidR="00EA4FF1" w:rsidRDefault="00EA4FF1" w:rsidP="00EA4FF1">
      <w:pPr>
        <w:suppressAutoHyphens/>
        <w:ind w:left="709" w:hanging="425"/>
        <w:jc w:val="both"/>
        <w:rPr>
          <w:rFonts w:ascii="Verdana" w:hAnsi="Verdana" w:cstheme="minorHAnsi"/>
          <w:sz w:val="20"/>
          <w:szCs w:val="20"/>
        </w:rPr>
      </w:pPr>
      <w:r>
        <w:rPr>
          <w:rFonts w:ascii="Verdana" w:hAnsi="Verdana" w:cstheme="minorHAnsi"/>
          <w:sz w:val="20"/>
          <w:szCs w:val="20"/>
        </w:rPr>
        <w:t xml:space="preserve">2) wysokości minimalnego wynagrodzenia za pracę ustalonego na podstawie art. 2 ust. 3-5 ustawy z dnia 10 października 2002 r. o minimalnym wynagrodzeniu za pracę lub zasad podlegania ubezpieczeniom społecznym lub ubezpieczeniu zdrowotnemu lub wysokości stawki składki na ubezpieczenia społeczne lub zdrowotne, </w:t>
      </w:r>
    </w:p>
    <w:p w14:paraId="63CE9AA2" w14:textId="77777777" w:rsidR="00EA4FF1" w:rsidRDefault="00EA4FF1" w:rsidP="00EA4FF1">
      <w:pPr>
        <w:suppressAutoHyphens/>
        <w:ind w:left="284"/>
        <w:jc w:val="both"/>
        <w:rPr>
          <w:rFonts w:ascii="Verdana" w:hAnsi="Verdana" w:cstheme="minorHAnsi"/>
          <w:sz w:val="20"/>
          <w:szCs w:val="20"/>
        </w:rPr>
      </w:pPr>
      <w:r>
        <w:rPr>
          <w:rFonts w:ascii="Verdana" w:hAnsi="Verdana" w:cstheme="minorHAnsi"/>
          <w:sz w:val="20"/>
          <w:szCs w:val="20"/>
        </w:rPr>
        <w:t>jeżeli zmiany te będą miały wpływ na koszty wykonania przedmiotu umowy przez Wykonawcę wynagrodzenie Wykonawcy ulegnie zmianie według następujących zasad. Zmiana jest dopuszczalna, jeżeli Wykonawca udowodni przedstawiając odpowiednie dokumenty, że w związku z ww. zmianą i z jej powodu wzrósł koszt realizacji umowy oraz udowodni wysokość wpływu zmian na koszty wykonania przez niego zamówienia. W takiej sytuacji dopuszczalna jest zmiana wysokości wynagrodzenia Wykonawcy, poprzez jego zwiększenie w stopniu nie większym niż wpływ jaki ww. zdarzenia mają na koszt realizacji niewykonanej części umowy.</w:t>
      </w:r>
    </w:p>
    <w:p w14:paraId="2975D99F" w14:textId="77777777" w:rsidR="00D9208B" w:rsidRDefault="00D9208B" w:rsidP="00EA4FF1">
      <w:pPr>
        <w:suppressAutoHyphens/>
        <w:jc w:val="center"/>
        <w:rPr>
          <w:rFonts w:ascii="Verdana" w:hAnsi="Verdana" w:cstheme="minorHAnsi"/>
          <w:b/>
          <w:sz w:val="20"/>
          <w:szCs w:val="20"/>
        </w:rPr>
      </w:pPr>
    </w:p>
    <w:p w14:paraId="080F1C5C" w14:textId="77777777" w:rsidR="00EA4FF1" w:rsidRDefault="00EA4FF1" w:rsidP="00EA4FF1">
      <w:pPr>
        <w:suppressAutoHyphens/>
        <w:jc w:val="center"/>
        <w:rPr>
          <w:rFonts w:ascii="Verdana" w:hAnsi="Verdana" w:cstheme="minorHAnsi"/>
          <w:b/>
          <w:sz w:val="20"/>
          <w:szCs w:val="20"/>
        </w:rPr>
      </w:pPr>
      <w:r>
        <w:rPr>
          <w:rFonts w:ascii="Verdana" w:hAnsi="Verdana" w:cstheme="minorHAnsi"/>
          <w:b/>
          <w:sz w:val="20"/>
          <w:szCs w:val="20"/>
        </w:rPr>
        <w:t>§ 12</w:t>
      </w:r>
    </w:p>
    <w:p w14:paraId="46BFB14A" w14:textId="77777777" w:rsidR="00EA4FF1" w:rsidRDefault="00EA4FF1" w:rsidP="00EA4FF1">
      <w:pPr>
        <w:suppressAutoHyphens/>
        <w:jc w:val="both"/>
        <w:rPr>
          <w:rFonts w:ascii="Verdana" w:hAnsi="Verdana" w:cstheme="minorHAnsi"/>
          <w:sz w:val="20"/>
          <w:szCs w:val="20"/>
        </w:rPr>
      </w:pPr>
      <w:r>
        <w:rPr>
          <w:rFonts w:ascii="Verdana" w:hAnsi="Verdana" w:cstheme="minorHAnsi"/>
          <w:sz w:val="20"/>
          <w:szCs w:val="20"/>
        </w:rPr>
        <w:t xml:space="preserve">Wykonawca nie może bez pisemnej zgody Zamawiającego przekazać praw i obowiązków wynikających z niniejszej umowy na rzecz osób trzecich. </w:t>
      </w:r>
    </w:p>
    <w:p w14:paraId="430142BE" w14:textId="77777777" w:rsidR="00EA4FF1" w:rsidRDefault="00EA4FF1" w:rsidP="00EA4FF1">
      <w:pPr>
        <w:suppressAutoHyphens/>
        <w:jc w:val="both"/>
        <w:rPr>
          <w:rFonts w:ascii="Verdana" w:hAnsi="Verdana" w:cstheme="minorHAnsi"/>
          <w:sz w:val="20"/>
          <w:szCs w:val="20"/>
        </w:rPr>
      </w:pPr>
    </w:p>
    <w:p w14:paraId="226A4B37" w14:textId="77777777" w:rsidR="00EA4FF1" w:rsidRDefault="00EA4FF1" w:rsidP="00EA4FF1">
      <w:pPr>
        <w:suppressAutoHyphens/>
        <w:jc w:val="center"/>
        <w:rPr>
          <w:rFonts w:ascii="Verdana" w:hAnsi="Verdana" w:cstheme="minorHAnsi"/>
          <w:b/>
          <w:sz w:val="20"/>
          <w:szCs w:val="20"/>
        </w:rPr>
      </w:pPr>
      <w:r>
        <w:rPr>
          <w:rFonts w:ascii="Verdana" w:hAnsi="Verdana" w:cstheme="minorHAnsi"/>
          <w:b/>
          <w:sz w:val="20"/>
          <w:szCs w:val="20"/>
        </w:rPr>
        <w:t>§ 13</w:t>
      </w:r>
    </w:p>
    <w:p w14:paraId="62D44ECD" w14:textId="77777777" w:rsidR="00EA4FF1" w:rsidRDefault="00EA4FF1" w:rsidP="00EA4FF1">
      <w:pPr>
        <w:suppressAutoHyphens/>
        <w:ind w:left="426" w:hanging="426"/>
        <w:jc w:val="both"/>
        <w:rPr>
          <w:rFonts w:ascii="Verdana" w:hAnsi="Verdana" w:cstheme="minorHAnsi"/>
          <w:sz w:val="20"/>
          <w:szCs w:val="20"/>
        </w:rPr>
      </w:pPr>
      <w:r>
        <w:rPr>
          <w:rFonts w:ascii="Verdana" w:hAnsi="Verdana" w:cstheme="minorHAnsi"/>
          <w:sz w:val="20"/>
          <w:szCs w:val="20"/>
        </w:rPr>
        <w:t>1.</w:t>
      </w:r>
      <w:r>
        <w:rPr>
          <w:rFonts w:ascii="Verdana" w:hAnsi="Verdana" w:cstheme="minorHAnsi"/>
          <w:sz w:val="20"/>
          <w:szCs w:val="20"/>
        </w:rPr>
        <w:tab/>
        <w:t>Ewentualne spory mogące powstać w trakcie realizacji niniejszej umowy rozstrzygane będą na drodze polubownej, a w przypadku braku porozumienia przez sąd powszechny właściwy miejscowo dla siedziby Zamawiającego.</w:t>
      </w:r>
    </w:p>
    <w:p w14:paraId="05DFF5CD" w14:textId="77777777" w:rsidR="00EA4FF1" w:rsidRDefault="00EA4FF1" w:rsidP="00734358">
      <w:pPr>
        <w:suppressAutoHyphens/>
        <w:ind w:left="426" w:hanging="426"/>
        <w:jc w:val="both"/>
        <w:rPr>
          <w:rFonts w:ascii="Verdana" w:hAnsi="Verdana" w:cstheme="minorHAnsi"/>
          <w:sz w:val="20"/>
          <w:szCs w:val="20"/>
        </w:rPr>
      </w:pPr>
      <w:r>
        <w:rPr>
          <w:rFonts w:ascii="Verdana" w:hAnsi="Verdana" w:cstheme="minorHAnsi"/>
          <w:sz w:val="20"/>
          <w:szCs w:val="20"/>
        </w:rPr>
        <w:t>2.</w:t>
      </w:r>
      <w:r>
        <w:rPr>
          <w:rFonts w:ascii="Verdana" w:hAnsi="Verdana" w:cstheme="minorHAnsi"/>
          <w:sz w:val="20"/>
          <w:szCs w:val="20"/>
        </w:rPr>
        <w:tab/>
        <w:t xml:space="preserve">Umowę sporządzono w trzech jednobrzmiących egzemplarzach, dwa egzemplarze dla Zamawiającego i jeden egzemplarz dla Wykonawcy. </w:t>
      </w:r>
    </w:p>
    <w:p w14:paraId="7BE57F74" w14:textId="77777777" w:rsidR="00EA4FF1" w:rsidRDefault="00EA4FF1" w:rsidP="00EA4FF1">
      <w:pPr>
        <w:suppressAutoHyphens/>
        <w:ind w:left="426"/>
        <w:jc w:val="both"/>
        <w:rPr>
          <w:rFonts w:ascii="Verdana" w:hAnsi="Verdana" w:cstheme="minorHAnsi"/>
          <w:sz w:val="20"/>
          <w:szCs w:val="20"/>
        </w:rPr>
      </w:pPr>
    </w:p>
    <w:p w14:paraId="2E577802" w14:textId="77777777" w:rsidR="00EA4FF1" w:rsidRDefault="00EA4FF1" w:rsidP="00EA4FF1">
      <w:pPr>
        <w:suppressAutoHyphens/>
        <w:jc w:val="both"/>
        <w:rPr>
          <w:rFonts w:ascii="Verdana" w:hAnsi="Verdana" w:cstheme="minorHAnsi"/>
          <w:b/>
          <w:sz w:val="20"/>
          <w:szCs w:val="20"/>
        </w:rPr>
      </w:pPr>
      <w:r>
        <w:rPr>
          <w:rFonts w:ascii="Verdana" w:hAnsi="Verdana" w:cstheme="minorHAnsi"/>
          <w:sz w:val="20"/>
          <w:szCs w:val="20"/>
        </w:rPr>
        <w:t xml:space="preserve">          </w:t>
      </w:r>
      <w:r>
        <w:rPr>
          <w:rFonts w:ascii="Verdana" w:hAnsi="Verdana" w:cstheme="minorHAnsi"/>
          <w:b/>
          <w:sz w:val="20"/>
          <w:szCs w:val="20"/>
        </w:rPr>
        <w:t>Zamawiający</w:t>
      </w:r>
      <w:r>
        <w:rPr>
          <w:rFonts w:ascii="Verdana" w:hAnsi="Verdana" w:cstheme="minorHAnsi"/>
          <w:b/>
          <w:sz w:val="20"/>
          <w:szCs w:val="20"/>
        </w:rPr>
        <w:tab/>
        <w:t xml:space="preserve">                 </w:t>
      </w:r>
      <w:r>
        <w:rPr>
          <w:rFonts w:ascii="Verdana" w:hAnsi="Verdana" w:cstheme="minorHAnsi"/>
          <w:b/>
          <w:sz w:val="20"/>
          <w:szCs w:val="20"/>
        </w:rPr>
        <w:tab/>
        <w:t xml:space="preserve"> </w:t>
      </w:r>
      <w:r>
        <w:rPr>
          <w:rFonts w:ascii="Verdana" w:hAnsi="Verdana" w:cstheme="minorHAnsi"/>
          <w:b/>
          <w:sz w:val="20"/>
          <w:szCs w:val="20"/>
        </w:rPr>
        <w:tab/>
        <w:t xml:space="preserve">                         Wykonawca</w:t>
      </w:r>
    </w:p>
    <w:p w14:paraId="11EA534E" w14:textId="3C528800" w:rsidR="003D6CC9" w:rsidRDefault="003D6CC9">
      <w:pPr>
        <w:spacing w:after="160" w:line="259" w:lineRule="auto"/>
        <w:rPr>
          <w:rFonts w:ascii="Verdana" w:hAnsi="Verdana"/>
          <w:i/>
          <w:spacing w:val="4"/>
          <w:sz w:val="16"/>
          <w:szCs w:val="16"/>
        </w:rPr>
      </w:pPr>
      <w:r>
        <w:rPr>
          <w:rFonts w:ascii="Verdana" w:hAnsi="Verdana"/>
          <w:i/>
          <w:spacing w:val="4"/>
          <w:sz w:val="16"/>
          <w:szCs w:val="16"/>
        </w:rPr>
        <w:br w:type="page"/>
      </w:r>
    </w:p>
    <w:p w14:paraId="0BE9F34C" w14:textId="77777777" w:rsidR="00DE7AA4" w:rsidRDefault="00DE7AA4" w:rsidP="003D6CC9">
      <w:pPr>
        <w:jc w:val="center"/>
        <w:rPr>
          <w:rFonts w:ascii="Verdana" w:hAnsi="Verdana" w:cs="Verdana"/>
          <w:b/>
          <w:bCs/>
          <w:sz w:val="20"/>
          <w:szCs w:val="18"/>
        </w:rPr>
      </w:pPr>
      <w:r>
        <w:rPr>
          <w:rFonts w:ascii="Verdana" w:hAnsi="Verdana" w:cs="Verdana"/>
          <w:b/>
          <w:bCs/>
          <w:sz w:val="20"/>
          <w:szCs w:val="18"/>
        </w:rPr>
        <w:lastRenderedPageBreak/>
        <w:t>Tom III</w:t>
      </w:r>
    </w:p>
    <w:p w14:paraId="3738D46F" w14:textId="2927559F" w:rsidR="003D6CC9" w:rsidRPr="00551B86" w:rsidRDefault="003D6CC9" w:rsidP="003D6CC9">
      <w:pPr>
        <w:jc w:val="center"/>
        <w:rPr>
          <w:rFonts w:ascii="Verdana" w:hAnsi="Verdana" w:cs="Verdana"/>
          <w:b/>
          <w:bCs/>
          <w:sz w:val="20"/>
          <w:szCs w:val="18"/>
        </w:rPr>
      </w:pPr>
      <w:r w:rsidRPr="00551B86">
        <w:rPr>
          <w:rFonts w:ascii="Verdana" w:hAnsi="Verdana" w:cs="Verdana"/>
          <w:b/>
          <w:bCs/>
          <w:sz w:val="20"/>
          <w:szCs w:val="18"/>
        </w:rPr>
        <w:t>OPIS PRZEDMIOTU ZAMÓWIENIA</w:t>
      </w:r>
    </w:p>
    <w:p w14:paraId="249E80E2" w14:textId="77777777" w:rsidR="009F09C5" w:rsidRPr="009F09C5" w:rsidRDefault="009F09C5" w:rsidP="009F09C5">
      <w:pPr>
        <w:pStyle w:val="Paragraf"/>
        <w:suppressAutoHyphens/>
        <w:spacing w:line="360" w:lineRule="auto"/>
        <w:jc w:val="both"/>
        <w:rPr>
          <w:rFonts w:ascii="Verdana" w:hAnsi="Verdana"/>
          <w:sz w:val="20"/>
        </w:rPr>
      </w:pPr>
    </w:p>
    <w:p w14:paraId="6FC31924" w14:textId="77777777" w:rsidR="009F09C5" w:rsidRPr="009F09C5" w:rsidRDefault="009F09C5" w:rsidP="009F09C5">
      <w:pPr>
        <w:pStyle w:val="Paragraf"/>
        <w:suppressAutoHyphens/>
        <w:spacing w:line="360" w:lineRule="auto"/>
        <w:jc w:val="both"/>
        <w:rPr>
          <w:rFonts w:ascii="Verdana" w:hAnsi="Verdana"/>
          <w:sz w:val="20"/>
        </w:rPr>
      </w:pPr>
    </w:p>
    <w:p w14:paraId="7CF2A56B" w14:textId="77777777" w:rsidR="009F09C5" w:rsidRPr="009F09C5" w:rsidRDefault="009F09C5" w:rsidP="009F09C5">
      <w:pPr>
        <w:pStyle w:val="Paragraf"/>
        <w:numPr>
          <w:ilvl w:val="0"/>
          <w:numId w:val="32"/>
        </w:numPr>
        <w:suppressAutoHyphens/>
        <w:spacing w:line="360" w:lineRule="auto"/>
        <w:jc w:val="both"/>
        <w:rPr>
          <w:rFonts w:ascii="Verdana" w:hAnsi="Verdana"/>
          <w:sz w:val="20"/>
        </w:rPr>
      </w:pPr>
      <w:r w:rsidRPr="009F09C5">
        <w:rPr>
          <w:rFonts w:ascii="Verdana" w:hAnsi="Verdana"/>
          <w:sz w:val="20"/>
        </w:rPr>
        <w:t xml:space="preserve">Zakres pełnienia nadzoru inwestorskiego </w:t>
      </w:r>
    </w:p>
    <w:p w14:paraId="03C0F0A3" w14:textId="77777777" w:rsidR="009F09C5" w:rsidRPr="009F09C5" w:rsidRDefault="009F09C5" w:rsidP="009F09C5">
      <w:pPr>
        <w:pStyle w:val="Paragraf"/>
        <w:suppressAutoHyphens/>
        <w:spacing w:line="360" w:lineRule="auto"/>
        <w:ind w:left="720"/>
        <w:jc w:val="both"/>
        <w:rPr>
          <w:rFonts w:ascii="Verdana" w:hAnsi="Verdana"/>
          <w:b w:val="0"/>
          <w:sz w:val="20"/>
        </w:rPr>
      </w:pPr>
      <w:r w:rsidRPr="009F09C5">
        <w:rPr>
          <w:rFonts w:ascii="Verdana" w:hAnsi="Verdana"/>
          <w:b w:val="0"/>
          <w:sz w:val="20"/>
        </w:rPr>
        <w:t>Pełnienie nadzoru inwestorskiego nad przebudową instalacji sygnalizacji pożaru w budynku Ministerstwa Sprawiedliwości przy Al. Ujazdowskich 11 w Warszawie.</w:t>
      </w:r>
    </w:p>
    <w:p w14:paraId="1BDC4CF2" w14:textId="77777777" w:rsidR="009F09C5" w:rsidRPr="009F09C5" w:rsidRDefault="009F09C5" w:rsidP="009F09C5">
      <w:pPr>
        <w:pStyle w:val="Paragraf"/>
        <w:suppressAutoHyphens/>
        <w:spacing w:line="360" w:lineRule="auto"/>
        <w:ind w:left="720"/>
        <w:jc w:val="both"/>
        <w:rPr>
          <w:rFonts w:ascii="Verdana" w:hAnsi="Verdana"/>
          <w:b w:val="0"/>
          <w:sz w:val="20"/>
        </w:rPr>
      </w:pPr>
    </w:p>
    <w:p w14:paraId="6D80AE70" w14:textId="77777777" w:rsidR="009F09C5" w:rsidRPr="009F09C5" w:rsidRDefault="009F09C5" w:rsidP="009F09C5">
      <w:pPr>
        <w:pStyle w:val="Paragraf"/>
        <w:suppressAutoHyphens/>
        <w:spacing w:line="360" w:lineRule="auto"/>
        <w:ind w:left="720"/>
        <w:jc w:val="both"/>
        <w:rPr>
          <w:rFonts w:ascii="Verdana" w:hAnsi="Verdana"/>
          <w:b w:val="0"/>
          <w:sz w:val="20"/>
        </w:rPr>
      </w:pPr>
      <w:r w:rsidRPr="009F09C5">
        <w:rPr>
          <w:rFonts w:ascii="Verdana" w:hAnsi="Verdana"/>
          <w:b w:val="0"/>
          <w:sz w:val="20"/>
        </w:rPr>
        <w:t>Przebudowa instalacji sygnalizacji pożaru obejmuje m.in.: sukcesywny demontaż starych elementów instalacji (okablowanie, czujki, sygnalizatory, trzymacze, centrale itp.),   montaż nowych elementów instalacji, uruchomienie i konfigurację systemu, szkolenie pracowników, zabezpieczeniu terenu robót i sprzątanie po robotach. Remont będzie prowadzony w czynnym budynku.</w:t>
      </w:r>
    </w:p>
    <w:p w14:paraId="7CB0E64F" w14:textId="77777777" w:rsidR="009F09C5" w:rsidRPr="009F09C5" w:rsidRDefault="009F09C5" w:rsidP="009F09C5">
      <w:pPr>
        <w:pStyle w:val="Paragraf"/>
        <w:suppressAutoHyphens/>
        <w:spacing w:line="360" w:lineRule="auto"/>
        <w:ind w:left="720"/>
        <w:jc w:val="both"/>
        <w:rPr>
          <w:rFonts w:ascii="Verdana" w:hAnsi="Verdana"/>
          <w:b w:val="0"/>
          <w:sz w:val="20"/>
        </w:rPr>
      </w:pPr>
      <w:r w:rsidRPr="009F09C5">
        <w:rPr>
          <w:rFonts w:ascii="Verdana" w:hAnsi="Verdana"/>
          <w:b w:val="0"/>
          <w:sz w:val="20"/>
        </w:rPr>
        <w:t xml:space="preserve">Remont planowany jest do wykonania w terminie 4 miesięcy od dnia wprowadzenia na budowę.  </w:t>
      </w:r>
    </w:p>
    <w:p w14:paraId="29806CFF" w14:textId="77777777" w:rsidR="009F09C5" w:rsidRPr="009F09C5" w:rsidRDefault="009F09C5" w:rsidP="009F09C5">
      <w:pPr>
        <w:pStyle w:val="Paragraf"/>
        <w:suppressAutoHyphens/>
        <w:spacing w:line="360" w:lineRule="auto"/>
        <w:ind w:left="720"/>
        <w:jc w:val="both"/>
        <w:rPr>
          <w:rFonts w:ascii="Verdana" w:hAnsi="Verdana"/>
          <w:b w:val="0"/>
          <w:sz w:val="20"/>
        </w:rPr>
      </w:pPr>
    </w:p>
    <w:p w14:paraId="3EE235B3" w14:textId="77777777" w:rsidR="009F09C5" w:rsidRPr="009F09C5" w:rsidRDefault="009F09C5" w:rsidP="009F09C5">
      <w:pPr>
        <w:pStyle w:val="Paragraf"/>
        <w:suppressAutoHyphens/>
        <w:spacing w:line="360" w:lineRule="auto"/>
        <w:ind w:left="720"/>
        <w:jc w:val="both"/>
        <w:rPr>
          <w:rFonts w:ascii="Verdana" w:hAnsi="Verdana"/>
          <w:b w:val="0"/>
          <w:sz w:val="20"/>
        </w:rPr>
      </w:pPr>
      <w:r w:rsidRPr="009F09C5">
        <w:rPr>
          <w:rFonts w:ascii="Verdana" w:hAnsi="Verdana"/>
          <w:b w:val="0"/>
          <w:sz w:val="20"/>
        </w:rPr>
        <w:t>Niniejsze zadanie obejmuje nadzór nad inwestycją budowlaną zgodnie z przepisami ustawy Prawo budowlane, na które składa się nadzór przez osoby uprawnione do nadzorowania i kierowania robotami budowlanymi w nieograniczonym zakresie, w następujących branżach:</w:t>
      </w:r>
    </w:p>
    <w:p w14:paraId="0732DD50" w14:textId="77777777" w:rsidR="009F09C5" w:rsidRPr="009F09C5" w:rsidRDefault="009F09C5" w:rsidP="009F09C5">
      <w:pPr>
        <w:pStyle w:val="Paragraf"/>
        <w:suppressAutoHyphens/>
        <w:spacing w:line="360" w:lineRule="auto"/>
        <w:ind w:left="720"/>
        <w:jc w:val="both"/>
        <w:rPr>
          <w:rFonts w:ascii="Verdana" w:hAnsi="Verdana"/>
          <w:b w:val="0"/>
          <w:sz w:val="20"/>
        </w:rPr>
      </w:pPr>
      <w:r w:rsidRPr="009F09C5">
        <w:rPr>
          <w:rFonts w:ascii="Verdana" w:hAnsi="Verdana"/>
          <w:b w:val="0"/>
          <w:sz w:val="20"/>
        </w:rPr>
        <w:t xml:space="preserve">- elektryczna z doświadczeniem w realizacji instalacji słaboprądowych branży </w:t>
      </w:r>
      <w:proofErr w:type="spellStart"/>
      <w:r w:rsidRPr="009F09C5">
        <w:rPr>
          <w:rFonts w:ascii="Verdana" w:hAnsi="Verdana"/>
          <w:b w:val="0"/>
          <w:sz w:val="20"/>
        </w:rPr>
        <w:t>p.poż</w:t>
      </w:r>
      <w:proofErr w:type="spellEnd"/>
      <w:r w:rsidRPr="009F09C5">
        <w:rPr>
          <w:rFonts w:ascii="Verdana" w:hAnsi="Verdana"/>
          <w:b w:val="0"/>
          <w:sz w:val="20"/>
        </w:rPr>
        <w:t>.</w:t>
      </w:r>
    </w:p>
    <w:p w14:paraId="4560EBE7" w14:textId="77777777" w:rsidR="009F09C5" w:rsidRPr="009F09C5" w:rsidRDefault="009F09C5" w:rsidP="009F09C5">
      <w:pPr>
        <w:pStyle w:val="Paragraf"/>
        <w:suppressAutoHyphens/>
        <w:spacing w:line="360" w:lineRule="auto"/>
        <w:ind w:left="720"/>
        <w:jc w:val="both"/>
        <w:rPr>
          <w:rFonts w:ascii="Verdana" w:hAnsi="Verdana"/>
          <w:b w:val="0"/>
          <w:sz w:val="20"/>
        </w:rPr>
      </w:pPr>
    </w:p>
    <w:p w14:paraId="3246CC58" w14:textId="77777777" w:rsidR="009F09C5" w:rsidRPr="009F09C5" w:rsidRDefault="009F09C5" w:rsidP="009F09C5">
      <w:pPr>
        <w:pStyle w:val="Paragraf"/>
        <w:numPr>
          <w:ilvl w:val="0"/>
          <w:numId w:val="32"/>
        </w:numPr>
        <w:suppressAutoHyphens/>
        <w:spacing w:line="360" w:lineRule="auto"/>
        <w:jc w:val="both"/>
        <w:rPr>
          <w:rFonts w:ascii="Verdana" w:hAnsi="Verdana"/>
          <w:sz w:val="20"/>
        </w:rPr>
      </w:pPr>
      <w:r w:rsidRPr="009F09C5">
        <w:rPr>
          <w:rFonts w:ascii="Verdana" w:hAnsi="Verdana"/>
          <w:sz w:val="20"/>
        </w:rPr>
        <w:t>Zadania inspektora nadzoru inwestorskiego :</w:t>
      </w:r>
    </w:p>
    <w:p w14:paraId="611A141F" w14:textId="77777777" w:rsidR="009F09C5" w:rsidRPr="009F09C5" w:rsidRDefault="009F09C5" w:rsidP="009F09C5">
      <w:pPr>
        <w:pStyle w:val="Paragraf"/>
        <w:numPr>
          <w:ilvl w:val="1"/>
          <w:numId w:val="32"/>
        </w:numPr>
        <w:suppressAutoHyphens/>
        <w:spacing w:line="360" w:lineRule="auto"/>
        <w:jc w:val="both"/>
        <w:rPr>
          <w:rFonts w:ascii="Verdana" w:hAnsi="Verdana"/>
          <w:b w:val="0"/>
          <w:sz w:val="20"/>
        </w:rPr>
      </w:pPr>
      <w:r w:rsidRPr="009F09C5">
        <w:rPr>
          <w:rFonts w:ascii="Verdana" w:hAnsi="Verdana"/>
          <w:b w:val="0"/>
          <w:sz w:val="20"/>
        </w:rPr>
        <w:t>Sprawowanie funkcji Inspektora Nadzoru Inwestorskiego zgodnie z ustawą z dnia 7 lipca 1994 r. – Prawo budowlane (tekst jednolity w Dz. U. z 2016 r. poz. 290).</w:t>
      </w:r>
    </w:p>
    <w:p w14:paraId="4082E664" w14:textId="77777777" w:rsidR="009F09C5" w:rsidRPr="009F09C5" w:rsidRDefault="009F09C5" w:rsidP="009F09C5">
      <w:pPr>
        <w:pStyle w:val="Paragraf"/>
        <w:suppressAutoHyphens/>
        <w:spacing w:line="360" w:lineRule="auto"/>
        <w:ind w:left="1440"/>
        <w:jc w:val="both"/>
        <w:rPr>
          <w:rFonts w:ascii="Verdana" w:hAnsi="Verdana"/>
          <w:b w:val="0"/>
          <w:sz w:val="20"/>
        </w:rPr>
      </w:pPr>
    </w:p>
    <w:p w14:paraId="78CD7134" w14:textId="77777777" w:rsidR="009F09C5" w:rsidRPr="009F09C5" w:rsidRDefault="009F09C5" w:rsidP="009F09C5">
      <w:pPr>
        <w:pStyle w:val="Paragraf"/>
        <w:numPr>
          <w:ilvl w:val="1"/>
          <w:numId w:val="32"/>
        </w:numPr>
        <w:suppressAutoHyphens/>
        <w:spacing w:line="360" w:lineRule="auto"/>
        <w:jc w:val="both"/>
        <w:rPr>
          <w:rFonts w:ascii="Verdana" w:hAnsi="Verdana"/>
          <w:b w:val="0"/>
          <w:sz w:val="20"/>
        </w:rPr>
      </w:pPr>
      <w:r w:rsidRPr="009F09C5">
        <w:rPr>
          <w:rFonts w:ascii="Verdana" w:hAnsi="Verdana"/>
          <w:b w:val="0"/>
          <w:sz w:val="20"/>
        </w:rPr>
        <w:t>Inspektor nadzoru reprezentuje interesy Zamawiającego na budowie, poprzez sprawowanie kontroli zgodności realizacji robót z dokumentacją projektową, specyfikacją techniczną, przepisami prawa budowlanego wytycznymi Zamawiającego, zasadami wiedzy technicznej oraz postanowieniami warunków umowy.</w:t>
      </w:r>
    </w:p>
    <w:p w14:paraId="7C7CC0C9" w14:textId="77777777" w:rsidR="009F09C5" w:rsidRPr="009F09C5" w:rsidRDefault="009F09C5" w:rsidP="009F09C5">
      <w:pPr>
        <w:pStyle w:val="Paragraf"/>
        <w:numPr>
          <w:ilvl w:val="1"/>
          <w:numId w:val="32"/>
        </w:numPr>
        <w:suppressAutoHyphens/>
        <w:spacing w:line="360" w:lineRule="auto"/>
        <w:jc w:val="both"/>
        <w:rPr>
          <w:rFonts w:ascii="Verdana" w:hAnsi="Verdana"/>
          <w:b w:val="0"/>
          <w:sz w:val="20"/>
        </w:rPr>
      </w:pPr>
      <w:r w:rsidRPr="009F09C5">
        <w:rPr>
          <w:rFonts w:ascii="Verdana" w:hAnsi="Verdana"/>
          <w:b w:val="0"/>
          <w:sz w:val="20"/>
        </w:rPr>
        <w:t>Inspektor nadzoru wypełnia obowiązki i odpowiada za wszelkie decyzje, które podejmuje w ramach kompetencji określonych szczegółowo w niniejszym Opisie Przedmiotu Zamówienia oraz ST wykonania robót.</w:t>
      </w:r>
    </w:p>
    <w:p w14:paraId="58FCEA9C" w14:textId="77777777" w:rsidR="009F09C5" w:rsidRPr="009F09C5" w:rsidRDefault="009F09C5" w:rsidP="009F09C5">
      <w:pPr>
        <w:pStyle w:val="Paragraf"/>
        <w:numPr>
          <w:ilvl w:val="1"/>
          <w:numId w:val="32"/>
        </w:numPr>
        <w:suppressAutoHyphens/>
        <w:spacing w:line="360" w:lineRule="auto"/>
        <w:jc w:val="both"/>
        <w:rPr>
          <w:rFonts w:ascii="Verdana" w:hAnsi="Verdana"/>
          <w:b w:val="0"/>
          <w:sz w:val="20"/>
        </w:rPr>
      </w:pPr>
      <w:r w:rsidRPr="009F09C5">
        <w:rPr>
          <w:rFonts w:ascii="Verdana" w:hAnsi="Verdana"/>
          <w:b w:val="0"/>
          <w:sz w:val="20"/>
        </w:rPr>
        <w:t>Godziny pracy Inspektora Nadzoru muszą być dostosowane do czasu pracy wykonawców robót.</w:t>
      </w:r>
    </w:p>
    <w:p w14:paraId="79C14BCB" w14:textId="77777777" w:rsidR="009F09C5" w:rsidRPr="009F09C5" w:rsidRDefault="009F09C5" w:rsidP="009F09C5">
      <w:pPr>
        <w:pStyle w:val="Paragraf"/>
        <w:numPr>
          <w:ilvl w:val="1"/>
          <w:numId w:val="32"/>
        </w:numPr>
        <w:suppressAutoHyphens/>
        <w:spacing w:line="360" w:lineRule="auto"/>
        <w:jc w:val="both"/>
        <w:rPr>
          <w:rFonts w:ascii="Verdana" w:hAnsi="Verdana"/>
          <w:b w:val="0"/>
          <w:sz w:val="20"/>
        </w:rPr>
      </w:pPr>
      <w:r w:rsidRPr="009F09C5">
        <w:rPr>
          <w:rFonts w:ascii="Verdana" w:hAnsi="Verdana"/>
          <w:b w:val="0"/>
          <w:sz w:val="20"/>
        </w:rPr>
        <w:t xml:space="preserve">Do obowiązków Inspektora Nadzoru w szczególności należy: </w:t>
      </w:r>
    </w:p>
    <w:p w14:paraId="0785A4E2"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 xml:space="preserve">udział w przekazaniu placu budowy, </w:t>
      </w:r>
    </w:p>
    <w:p w14:paraId="2D13286D"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lastRenderedPageBreak/>
        <w:t>wykonywanie zadań koordynatora czynności Nadzoru Inwestycyjnego art. 27 Prawa budowlanego,</w:t>
      </w:r>
    </w:p>
    <w:p w14:paraId="5302AB86"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 xml:space="preserve">zapoznanie się z dokumentacją techniczną oraz </w:t>
      </w:r>
      <w:proofErr w:type="spellStart"/>
      <w:r w:rsidRPr="009F09C5">
        <w:rPr>
          <w:rFonts w:ascii="Verdana" w:hAnsi="Verdana"/>
          <w:b w:val="0"/>
          <w:sz w:val="20"/>
        </w:rPr>
        <w:t>formalno</w:t>
      </w:r>
      <w:proofErr w:type="spellEnd"/>
      <w:r w:rsidRPr="009F09C5">
        <w:rPr>
          <w:rFonts w:ascii="Verdana" w:hAnsi="Verdana"/>
          <w:b w:val="0"/>
          <w:sz w:val="20"/>
        </w:rPr>
        <w:t xml:space="preserve"> – prawną, terenem budowy,</w:t>
      </w:r>
    </w:p>
    <w:p w14:paraId="287B09ED"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sprawdzenie przed podpisaniem z Wykonawcą robót ujętych w ofercie,</w:t>
      </w:r>
    </w:p>
    <w:p w14:paraId="13387F33"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 xml:space="preserve">organizacja prac związanych z nadzorem tak, aby z tego tytułu nie było zbędnych przerw w realizacji robót przez Wykonawcę, </w:t>
      </w:r>
    </w:p>
    <w:p w14:paraId="7974808B"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 xml:space="preserve">zatwierdzenie planu BIOZ i kontrolowanie przestrzegania przez Wykonawcę zasad BHP i </w:t>
      </w:r>
      <w:proofErr w:type="spellStart"/>
      <w:r w:rsidRPr="009F09C5">
        <w:rPr>
          <w:rFonts w:ascii="Verdana" w:hAnsi="Verdana"/>
          <w:b w:val="0"/>
          <w:sz w:val="20"/>
        </w:rPr>
        <w:t>p.poż</w:t>
      </w:r>
      <w:proofErr w:type="spellEnd"/>
      <w:r w:rsidRPr="009F09C5">
        <w:rPr>
          <w:rFonts w:ascii="Verdana" w:hAnsi="Verdana"/>
          <w:b w:val="0"/>
          <w:sz w:val="20"/>
        </w:rPr>
        <w:t>.,</w:t>
      </w:r>
    </w:p>
    <w:p w14:paraId="05745D78"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akceptacja rodzaju, liczby i lokalizacji wszystkich znaków, zapór i urządzeń zabezpieczających rejon robót, a także treści i miejsca ustawienia tablic informacyjnych budowy i ustalenia długości odcinków roboczych wyłączonych z ruchu,</w:t>
      </w:r>
    </w:p>
    <w:p w14:paraId="5C327991"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sprawdzenie i akceptacja harmonogramu robót. W przypadku potrzeby zaktualizowania harmonogramu robót w zakresie skrócenia względnie wydłużenia umownego terminu realizacji zadania – wnioskowanie do Zamawiającego o zaakceptowanie nowych terminów,</w:t>
      </w:r>
    </w:p>
    <w:p w14:paraId="176E99A1"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prowadzenie systematycznej kontroli zgodności cech jakości elementów robót i materiałów z wymaganiami specyfikacji technicznej i dokumentacji projektowej,</w:t>
      </w:r>
    </w:p>
    <w:p w14:paraId="090862D3"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akceptacja wszystkich materiałów stosowanych do budowy, pod kątem ich rodzaju, jakości, cech i źródeł ich pochodzenia,</w:t>
      </w:r>
    </w:p>
    <w:p w14:paraId="21C3E802"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kontrola i ocena przedkładanych świadectw jakości, certyfikatów, aprobat i atestów na materiały i elementy używane do realizacji remontu,</w:t>
      </w:r>
    </w:p>
    <w:p w14:paraId="73A866C5"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kontrolowanie sposobu składowania i przechowywania materiałów w trakcie wykonywania robót,</w:t>
      </w:r>
    </w:p>
    <w:p w14:paraId="1E7B8FCD"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 xml:space="preserve">akceptacja sprzętu (rodzaj, liczba i wydajność jednostek) oraz środków transportowych, po sprawdzeniu (w razie potrzeby) dokumentów potwierdzających ich dopuszczenie do użytku, </w:t>
      </w:r>
    </w:p>
    <w:p w14:paraId="05486519"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dokonanie odbiorów częściowych w tym odbiorów robót zanikających i ulegających zakryciu, w oparciu o wymagane w konfrontacji z wymaganiami ST,</w:t>
      </w:r>
    </w:p>
    <w:p w14:paraId="455B1758"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uczestniczenie w spotkaniach organizowanych przez Wykonawcę i Zamawiającego,</w:t>
      </w:r>
    </w:p>
    <w:p w14:paraId="529B6BB3"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organizacja i prowadzenie narad budowy,</w:t>
      </w:r>
    </w:p>
    <w:p w14:paraId="2F7F9EF9"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 xml:space="preserve">sporządzanie protokołów z narad i przekazanie ich zainteresowanym stronom w terminie do 3 dni po naradzie, oraz prowadzenie dokumentacji ze wszystkich kontaktów z Wykonawcą, </w:t>
      </w:r>
    </w:p>
    <w:p w14:paraId="4E029457"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lastRenderedPageBreak/>
        <w:t>ocena i opiniowanie roszczeń Wykonawcy wystosowanych do Zamawiającego,</w:t>
      </w:r>
    </w:p>
    <w:p w14:paraId="5401BE4C"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kontrola prawidłowego prowadzenia Dziennika Budowy,</w:t>
      </w:r>
    </w:p>
    <w:p w14:paraId="61EE4AA4"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 xml:space="preserve">kontrola prawidłowego przechowywania dokumentów budowy, sprawdzenie zakresu rzeczowego robót przez udział w obmiarach oraz kontrolę i akceptację wyliczeń w księdze obmiarów, </w:t>
      </w:r>
    </w:p>
    <w:p w14:paraId="0DB2580A"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 xml:space="preserve">sprawdzanie kosztorysów powykonawczych, </w:t>
      </w:r>
    </w:p>
    <w:p w14:paraId="0DE81EAD"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sprawdzenie i potwierdzenie do wypłat częściowych Zestawień wartości wykonanych robót (w ciągu 7 dni od złożenia zestawienia przez Wykonawcę),</w:t>
      </w:r>
    </w:p>
    <w:p w14:paraId="1CED7850"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 xml:space="preserve">przyjęcie zgłoszenia Wykonawcy o zakończeniu robót i po ich sprawdzeniu powiadomienie Zamawiającego o gotowości robót do odbioru ostatecznego, </w:t>
      </w:r>
    </w:p>
    <w:p w14:paraId="5D2D6802"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sprawdzenie ostatecznego rozliczenia robót i potwierdzenie jego do wypłaty w terminie 14 dni od daty otrzymania od Wykonawcy kompletnych i prawidłowych dokumentów,</w:t>
      </w:r>
    </w:p>
    <w:p w14:paraId="31FBF17D"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przejęcie uporządkowanego terenu od Wykonawcy po zakończeniu robót,</w:t>
      </w:r>
    </w:p>
    <w:p w14:paraId="296C1D4E"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 xml:space="preserve">  udział w pracach komisji odbioru końcowego, </w:t>
      </w:r>
    </w:p>
    <w:p w14:paraId="33AD0B75"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sporządzanie miesięcznych Raportów nadzoru Inwestorskiego z postępu robót z dokumentacją fotograficzną w nawiązaniu do harmonogramu rzeczowo – finansowego robót w terminie do 5 każdego miesiąca, zawierającego m. in. następujące dane:</w:t>
      </w:r>
    </w:p>
    <w:p w14:paraId="109D6458" w14:textId="77777777" w:rsidR="009F09C5" w:rsidRPr="009F09C5" w:rsidRDefault="009F09C5" w:rsidP="009F09C5">
      <w:pPr>
        <w:pStyle w:val="Paragraf"/>
        <w:numPr>
          <w:ilvl w:val="0"/>
          <w:numId w:val="36"/>
        </w:numPr>
        <w:suppressAutoHyphens/>
        <w:spacing w:line="360" w:lineRule="auto"/>
        <w:jc w:val="both"/>
        <w:rPr>
          <w:rFonts w:ascii="Verdana" w:hAnsi="Verdana"/>
          <w:b w:val="0"/>
          <w:sz w:val="20"/>
        </w:rPr>
      </w:pPr>
      <w:r w:rsidRPr="009F09C5">
        <w:rPr>
          <w:rFonts w:ascii="Verdana" w:hAnsi="Verdana"/>
          <w:b w:val="0"/>
          <w:sz w:val="20"/>
        </w:rPr>
        <w:t>dane ogólne na temat kontraktu,</w:t>
      </w:r>
    </w:p>
    <w:p w14:paraId="011F3979" w14:textId="77777777" w:rsidR="009F09C5" w:rsidRPr="009F09C5" w:rsidRDefault="009F09C5" w:rsidP="009F09C5">
      <w:pPr>
        <w:pStyle w:val="Paragraf"/>
        <w:numPr>
          <w:ilvl w:val="0"/>
          <w:numId w:val="36"/>
        </w:numPr>
        <w:suppressAutoHyphens/>
        <w:spacing w:line="360" w:lineRule="auto"/>
        <w:jc w:val="both"/>
        <w:rPr>
          <w:rFonts w:ascii="Verdana" w:hAnsi="Verdana"/>
          <w:b w:val="0"/>
          <w:sz w:val="20"/>
        </w:rPr>
      </w:pPr>
      <w:r w:rsidRPr="009F09C5">
        <w:rPr>
          <w:rFonts w:ascii="Verdana" w:hAnsi="Verdana"/>
          <w:b w:val="0"/>
          <w:sz w:val="20"/>
        </w:rPr>
        <w:t>ogólny opis techniczny,</w:t>
      </w:r>
    </w:p>
    <w:p w14:paraId="25EC7E99" w14:textId="77777777" w:rsidR="009F09C5" w:rsidRPr="009F09C5" w:rsidRDefault="009F09C5" w:rsidP="009F09C5">
      <w:pPr>
        <w:pStyle w:val="Paragraf"/>
        <w:numPr>
          <w:ilvl w:val="0"/>
          <w:numId w:val="36"/>
        </w:numPr>
        <w:suppressAutoHyphens/>
        <w:spacing w:line="360" w:lineRule="auto"/>
        <w:jc w:val="both"/>
        <w:rPr>
          <w:rFonts w:ascii="Verdana" w:hAnsi="Verdana"/>
          <w:b w:val="0"/>
          <w:sz w:val="20"/>
        </w:rPr>
      </w:pPr>
      <w:r w:rsidRPr="009F09C5">
        <w:rPr>
          <w:rFonts w:ascii="Verdana" w:hAnsi="Verdana"/>
          <w:b w:val="0"/>
          <w:sz w:val="20"/>
        </w:rPr>
        <w:t>opis stanu realizacji zadania – postęp robót,</w:t>
      </w:r>
    </w:p>
    <w:p w14:paraId="7CC16A6D" w14:textId="77777777" w:rsidR="009F09C5" w:rsidRPr="009F09C5" w:rsidRDefault="009F09C5" w:rsidP="009F09C5">
      <w:pPr>
        <w:pStyle w:val="Paragraf"/>
        <w:numPr>
          <w:ilvl w:val="0"/>
          <w:numId w:val="36"/>
        </w:numPr>
        <w:suppressAutoHyphens/>
        <w:spacing w:line="360" w:lineRule="auto"/>
        <w:jc w:val="both"/>
        <w:rPr>
          <w:rFonts w:ascii="Verdana" w:hAnsi="Verdana"/>
          <w:b w:val="0"/>
          <w:sz w:val="20"/>
        </w:rPr>
      </w:pPr>
      <w:r w:rsidRPr="009F09C5">
        <w:rPr>
          <w:rFonts w:ascii="Verdana" w:hAnsi="Verdana"/>
          <w:b w:val="0"/>
          <w:sz w:val="20"/>
        </w:rPr>
        <w:t>zaawansowanie rzeczowe oraz finansowe w stosunku do umowy,</w:t>
      </w:r>
    </w:p>
    <w:p w14:paraId="231CE1CE" w14:textId="77777777" w:rsidR="009F09C5" w:rsidRPr="009F09C5" w:rsidRDefault="009F09C5" w:rsidP="009F09C5">
      <w:pPr>
        <w:pStyle w:val="Paragraf"/>
        <w:numPr>
          <w:ilvl w:val="0"/>
          <w:numId w:val="36"/>
        </w:numPr>
        <w:suppressAutoHyphens/>
        <w:spacing w:line="360" w:lineRule="auto"/>
        <w:jc w:val="both"/>
        <w:rPr>
          <w:rFonts w:ascii="Verdana" w:hAnsi="Verdana"/>
          <w:b w:val="0"/>
          <w:sz w:val="20"/>
        </w:rPr>
      </w:pPr>
      <w:r w:rsidRPr="009F09C5">
        <w:rPr>
          <w:rFonts w:ascii="Verdana" w:hAnsi="Verdana"/>
          <w:b w:val="0"/>
          <w:sz w:val="20"/>
        </w:rPr>
        <w:t>zagrożenia i problemy w kontakcie,</w:t>
      </w:r>
    </w:p>
    <w:p w14:paraId="260F63D8" w14:textId="77777777" w:rsidR="009F09C5" w:rsidRPr="009F09C5" w:rsidRDefault="009F09C5" w:rsidP="009F09C5">
      <w:pPr>
        <w:pStyle w:val="Paragraf"/>
        <w:numPr>
          <w:ilvl w:val="0"/>
          <w:numId w:val="36"/>
        </w:numPr>
        <w:suppressAutoHyphens/>
        <w:spacing w:line="360" w:lineRule="auto"/>
        <w:jc w:val="both"/>
        <w:rPr>
          <w:rFonts w:ascii="Verdana" w:hAnsi="Verdana"/>
          <w:b w:val="0"/>
          <w:sz w:val="20"/>
        </w:rPr>
      </w:pPr>
      <w:r w:rsidRPr="009F09C5">
        <w:rPr>
          <w:rFonts w:ascii="Verdana" w:hAnsi="Verdana"/>
          <w:b w:val="0"/>
          <w:sz w:val="20"/>
        </w:rPr>
        <w:t>podjęte działania dotyczące problemów w kontrakcie,</w:t>
      </w:r>
    </w:p>
    <w:p w14:paraId="37761E4D" w14:textId="77777777" w:rsidR="009F09C5" w:rsidRPr="009F09C5" w:rsidRDefault="009F09C5" w:rsidP="009F09C5">
      <w:pPr>
        <w:pStyle w:val="Paragraf"/>
        <w:numPr>
          <w:ilvl w:val="0"/>
          <w:numId w:val="36"/>
        </w:numPr>
        <w:suppressAutoHyphens/>
        <w:spacing w:line="360" w:lineRule="auto"/>
        <w:jc w:val="both"/>
        <w:rPr>
          <w:rFonts w:ascii="Verdana" w:hAnsi="Verdana"/>
          <w:b w:val="0"/>
          <w:sz w:val="20"/>
        </w:rPr>
      </w:pPr>
      <w:r w:rsidRPr="009F09C5">
        <w:rPr>
          <w:rFonts w:ascii="Verdana" w:hAnsi="Verdana"/>
          <w:b w:val="0"/>
          <w:sz w:val="20"/>
        </w:rPr>
        <w:t>roszczenia Wykonawcy: uznane, ostatecznie złożone przez     Wykonawcę,</w:t>
      </w:r>
    </w:p>
    <w:p w14:paraId="497538BA" w14:textId="77777777" w:rsidR="009F09C5" w:rsidRPr="009F09C5" w:rsidRDefault="009F09C5" w:rsidP="009F09C5">
      <w:pPr>
        <w:pStyle w:val="Paragraf"/>
        <w:numPr>
          <w:ilvl w:val="0"/>
          <w:numId w:val="36"/>
        </w:numPr>
        <w:suppressAutoHyphens/>
        <w:spacing w:line="360" w:lineRule="auto"/>
        <w:jc w:val="both"/>
        <w:rPr>
          <w:rFonts w:ascii="Verdana" w:hAnsi="Verdana"/>
          <w:b w:val="0"/>
          <w:sz w:val="20"/>
        </w:rPr>
      </w:pPr>
      <w:r w:rsidRPr="009F09C5">
        <w:rPr>
          <w:rFonts w:ascii="Verdana" w:hAnsi="Verdana"/>
          <w:b w:val="0"/>
          <w:sz w:val="20"/>
        </w:rPr>
        <w:t>podjęte działania dotyczące roszczeń,</w:t>
      </w:r>
    </w:p>
    <w:p w14:paraId="310E1FB9" w14:textId="77777777" w:rsidR="009F09C5" w:rsidRPr="009F09C5" w:rsidRDefault="009F09C5" w:rsidP="009F09C5">
      <w:pPr>
        <w:pStyle w:val="Paragraf"/>
        <w:numPr>
          <w:ilvl w:val="0"/>
          <w:numId w:val="36"/>
        </w:numPr>
        <w:suppressAutoHyphens/>
        <w:spacing w:line="360" w:lineRule="auto"/>
        <w:jc w:val="both"/>
        <w:rPr>
          <w:rFonts w:ascii="Verdana" w:hAnsi="Verdana"/>
          <w:b w:val="0"/>
          <w:sz w:val="20"/>
        </w:rPr>
      </w:pPr>
      <w:r w:rsidRPr="009F09C5">
        <w:rPr>
          <w:rFonts w:ascii="Verdana" w:hAnsi="Verdana"/>
          <w:b w:val="0"/>
          <w:sz w:val="20"/>
        </w:rPr>
        <w:t xml:space="preserve">zaangażowanie personelu i sprzętu, </w:t>
      </w:r>
    </w:p>
    <w:p w14:paraId="05E3C21E" w14:textId="77777777" w:rsidR="009F09C5" w:rsidRPr="009F09C5" w:rsidRDefault="009F09C5" w:rsidP="009F09C5">
      <w:pPr>
        <w:pStyle w:val="Paragraf"/>
        <w:numPr>
          <w:ilvl w:val="0"/>
          <w:numId w:val="36"/>
        </w:numPr>
        <w:suppressAutoHyphens/>
        <w:spacing w:line="360" w:lineRule="auto"/>
        <w:jc w:val="both"/>
        <w:rPr>
          <w:rFonts w:ascii="Verdana" w:hAnsi="Verdana"/>
          <w:b w:val="0"/>
          <w:sz w:val="20"/>
        </w:rPr>
      </w:pPr>
      <w:r w:rsidRPr="009F09C5">
        <w:rPr>
          <w:rFonts w:ascii="Verdana" w:hAnsi="Verdana"/>
          <w:b w:val="0"/>
          <w:sz w:val="20"/>
        </w:rPr>
        <w:t>podwykonawstwo robót,</w:t>
      </w:r>
    </w:p>
    <w:p w14:paraId="0D9ABE6F" w14:textId="77777777" w:rsidR="009F09C5" w:rsidRPr="009F09C5" w:rsidRDefault="009F09C5" w:rsidP="009F09C5">
      <w:pPr>
        <w:pStyle w:val="Paragraf"/>
        <w:numPr>
          <w:ilvl w:val="0"/>
          <w:numId w:val="36"/>
        </w:numPr>
        <w:suppressAutoHyphens/>
        <w:spacing w:line="360" w:lineRule="auto"/>
        <w:jc w:val="both"/>
        <w:rPr>
          <w:rFonts w:ascii="Verdana" w:hAnsi="Verdana"/>
          <w:b w:val="0"/>
          <w:sz w:val="20"/>
        </w:rPr>
      </w:pPr>
      <w:r w:rsidRPr="009F09C5">
        <w:rPr>
          <w:rFonts w:ascii="Verdana" w:hAnsi="Verdana"/>
          <w:b w:val="0"/>
          <w:sz w:val="20"/>
        </w:rPr>
        <w:t>jakość robót,</w:t>
      </w:r>
    </w:p>
    <w:p w14:paraId="04887162"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kontrola bezpośrednia robót zapewniająca skuteczność nadzoru, min. 1 razy w tygodniu i na każde wezwanie Zamawiającego,</w:t>
      </w:r>
    </w:p>
    <w:p w14:paraId="017273E7"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lastRenderedPageBreak/>
        <w:t>dopilnowanie zabezpieczenia przez Wykonawcę terenu budowy w przypadku wystąpienia niekorzystnych okoliczności atmosferycznych oraz w przypadku wypowiedzenia umowy przez Strony,</w:t>
      </w:r>
    </w:p>
    <w:p w14:paraId="1ED51A58"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 xml:space="preserve"> rozliczenie robót w przypadku wypowiedzenia umowy przez Strony,</w:t>
      </w:r>
    </w:p>
    <w:p w14:paraId="70606900"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 xml:space="preserve">na czas nieobecności Inspektora Nadzoru, wyznaczenie zastępstwa z powiadomieniem Zamawiającego na piśmie z odpowiednim wyprzedzeniem, </w:t>
      </w:r>
    </w:p>
    <w:p w14:paraId="3DA911D5" w14:textId="77777777" w:rsidR="009F09C5" w:rsidRPr="009F09C5" w:rsidRDefault="009F09C5" w:rsidP="009F09C5">
      <w:pPr>
        <w:pStyle w:val="Paragraf"/>
        <w:numPr>
          <w:ilvl w:val="0"/>
          <w:numId w:val="33"/>
        </w:numPr>
        <w:suppressAutoHyphens/>
        <w:spacing w:line="360" w:lineRule="auto"/>
        <w:ind w:left="1843" w:hanging="425"/>
        <w:jc w:val="both"/>
        <w:rPr>
          <w:rFonts w:ascii="Verdana" w:hAnsi="Verdana"/>
          <w:b w:val="0"/>
          <w:sz w:val="20"/>
        </w:rPr>
      </w:pPr>
      <w:r w:rsidRPr="009F09C5">
        <w:rPr>
          <w:rFonts w:ascii="Verdana" w:hAnsi="Verdana"/>
          <w:b w:val="0"/>
          <w:sz w:val="20"/>
        </w:rPr>
        <w:t>inne wyżej nie wymienione wynikające w przepisów ustawy Prawo budowlane.</w:t>
      </w:r>
    </w:p>
    <w:p w14:paraId="1A1DFEF5" w14:textId="77777777" w:rsidR="009F09C5" w:rsidRPr="009F09C5" w:rsidRDefault="009F09C5" w:rsidP="009F09C5">
      <w:pPr>
        <w:pStyle w:val="Paragraf"/>
        <w:numPr>
          <w:ilvl w:val="1"/>
          <w:numId w:val="32"/>
        </w:numPr>
        <w:suppressAutoHyphens/>
        <w:spacing w:line="360" w:lineRule="auto"/>
        <w:jc w:val="both"/>
        <w:rPr>
          <w:rFonts w:ascii="Verdana" w:hAnsi="Verdana"/>
          <w:sz w:val="20"/>
        </w:rPr>
      </w:pPr>
      <w:r w:rsidRPr="009F09C5">
        <w:rPr>
          <w:rFonts w:ascii="Verdana" w:hAnsi="Verdana"/>
          <w:sz w:val="20"/>
        </w:rPr>
        <w:t>Inspektorowi przysługują następujące uprawnienia:</w:t>
      </w:r>
    </w:p>
    <w:p w14:paraId="0BCACA09" w14:textId="77777777" w:rsidR="009F09C5" w:rsidRPr="009F09C5" w:rsidRDefault="009F09C5" w:rsidP="009F09C5">
      <w:pPr>
        <w:pStyle w:val="Paragraf"/>
        <w:numPr>
          <w:ilvl w:val="0"/>
          <w:numId w:val="34"/>
        </w:numPr>
        <w:suppressAutoHyphens/>
        <w:spacing w:line="360" w:lineRule="auto"/>
        <w:ind w:left="1843" w:hanging="425"/>
        <w:jc w:val="both"/>
        <w:rPr>
          <w:rFonts w:ascii="Verdana" w:hAnsi="Verdana"/>
          <w:b w:val="0"/>
          <w:sz w:val="20"/>
        </w:rPr>
      </w:pPr>
      <w:r w:rsidRPr="009F09C5">
        <w:rPr>
          <w:rFonts w:ascii="Verdana" w:hAnsi="Verdana"/>
          <w:b w:val="0"/>
          <w:sz w:val="20"/>
        </w:rPr>
        <w:t>opiniowanie pracy kierownika budowy i w razie potrzeby wnioskowanie o jego zmianę, jak również o usunięcie każdej innej osoby z pośród personelu Wykonawcy, której obecność uznana została za niepożądaną,</w:t>
      </w:r>
    </w:p>
    <w:p w14:paraId="7DB56440" w14:textId="77777777" w:rsidR="009F09C5" w:rsidRPr="009F09C5" w:rsidRDefault="009F09C5" w:rsidP="009F09C5">
      <w:pPr>
        <w:pStyle w:val="Paragraf"/>
        <w:numPr>
          <w:ilvl w:val="0"/>
          <w:numId w:val="34"/>
        </w:numPr>
        <w:suppressAutoHyphens/>
        <w:spacing w:line="360" w:lineRule="auto"/>
        <w:ind w:left="1843" w:hanging="425"/>
        <w:jc w:val="both"/>
        <w:rPr>
          <w:rFonts w:ascii="Verdana" w:hAnsi="Verdana"/>
          <w:b w:val="0"/>
          <w:sz w:val="20"/>
        </w:rPr>
      </w:pPr>
      <w:r w:rsidRPr="009F09C5">
        <w:rPr>
          <w:rFonts w:ascii="Verdana" w:hAnsi="Verdana"/>
          <w:b w:val="0"/>
          <w:sz w:val="20"/>
        </w:rPr>
        <w:t>wnioskowanie o wstrzymanie robót – jeśli jest to konieczne ze względu na bezpieczeństwo, wynikające z warunków atmosferycznych i klimatycznych, zaniedbań Wykonawcy, względnie z niewykonania zleceń Inspektora i powiadomienie o powyższym Zamawiającego,</w:t>
      </w:r>
    </w:p>
    <w:p w14:paraId="32D3F92A" w14:textId="77777777" w:rsidR="009F09C5" w:rsidRPr="009F09C5" w:rsidRDefault="009F09C5" w:rsidP="009F09C5">
      <w:pPr>
        <w:pStyle w:val="Paragraf"/>
        <w:numPr>
          <w:ilvl w:val="0"/>
          <w:numId w:val="34"/>
        </w:numPr>
        <w:suppressAutoHyphens/>
        <w:spacing w:line="360" w:lineRule="auto"/>
        <w:ind w:left="1843" w:hanging="425"/>
        <w:jc w:val="both"/>
        <w:rPr>
          <w:rFonts w:ascii="Verdana" w:hAnsi="Verdana"/>
          <w:b w:val="0"/>
          <w:sz w:val="20"/>
        </w:rPr>
      </w:pPr>
      <w:r w:rsidRPr="009F09C5">
        <w:rPr>
          <w:rFonts w:ascii="Verdana" w:hAnsi="Verdana"/>
          <w:b w:val="0"/>
          <w:sz w:val="20"/>
        </w:rPr>
        <w:t>odrzucenie wszystkich materiałów, które nie odpowiadają wymaganiom jakościowym podanych w specyfikacjach technicznych i dokumentacji, jak również materiałów, przy których badaniu stwierdzono niedociągnięcia ze strony laboratorium,</w:t>
      </w:r>
    </w:p>
    <w:p w14:paraId="090A9B26" w14:textId="77777777" w:rsidR="009F09C5" w:rsidRPr="009F09C5" w:rsidRDefault="009F09C5" w:rsidP="009F09C5">
      <w:pPr>
        <w:pStyle w:val="Paragraf"/>
        <w:numPr>
          <w:ilvl w:val="0"/>
          <w:numId w:val="34"/>
        </w:numPr>
        <w:suppressAutoHyphens/>
        <w:spacing w:line="360" w:lineRule="auto"/>
        <w:ind w:left="1843" w:hanging="425"/>
        <w:jc w:val="both"/>
        <w:rPr>
          <w:rFonts w:ascii="Verdana" w:hAnsi="Verdana"/>
          <w:b w:val="0"/>
          <w:sz w:val="20"/>
        </w:rPr>
      </w:pPr>
      <w:r w:rsidRPr="009F09C5">
        <w:rPr>
          <w:rFonts w:ascii="Verdana" w:hAnsi="Verdana"/>
          <w:b w:val="0"/>
          <w:sz w:val="20"/>
        </w:rPr>
        <w:t>zapewnienie pełnego dostępu do dokumentów i terenu budowy oraz wszystkich  miejsc, związanych z przygotowaniem robót i materiałów w celu przeprowadzenia inspekcji,</w:t>
      </w:r>
    </w:p>
    <w:p w14:paraId="76EEC0F1" w14:textId="77777777" w:rsidR="009F09C5" w:rsidRPr="009F09C5" w:rsidRDefault="009F09C5" w:rsidP="009F09C5">
      <w:pPr>
        <w:pStyle w:val="Paragraf"/>
        <w:numPr>
          <w:ilvl w:val="0"/>
          <w:numId w:val="34"/>
        </w:numPr>
        <w:suppressAutoHyphens/>
        <w:spacing w:line="360" w:lineRule="auto"/>
        <w:ind w:left="1843" w:hanging="425"/>
        <w:jc w:val="both"/>
        <w:rPr>
          <w:rFonts w:ascii="Verdana" w:hAnsi="Verdana"/>
          <w:b w:val="0"/>
          <w:sz w:val="20"/>
        </w:rPr>
      </w:pPr>
      <w:r w:rsidRPr="009F09C5">
        <w:rPr>
          <w:rFonts w:ascii="Verdana" w:hAnsi="Verdana"/>
          <w:b w:val="0"/>
          <w:sz w:val="20"/>
        </w:rPr>
        <w:t>polecenie usunięcia i wykonania na nowo dowolnej części robót, jeżeli materiały i jakość robót nie odpowiadają wymaganiom specyfikacji technicznych i dokumentacji projektowej,</w:t>
      </w:r>
    </w:p>
    <w:p w14:paraId="406CC9F9" w14:textId="77777777" w:rsidR="009F09C5" w:rsidRPr="009F09C5" w:rsidRDefault="009F09C5" w:rsidP="009F09C5">
      <w:pPr>
        <w:pStyle w:val="Paragraf"/>
        <w:numPr>
          <w:ilvl w:val="0"/>
          <w:numId w:val="34"/>
        </w:numPr>
        <w:suppressAutoHyphens/>
        <w:spacing w:line="360" w:lineRule="auto"/>
        <w:ind w:left="1843" w:hanging="425"/>
        <w:jc w:val="both"/>
        <w:rPr>
          <w:rFonts w:ascii="Verdana" w:hAnsi="Verdana"/>
          <w:b w:val="0"/>
          <w:sz w:val="20"/>
        </w:rPr>
      </w:pPr>
      <w:r w:rsidRPr="009F09C5">
        <w:rPr>
          <w:rFonts w:ascii="Verdana" w:hAnsi="Verdana"/>
          <w:b w:val="0"/>
          <w:sz w:val="20"/>
        </w:rPr>
        <w:t>sprawdzenie zgodności z obowiązującymi przepisami i warunkami kontraktu (umowy),</w:t>
      </w:r>
    </w:p>
    <w:p w14:paraId="288D2901" w14:textId="77777777" w:rsidR="009F09C5" w:rsidRPr="009F09C5" w:rsidRDefault="009F09C5" w:rsidP="009F09C5">
      <w:pPr>
        <w:pStyle w:val="Paragraf"/>
        <w:numPr>
          <w:ilvl w:val="0"/>
          <w:numId w:val="34"/>
        </w:numPr>
        <w:suppressAutoHyphens/>
        <w:spacing w:line="360" w:lineRule="auto"/>
        <w:ind w:left="1843" w:hanging="425"/>
        <w:jc w:val="both"/>
        <w:rPr>
          <w:rFonts w:ascii="Verdana" w:hAnsi="Verdana"/>
          <w:b w:val="0"/>
          <w:sz w:val="20"/>
        </w:rPr>
      </w:pPr>
      <w:r w:rsidRPr="009F09C5">
        <w:rPr>
          <w:rFonts w:ascii="Verdana" w:hAnsi="Verdana"/>
          <w:b w:val="0"/>
          <w:sz w:val="20"/>
        </w:rPr>
        <w:t>opiniowanie, a następnie przedkładanie do akceptacji Zamawiającego w ciągu 4 dni od daty zgłoszenia wszelkich zmian w zakresie:</w:t>
      </w:r>
    </w:p>
    <w:p w14:paraId="4A6AD325" w14:textId="77777777" w:rsidR="009F09C5" w:rsidRPr="009F09C5" w:rsidRDefault="009F09C5" w:rsidP="009F09C5">
      <w:pPr>
        <w:pStyle w:val="Paragraf"/>
        <w:numPr>
          <w:ilvl w:val="0"/>
          <w:numId w:val="35"/>
        </w:numPr>
        <w:suppressAutoHyphens/>
        <w:spacing w:line="360" w:lineRule="auto"/>
        <w:jc w:val="both"/>
        <w:rPr>
          <w:rFonts w:ascii="Verdana" w:hAnsi="Verdana"/>
          <w:b w:val="0"/>
          <w:sz w:val="20"/>
        </w:rPr>
      </w:pPr>
      <w:r w:rsidRPr="009F09C5">
        <w:rPr>
          <w:rFonts w:ascii="Verdana" w:hAnsi="Verdana"/>
          <w:b w:val="0"/>
          <w:sz w:val="20"/>
        </w:rPr>
        <w:t>pominięcie jakiejś roboty,</w:t>
      </w:r>
    </w:p>
    <w:p w14:paraId="7F330CBA" w14:textId="77777777" w:rsidR="009F09C5" w:rsidRPr="009F09C5" w:rsidRDefault="009F09C5" w:rsidP="009F09C5">
      <w:pPr>
        <w:pStyle w:val="Paragraf"/>
        <w:numPr>
          <w:ilvl w:val="0"/>
          <w:numId w:val="35"/>
        </w:numPr>
        <w:suppressAutoHyphens/>
        <w:spacing w:line="360" w:lineRule="auto"/>
        <w:jc w:val="both"/>
        <w:rPr>
          <w:rFonts w:ascii="Verdana" w:hAnsi="Verdana"/>
          <w:b w:val="0"/>
          <w:sz w:val="20"/>
        </w:rPr>
      </w:pPr>
      <w:r w:rsidRPr="009F09C5">
        <w:rPr>
          <w:rFonts w:ascii="Verdana" w:hAnsi="Verdana"/>
          <w:b w:val="0"/>
          <w:sz w:val="20"/>
        </w:rPr>
        <w:t>wykonanie robót dodatkowych,</w:t>
      </w:r>
    </w:p>
    <w:p w14:paraId="647C370D" w14:textId="77777777" w:rsidR="009F09C5" w:rsidRPr="009F09C5" w:rsidRDefault="009F09C5" w:rsidP="009F09C5">
      <w:pPr>
        <w:pStyle w:val="Paragraf"/>
        <w:numPr>
          <w:ilvl w:val="0"/>
          <w:numId w:val="35"/>
        </w:numPr>
        <w:suppressAutoHyphens/>
        <w:spacing w:line="360" w:lineRule="auto"/>
        <w:jc w:val="both"/>
        <w:rPr>
          <w:rFonts w:ascii="Verdana" w:hAnsi="Verdana"/>
          <w:b w:val="0"/>
          <w:sz w:val="20"/>
        </w:rPr>
      </w:pPr>
      <w:r w:rsidRPr="009F09C5">
        <w:rPr>
          <w:rFonts w:ascii="Verdana" w:hAnsi="Verdana"/>
          <w:b w:val="0"/>
          <w:sz w:val="20"/>
        </w:rPr>
        <w:t>zmiany kolejności robót,</w:t>
      </w:r>
    </w:p>
    <w:p w14:paraId="0C58D4C1" w14:textId="77777777" w:rsidR="009F09C5" w:rsidRPr="009F09C5" w:rsidRDefault="009F09C5" w:rsidP="009F09C5">
      <w:pPr>
        <w:pStyle w:val="Paragraf"/>
        <w:numPr>
          <w:ilvl w:val="0"/>
          <w:numId w:val="35"/>
        </w:numPr>
        <w:suppressAutoHyphens/>
        <w:spacing w:line="360" w:lineRule="auto"/>
        <w:jc w:val="both"/>
        <w:rPr>
          <w:rFonts w:ascii="Verdana" w:hAnsi="Verdana"/>
          <w:b w:val="0"/>
          <w:sz w:val="20"/>
        </w:rPr>
      </w:pPr>
      <w:r w:rsidRPr="009F09C5">
        <w:rPr>
          <w:rFonts w:ascii="Verdana" w:hAnsi="Verdana"/>
          <w:b w:val="0"/>
          <w:sz w:val="20"/>
        </w:rPr>
        <w:t>zmiany terminu wykonania robót,</w:t>
      </w:r>
    </w:p>
    <w:p w14:paraId="46E69A39" w14:textId="77777777" w:rsidR="009F09C5" w:rsidRPr="009F09C5" w:rsidRDefault="009F09C5" w:rsidP="009F09C5">
      <w:pPr>
        <w:pStyle w:val="Paragraf"/>
        <w:numPr>
          <w:ilvl w:val="0"/>
          <w:numId w:val="35"/>
        </w:numPr>
        <w:suppressAutoHyphens/>
        <w:spacing w:line="360" w:lineRule="auto"/>
        <w:jc w:val="both"/>
        <w:rPr>
          <w:rFonts w:ascii="Verdana" w:hAnsi="Verdana"/>
          <w:b w:val="0"/>
          <w:sz w:val="20"/>
        </w:rPr>
      </w:pPr>
      <w:r w:rsidRPr="009F09C5">
        <w:rPr>
          <w:rFonts w:ascii="Verdana" w:hAnsi="Verdana"/>
          <w:b w:val="0"/>
          <w:sz w:val="20"/>
        </w:rPr>
        <w:t>w sprawie przeprowadzenia niezbędnych ekspertyz i badań technicznych,</w:t>
      </w:r>
    </w:p>
    <w:p w14:paraId="17B759B2" w14:textId="77777777" w:rsidR="009F09C5" w:rsidRPr="009F09C5" w:rsidRDefault="009F09C5" w:rsidP="009F09C5">
      <w:pPr>
        <w:pStyle w:val="Paragraf"/>
        <w:numPr>
          <w:ilvl w:val="0"/>
          <w:numId w:val="35"/>
        </w:numPr>
        <w:suppressAutoHyphens/>
        <w:spacing w:line="360" w:lineRule="auto"/>
        <w:jc w:val="both"/>
        <w:rPr>
          <w:rFonts w:ascii="Verdana" w:hAnsi="Verdana"/>
          <w:b w:val="0"/>
          <w:sz w:val="20"/>
        </w:rPr>
      </w:pPr>
      <w:r w:rsidRPr="009F09C5">
        <w:rPr>
          <w:rFonts w:ascii="Verdana" w:hAnsi="Verdana"/>
          <w:b w:val="0"/>
          <w:sz w:val="20"/>
        </w:rPr>
        <w:lastRenderedPageBreak/>
        <w:t>w ważnych sprawach finansowych i prawnych, o ile ich wprowadzenie będzie konieczne dla zgodnej z umową realizacji robót,</w:t>
      </w:r>
    </w:p>
    <w:p w14:paraId="6FF8C519" w14:textId="77777777" w:rsidR="009F09C5" w:rsidRPr="009F09C5" w:rsidRDefault="009F09C5" w:rsidP="009F09C5">
      <w:pPr>
        <w:pStyle w:val="Paragraf"/>
        <w:numPr>
          <w:ilvl w:val="0"/>
          <w:numId w:val="34"/>
        </w:numPr>
        <w:suppressAutoHyphens/>
        <w:spacing w:line="360" w:lineRule="auto"/>
        <w:ind w:left="1843" w:hanging="425"/>
        <w:jc w:val="both"/>
        <w:rPr>
          <w:rFonts w:ascii="Verdana" w:hAnsi="Verdana"/>
          <w:b w:val="0"/>
          <w:sz w:val="20"/>
        </w:rPr>
      </w:pPr>
      <w:r w:rsidRPr="009F09C5">
        <w:rPr>
          <w:rFonts w:ascii="Verdana" w:hAnsi="Verdana"/>
          <w:b w:val="0"/>
          <w:sz w:val="20"/>
        </w:rPr>
        <w:t>uzyskanie od projektanta wyjaśnień wątpliwości dotyczących projektu i zawartych w nim rozwiązań z równoważnym powiadomieniem Zamawiającego.</w:t>
      </w:r>
    </w:p>
    <w:p w14:paraId="35AE3C34" w14:textId="77777777" w:rsidR="009F09C5" w:rsidRPr="009F09C5" w:rsidRDefault="009F09C5" w:rsidP="009F09C5">
      <w:pPr>
        <w:pStyle w:val="Paragraf"/>
        <w:suppressAutoHyphens/>
        <w:spacing w:line="360" w:lineRule="auto"/>
        <w:ind w:left="1843"/>
        <w:jc w:val="both"/>
        <w:rPr>
          <w:rFonts w:ascii="Verdana" w:hAnsi="Verdana"/>
          <w:b w:val="0"/>
          <w:sz w:val="20"/>
        </w:rPr>
      </w:pPr>
    </w:p>
    <w:p w14:paraId="784874EC" w14:textId="77777777" w:rsidR="009F09C5" w:rsidRPr="009F09C5" w:rsidRDefault="009F09C5" w:rsidP="009F09C5">
      <w:pPr>
        <w:pStyle w:val="Paragraf"/>
        <w:numPr>
          <w:ilvl w:val="0"/>
          <w:numId w:val="32"/>
        </w:numPr>
        <w:suppressAutoHyphens/>
        <w:spacing w:line="360" w:lineRule="auto"/>
        <w:jc w:val="both"/>
        <w:rPr>
          <w:rFonts w:ascii="Verdana" w:hAnsi="Verdana"/>
          <w:sz w:val="20"/>
        </w:rPr>
      </w:pPr>
      <w:r w:rsidRPr="009F09C5">
        <w:rPr>
          <w:rFonts w:ascii="Verdana" w:hAnsi="Verdana"/>
          <w:sz w:val="20"/>
        </w:rPr>
        <w:t>Opis robót objętych nadzorem inwestorskim:</w:t>
      </w:r>
    </w:p>
    <w:p w14:paraId="0EBA805E" w14:textId="77777777" w:rsidR="009F09C5" w:rsidRPr="009F09C5" w:rsidRDefault="009F09C5" w:rsidP="009F09C5">
      <w:pPr>
        <w:pStyle w:val="Paragraf"/>
        <w:suppressAutoHyphens/>
        <w:spacing w:line="360" w:lineRule="auto"/>
        <w:ind w:left="720"/>
        <w:jc w:val="both"/>
        <w:rPr>
          <w:rFonts w:ascii="Verdana" w:hAnsi="Verdana"/>
          <w:b w:val="0"/>
          <w:sz w:val="20"/>
        </w:rPr>
      </w:pPr>
    </w:p>
    <w:p w14:paraId="23DB4894" w14:textId="77777777" w:rsidR="009F09C5" w:rsidRPr="009F09C5" w:rsidRDefault="009F09C5" w:rsidP="009F09C5">
      <w:pPr>
        <w:pStyle w:val="Paragraf"/>
        <w:suppressAutoHyphens/>
        <w:spacing w:line="360" w:lineRule="auto"/>
        <w:ind w:left="720"/>
        <w:jc w:val="both"/>
        <w:rPr>
          <w:rFonts w:ascii="Verdana" w:hAnsi="Verdana"/>
          <w:b w:val="0"/>
          <w:sz w:val="20"/>
        </w:rPr>
      </w:pPr>
      <w:r w:rsidRPr="009F09C5">
        <w:rPr>
          <w:rFonts w:ascii="Verdana" w:hAnsi="Verdana"/>
          <w:b w:val="0"/>
          <w:sz w:val="20"/>
        </w:rPr>
        <w:t xml:space="preserve">Przebudowa instalacji sygnalizacji pożaru obejmuje m.in.: sukcesywny demontaż starych elementów instalacji (okablowanie, czujki, sygnalizatory, trzymacze, centrale itp.),   montaż nowych elementów instalacji, uruchomienie i konfigurację systemu, szkolenie pracowników, zabezpieczeniu terenu robót i sprzątanie po robotach. </w:t>
      </w:r>
    </w:p>
    <w:p w14:paraId="2E7C129C" w14:textId="77777777" w:rsidR="009F09C5" w:rsidRPr="009F09C5" w:rsidRDefault="009F09C5" w:rsidP="009F09C5">
      <w:pPr>
        <w:pStyle w:val="Paragraf"/>
        <w:suppressAutoHyphens/>
        <w:spacing w:line="360" w:lineRule="auto"/>
        <w:ind w:left="720"/>
        <w:jc w:val="both"/>
        <w:rPr>
          <w:rFonts w:ascii="Verdana" w:hAnsi="Verdana"/>
          <w:b w:val="0"/>
          <w:sz w:val="20"/>
        </w:rPr>
      </w:pPr>
    </w:p>
    <w:p w14:paraId="68E2B107" w14:textId="77777777" w:rsidR="009F09C5" w:rsidRPr="009F09C5" w:rsidRDefault="009F09C5" w:rsidP="009F09C5">
      <w:pPr>
        <w:pStyle w:val="Paragraf"/>
        <w:suppressAutoHyphens/>
        <w:spacing w:line="360" w:lineRule="auto"/>
        <w:ind w:left="720"/>
        <w:jc w:val="both"/>
        <w:rPr>
          <w:rFonts w:ascii="Verdana" w:hAnsi="Verdana"/>
          <w:b w:val="0"/>
          <w:sz w:val="20"/>
        </w:rPr>
      </w:pPr>
      <w:r w:rsidRPr="009F09C5">
        <w:rPr>
          <w:rFonts w:ascii="Verdana" w:hAnsi="Verdana"/>
          <w:b w:val="0"/>
          <w:sz w:val="20"/>
        </w:rPr>
        <w:t>Zamawiający posiada na realizację przedmiotowego zadania następujące dokumenty:</w:t>
      </w:r>
    </w:p>
    <w:p w14:paraId="5BAE48E3" w14:textId="77777777" w:rsidR="009F09C5" w:rsidRPr="009F09C5" w:rsidRDefault="009F09C5" w:rsidP="009F09C5">
      <w:pPr>
        <w:pStyle w:val="Paragraf"/>
        <w:numPr>
          <w:ilvl w:val="0"/>
          <w:numId w:val="37"/>
        </w:numPr>
        <w:suppressAutoHyphens/>
        <w:spacing w:line="360" w:lineRule="auto"/>
        <w:jc w:val="both"/>
        <w:rPr>
          <w:rFonts w:ascii="Verdana" w:hAnsi="Verdana"/>
          <w:b w:val="0"/>
          <w:sz w:val="20"/>
        </w:rPr>
      </w:pPr>
      <w:r w:rsidRPr="009F09C5">
        <w:rPr>
          <w:rFonts w:ascii="Verdana" w:hAnsi="Verdana"/>
          <w:b w:val="0"/>
          <w:sz w:val="20"/>
        </w:rPr>
        <w:t xml:space="preserve">Dokumentację projektowo – kosztorysową przebudowy instalacji sygnalizacji pożaru w budynku Ministerstwa Sprawiedliwości przy Al. Ujazdowskich 11 w Warszawie, opracowany przez Mazowiecką Instytucję Gospodarki Budżetowej </w:t>
      </w:r>
      <w:proofErr w:type="spellStart"/>
      <w:r w:rsidRPr="009F09C5">
        <w:rPr>
          <w:rFonts w:ascii="Verdana" w:hAnsi="Verdana"/>
          <w:b w:val="0"/>
          <w:sz w:val="20"/>
        </w:rPr>
        <w:t>Mazovia</w:t>
      </w:r>
      <w:proofErr w:type="spellEnd"/>
      <w:r w:rsidRPr="009F09C5">
        <w:rPr>
          <w:rFonts w:ascii="Verdana" w:hAnsi="Verdana"/>
          <w:b w:val="0"/>
          <w:sz w:val="20"/>
        </w:rPr>
        <w:t xml:space="preserve"> z siedzibą w Warszawie przy ul. Kocjana 3,</w:t>
      </w:r>
    </w:p>
    <w:p w14:paraId="482F0328" w14:textId="7F63EBE6" w:rsidR="009F09C5" w:rsidRPr="009F09C5" w:rsidRDefault="009F09C5" w:rsidP="009F09C5">
      <w:pPr>
        <w:pStyle w:val="Paragraf"/>
        <w:numPr>
          <w:ilvl w:val="0"/>
          <w:numId w:val="37"/>
        </w:numPr>
        <w:suppressAutoHyphens/>
        <w:spacing w:line="360" w:lineRule="auto"/>
        <w:jc w:val="both"/>
        <w:rPr>
          <w:rFonts w:ascii="Verdana" w:hAnsi="Verdana"/>
          <w:b w:val="0"/>
          <w:sz w:val="20"/>
        </w:rPr>
      </w:pPr>
      <w:r w:rsidRPr="009F09C5">
        <w:rPr>
          <w:rFonts w:ascii="Verdana" w:hAnsi="Verdana"/>
          <w:b w:val="0"/>
          <w:sz w:val="20"/>
        </w:rPr>
        <w:t>Skutecznie dokonane zgłosze</w:t>
      </w:r>
      <w:r w:rsidR="00477B8B">
        <w:rPr>
          <w:rFonts w:ascii="Verdana" w:hAnsi="Verdana"/>
          <w:b w:val="0"/>
          <w:sz w:val="20"/>
        </w:rPr>
        <w:t>nie zamiaru wykonania robót nie </w:t>
      </w:r>
      <w:r w:rsidRPr="009F09C5">
        <w:rPr>
          <w:rFonts w:ascii="Verdana" w:hAnsi="Verdana"/>
          <w:b w:val="0"/>
          <w:sz w:val="20"/>
        </w:rPr>
        <w:t>wymagających uzyskania pozwolenia na budowę.</w:t>
      </w:r>
    </w:p>
    <w:p w14:paraId="4E98F570" w14:textId="77777777" w:rsidR="009F09C5" w:rsidRPr="009F09C5" w:rsidRDefault="009F09C5" w:rsidP="009F09C5">
      <w:pPr>
        <w:pStyle w:val="Paragraf"/>
        <w:suppressAutoHyphens/>
        <w:spacing w:line="360" w:lineRule="auto"/>
        <w:jc w:val="both"/>
        <w:rPr>
          <w:rFonts w:ascii="Verdana" w:hAnsi="Verdana"/>
          <w:b w:val="0"/>
          <w:sz w:val="20"/>
        </w:rPr>
      </w:pPr>
    </w:p>
    <w:p w14:paraId="5D0CB6B5" w14:textId="77777777" w:rsidR="009F09C5" w:rsidRPr="009F09C5" w:rsidRDefault="009F09C5" w:rsidP="009F09C5">
      <w:pPr>
        <w:pStyle w:val="Paragraf"/>
        <w:suppressAutoHyphens/>
        <w:spacing w:line="360" w:lineRule="auto"/>
        <w:ind w:left="720"/>
        <w:jc w:val="both"/>
        <w:rPr>
          <w:rFonts w:ascii="Verdana" w:hAnsi="Verdana"/>
          <w:b w:val="0"/>
          <w:sz w:val="20"/>
        </w:rPr>
      </w:pPr>
      <w:r w:rsidRPr="009F09C5">
        <w:rPr>
          <w:rFonts w:ascii="Verdana" w:hAnsi="Verdana"/>
          <w:b w:val="0"/>
          <w:sz w:val="20"/>
        </w:rPr>
        <w:t xml:space="preserve">Remont planowany jest do wykonania w dwóch etapach, tak aby zapewnić ciągły dostęp pieszych i samochodów na teren posesji. . </w:t>
      </w:r>
    </w:p>
    <w:p w14:paraId="4BCA229B" w14:textId="5346AA78" w:rsidR="009F09C5" w:rsidRPr="009F09C5" w:rsidRDefault="009F09C5" w:rsidP="009F09C5">
      <w:pPr>
        <w:pStyle w:val="Paragraf"/>
        <w:suppressAutoHyphens/>
        <w:spacing w:line="360" w:lineRule="auto"/>
        <w:ind w:left="720"/>
        <w:jc w:val="both"/>
        <w:rPr>
          <w:rFonts w:ascii="Verdana" w:hAnsi="Verdana"/>
          <w:b w:val="0"/>
          <w:sz w:val="20"/>
        </w:rPr>
      </w:pPr>
      <w:r w:rsidRPr="009F09C5">
        <w:rPr>
          <w:rFonts w:ascii="Verdana" w:hAnsi="Verdana"/>
          <w:b w:val="0"/>
          <w:sz w:val="20"/>
        </w:rPr>
        <w:t>Planowany termin realizacji nadzoru inwestorskiego na czas trwania przebudowy</w:t>
      </w:r>
      <w:r w:rsidR="009F1765">
        <w:rPr>
          <w:rFonts w:ascii="Verdana" w:hAnsi="Verdana"/>
          <w:b w:val="0"/>
          <w:sz w:val="20"/>
        </w:rPr>
        <w:t>,</w:t>
      </w:r>
      <w:r w:rsidRPr="009F09C5">
        <w:rPr>
          <w:rFonts w:ascii="Verdana" w:hAnsi="Verdana"/>
          <w:b w:val="0"/>
          <w:sz w:val="20"/>
        </w:rPr>
        <w:t xml:space="preserve"> tj. ok. 4 miesiące od dnia rozpoczęcia realizacji robót. </w:t>
      </w:r>
    </w:p>
    <w:p w14:paraId="514F595A" w14:textId="77777777" w:rsidR="003D6CC9" w:rsidRPr="009F09C5" w:rsidRDefault="003D6CC9" w:rsidP="003A78AC">
      <w:pPr>
        <w:spacing w:after="120"/>
        <w:ind w:left="993" w:hanging="993"/>
        <w:jc w:val="both"/>
        <w:rPr>
          <w:rFonts w:ascii="Verdana" w:hAnsi="Verdana"/>
          <w:spacing w:val="4"/>
          <w:sz w:val="20"/>
          <w:szCs w:val="20"/>
        </w:rPr>
      </w:pPr>
    </w:p>
    <w:sectPr w:rsidR="003D6CC9" w:rsidRPr="009F09C5" w:rsidSect="00CA4C0C">
      <w:footerReference w:type="default" r:id="rId12"/>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168996" w14:textId="77777777" w:rsidR="007C3D01" w:rsidRDefault="007C3D01" w:rsidP="00BE245A">
      <w:r>
        <w:separator/>
      </w:r>
    </w:p>
  </w:endnote>
  <w:endnote w:type="continuationSeparator" w:id="0">
    <w:p w14:paraId="3F249E44" w14:textId="77777777" w:rsidR="007C3D01" w:rsidRDefault="007C3D01"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charset w:val="EE"/>
    <w:family w:val="roman"/>
    <w:pitch w:val="default"/>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Gothic"/>
    <w:charset w:val="80"/>
    <w:family w:val="auto"/>
    <w:pitch w:val="variable"/>
  </w:font>
  <w:font w:name="TimesNewRoman">
    <w:panose1 w:val="00000000000000000000"/>
    <w:charset w:val="EE"/>
    <w:family w:val="auto"/>
    <w:notTrueType/>
    <w:pitch w:val="default"/>
    <w:sig w:usb0="00000005" w:usb1="00000000" w:usb2="00000000" w:usb3="00000000" w:csb0="00000002" w:csb1="00000000"/>
  </w:font>
  <w:font w:name="LiberationSans">
    <w:altName w:val="Times New Roman"/>
    <w:panose1 w:val="00000000000000000000"/>
    <w:charset w:val="EE"/>
    <w:family w:val="auto"/>
    <w:notTrueType/>
    <w:pitch w:val="default"/>
    <w:sig w:usb0="00000007" w:usb1="00000000" w:usb2="00000000" w:usb3="00000000" w:csb0="00000003" w:csb1="00000000"/>
  </w:font>
  <w:font w:name="Calibri Light">
    <w:altName w:val="Arial"/>
    <w:charset w:val="EE"/>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EBFEB3" w14:textId="77777777" w:rsidR="000F5B7A" w:rsidRDefault="000F5B7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6970DC4" w14:textId="77777777" w:rsidR="000F5B7A" w:rsidRDefault="000F5B7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DBE2BB" w14:textId="77777777" w:rsidR="000F5B7A" w:rsidRPr="004C1290" w:rsidRDefault="000F5B7A" w:rsidP="008D6A24">
    <w:pPr>
      <w:pStyle w:val="Stopka"/>
      <w:spacing w:before="120"/>
      <w:ind w:right="357"/>
      <w:rPr>
        <w:rFonts w:ascii="Verdana" w:hAnsi="Verdana"/>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B03E81" w14:textId="29E79C9B" w:rsidR="000F5B7A" w:rsidRDefault="000F5B7A">
    <w:pPr>
      <w:pStyle w:val="Stopka"/>
      <w:ind w:right="360"/>
      <w:jc w:val="right"/>
      <w:rPr>
        <w:rFonts w:ascii="Verdana" w:hAnsi="Verdana" w:cs="Verdana"/>
        <w:b/>
        <w:bCs/>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EF58A3" w14:textId="77777777" w:rsidR="007C3D01" w:rsidRDefault="007C3D01" w:rsidP="00BE245A">
      <w:r>
        <w:separator/>
      </w:r>
    </w:p>
  </w:footnote>
  <w:footnote w:type="continuationSeparator" w:id="0">
    <w:p w14:paraId="10FA7378" w14:textId="77777777" w:rsidR="007C3D01" w:rsidRDefault="007C3D01"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7"/>
    <w:multiLevelType w:val="multilevel"/>
    <w:tmpl w:val="00000007"/>
    <w:name w:val="WW8Num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2">
    <w:nsid w:val="00000008"/>
    <w:multiLevelType w:val="multilevel"/>
    <w:tmpl w:val="00000008"/>
    <w:name w:val="WW8Num8"/>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3">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4">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7">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8">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068E1D19"/>
    <w:multiLevelType w:val="hybridMultilevel"/>
    <w:tmpl w:val="7298C4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DB50904"/>
    <w:multiLevelType w:val="hybridMultilevel"/>
    <w:tmpl w:val="A26A49B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F8C0F20"/>
    <w:multiLevelType w:val="hybridMultilevel"/>
    <w:tmpl w:val="DBFAA6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0E12876"/>
    <w:multiLevelType w:val="hybridMultilevel"/>
    <w:tmpl w:val="C4C44DC6"/>
    <w:lvl w:ilvl="0" w:tplc="2D068490">
      <w:start w:val="1"/>
      <w:numFmt w:val="bullet"/>
      <w:lvlText w:val=""/>
      <w:lvlJc w:val="left"/>
      <w:pPr>
        <w:ind w:left="2563" w:hanging="360"/>
      </w:pPr>
      <w:rPr>
        <w:rFonts w:ascii="Symbol" w:hAnsi="Symbol" w:hint="default"/>
      </w:rPr>
    </w:lvl>
    <w:lvl w:ilvl="1" w:tplc="04150003" w:tentative="1">
      <w:start w:val="1"/>
      <w:numFmt w:val="bullet"/>
      <w:lvlText w:val="o"/>
      <w:lvlJc w:val="left"/>
      <w:pPr>
        <w:ind w:left="3283" w:hanging="360"/>
      </w:pPr>
      <w:rPr>
        <w:rFonts w:ascii="Courier New" w:hAnsi="Courier New" w:cs="Courier New" w:hint="default"/>
      </w:rPr>
    </w:lvl>
    <w:lvl w:ilvl="2" w:tplc="04150005" w:tentative="1">
      <w:start w:val="1"/>
      <w:numFmt w:val="bullet"/>
      <w:lvlText w:val=""/>
      <w:lvlJc w:val="left"/>
      <w:pPr>
        <w:ind w:left="4003" w:hanging="360"/>
      </w:pPr>
      <w:rPr>
        <w:rFonts w:ascii="Wingdings" w:hAnsi="Wingdings" w:hint="default"/>
      </w:rPr>
    </w:lvl>
    <w:lvl w:ilvl="3" w:tplc="04150001" w:tentative="1">
      <w:start w:val="1"/>
      <w:numFmt w:val="bullet"/>
      <w:lvlText w:val=""/>
      <w:lvlJc w:val="left"/>
      <w:pPr>
        <w:ind w:left="4723" w:hanging="360"/>
      </w:pPr>
      <w:rPr>
        <w:rFonts w:ascii="Symbol" w:hAnsi="Symbol" w:hint="default"/>
      </w:rPr>
    </w:lvl>
    <w:lvl w:ilvl="4" w:tplc="04150003" w:tentative="1">
      <w:start w:val="1"/>
      <w:numFmt w:val="bullet"/>
      <w:lvlText w:val="o"/>
      <w:lvlJc w:val="left"/>
      <w:pPr>
        <w:ind w:left="5443" w:hanging="360"/>
      </w:pPr>
      <w:rPr>
        <w:rFonts w:ascii="Courier New" w:hAnsi="Courier New" w:cs="Courier New" w:hint="default"/>
      </w:rPr>
    </w:lvl>
    <w:lvl w:ilvl="5" w:tplc="04150005" w:tentative="1">
      <w:start w:val="1"/>
      <w:numFmt w:val="bullet"/>
      <w:lvlText w:val=""/>
      <w:lvlJc w:val="left"/>
      <w:pPr>
        <w:ind w:left="6163" w:hanging="360"/>
      </w:pPr>
      <w:rPr>
        <w:rFonts w:ascii="Wingdings" w:hAnsi="Wingdings" w:hint="default"/>
      </w:rPr>
    </w:lvl>
    <w:lvl w:ilvl="6" w:tplc="04150001" w:tentative="1">
      <w:start w:val="1"/>
      <w:numFmt w:val="bullet"/>
      <w:lvlText w:val=""/>
      <w:lvlJc w:val="left"/>
      <w:pPr>
        <w:ind w:left="6883" w:hanging="360"/>
      </w:pPr>
      <w:rPr>
        <w:rFonts w:ascii="Symbol" w:hAnsi="Symbol" w:hint="default"/>
      </w:rPr>
    </w:lvl>
    <w:lvl w:ilvl="7" w:tplc="04150003" w:tentative="1">
      <w:start w:val="1"/>
      <w:numFmt w:val="bullet"/>
      <w:lvlText w:val="o"/>
      <w:lvlJc w:val="left"/>
      <w:pPr>
        <w:ind w:left="7603" w:hanging="360"/>
      </w:pPr>
      <w:rPr>
        <w:rFonts w:ascii="Courier New" w:hAnsi="Courier New" w:cs="Courier New" w:hint="default"/>
      </w:rPr>
    </w:lvl>
    <w:lvl w:ilvl="8" w:tplc="04150005" w:tentative="1">
      <w:start w:val="1"/>
      <w:numFmt w:val="bullet"/>
      <w:lvlText w:val=""/>
      <w:lvlJc w:val="left"/>
      <w:pPr>
        <w:ind w:left="8323" w:hanging="360"/>
      </w:pPr>
      <w:rPr>
        <w:rFonts w:ascii="Wingdings" w:hAnsi="Wingdings" w:hint="default"/>
      </w:rPr>
    </w:lvl>
  </w:abstractNum>
  <w:abstractNum w:abstractNumId="14">
    <w:nsid w:val="15616482"/>
    <w:multiLevelType w:val="hybridMultilevel"/>
    <w:tmpl w:val="8702F7E4"/>
    <w:lvl w:ilvl="0" w:tplc="04150015">
      <w:start w:val="1"/>
      <w:numFmt w:val="upperLetter"/>
      <w:lvlText w:val="%1."/>
      <w:lvlJc w:val="left"/>
      <w:pPr>
        <w:ind w:left="1429" w:hanging="360"/>
      </w:pPr>
    </w:lvl>
    <w:lvl w:ilvl="1" w:tplc="04150015">
      <w:start w:val="1"/>
      <w:numFmt w:val="upp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nsid w:val="17F37487"/>
    <w:multiLevelType w:val="multilevel"/>
    <w:tmpl w:val="0BC6F85C"/>
    <w:name w:val="WW8Num53"/>
    <w:lvl w:ilvl="0">
      <w:start w:val="3"/>
      <w:numFmt w:val="decimal"/>
      <w:lvlText w:val="%1."/>
      <w:lvlJc w:val="left"/>
      <w:pPr>
        <w:tabs>
          <w:tab w:val="num" w:pos="0"/>
        </w:tabs>
        <w:ind w:left="283" w:hanging="283"/>
      </w:pPr>
      <w:rPr>
        <w:rFonts w:hint="default"/>
        <w:b w:val="0"/>
        <w:bCs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6">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7">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19686FDC"/>
    <w:multiLevelType w:val="multilevel"/>
    <w:tmpl w:val="299E1DCC"/>
    <w:lvl w:ilvl="0">
      <w:start w:val="1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b/>
      </w:rPr>
    </w:lvl>
    <w:lvl w:ilvl="4">
      <w:start w:val="1"/>
      <w:numFmt w:val="decimal"/>
      <w:lvlText w:val="%1.%2.%3.%4.%5."/>
      <w:lvlJc w:val="left"/>
      <w:pPr>
        <w:tabs>
          <w:tab w:val="num" w:pos="1440"/>
        </w:tabs>
        <w:ind w:left="1440" w:hanging="1440"/>
      </w:pPr>
      <w:rPr>
        <w:rFonts w:cs="Times New Roman"/>
        <w:b/>
      </w:rPr>
    </w:lvl>
    <w:lvl w:ilvl="5">
      <w:start w:val="1"/>
      <w:numFmt w:val="decimal"/>
      <w:lvlText w:val="%1.%2.%3.%4.%5.%6."/>
      <w:lvlJc w:val="left"/>
      <w:pPr>
        <w:tabs>
          <w:tab w:val="num" w:pos="1440"/>
        </w:tabs>
        <w:ind w:left="1440" w:hanging="1440"/>
      </w:pPr>
      <w:rPr>
        <w:rFonts w:cs="Times New Roman"/>
        <w:b/>
      </w:rPr>
    </w:lvl>
    <w:lvl w:ilvl="6">
      <w:start w:val="1"/>
      <w:numFmt w:val="decimal"/>
      <w:lvlText w:val="%1.%2.%3.%4.%5.%6.%7."/>
      <w:lvlJc w:val="left"/>
      <w:pPr>
        <w:tabs>
          <w:tab w:val="num" w:pos="1800"/>
        </w:tabs>
        <w:ind w:left="1800" w:hanging="1800"/>
      </w:pPr>
      <w:rPr>
        <w:rFonts w:cs="Times New Roman"/>
        <w:b/>
      </w:rPr>
    </w:lvl>
    <w:lvl w:ilvl="7">
      <w:start w:val="1"/>
      <w:numFmt w:val="decimal"/>
      <w:lvlText w:val="%1.%2.%3.%4.%5.%6.%7.%8."/>
      <w:lvlJc w:val="left"/>
      <w:pPr>
        <w:tabs>
          <w:tab w:val="num" w:pos="2160"/>
        </w:tabs>
        <w:ind w:left="2160" w:hanging="2160"/>
      </w:pPr>
      <w:rPr>
        <w:rFonts w:cs="Times New Roman"/>
        <w:b/>
      </w:rPr>
    </w:lvl>
    <w:lvl w:ilvl="8">
      <w:start w:val="1"/>
      <w:numFmt w:val="decimal"/>
      <w:lvlText w:val="%1.%2.%3.%4.%5.%6.%7.%8.%9."/>
      <w:lvlJc w:val="left"/>
      <w:pPr>
        <w:tabs>
          <w:tab w:val="num" w:pos="2160"/>
        </w:tabs>
        <w:ind w:left="2160" w:hanging="2160"/>
      </w:pPr>
      <w:rPr>
        <w:rFonts w:cs="Times New Roman"/>
        <w:b/>
      </w:rPr>
    </w:lvl>
  </w:abstractNum>
  <w:abstractNum w:abstractNumId="19">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0">
    <w:nsid w:val="1D8A67F3"/>
    <w:multiLevelType w:val="hybridMultilevel"/>
    <w:tmpl w:val="5F7A3C08"/>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1">
    <w:nsid w:val="1EEC73C4"/>
    <w:multiLevelType w:val="hybridMultilevel"/>
    <w:tmpl w:val="FC60925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224C7024"/>
    <w:multiLevelType w:val="hybridMultilevel"/>
    <w:tmpl w:val="A5E0070A"/>
    <w:lvl w:ilvl="0" w:tplc="2D068490">
      <w:start w:val="1"/>
      <w:numFmt w:val="bullet"/>
      <w:lvlText w:val=""/>
      <w:lvlJc w:val="left"/>
      <w:pPr>
        <w:ind w:left="2563" w:hanging="360"/>
      </w:pPr>
      <w:rPr>
        <w:rFonts w:ascii="Symbol" w:hAnsi="Symbol" w:hint="default"/>
      </w:rPr>
    </w:lvl>
    <w:lvl w:ilvl="1" w:tplc="04150003" w:tentative="1">
      <w:start w:val="1"/>
      <w:numFmt w:val="bullet"/>
      <w:lvlText w:val="o"/>
      <w:lvlJc w:val="left"/>
      <w:pPr>
        <w:ind w:left="3283" w:hanging="360"/>
      </w:pPr>
      <w:rPr>
        <w:rFonts w:ascii="Courier New" w:hAnsi="Courier New" w:cs="Courier New" w:hint="default"/>
      </w:rPr>
    </w:lvl>
    <w:lvl w:ilvl="2" w:tplc="04150005" w:tentative="1">
      <w:start w:val="1"/>
      <w:numFmt w:val="bullet"/>
      <w:lvlText w:val=""/>
      <w:lvlJc w:val="left"/>
      <w:pPr>
        <w:ind w:left="4003" w:hanging="360"/>
      </w:pPr>
      <w:rPr>
        <w:rFonts w:ascii="Wingdings" w:hAnsi="Wingdings" w:hint="default"/>
      </w:rPr>
    </w:lvl>
    <w:lvl w:ilvl="3" w:tplc="04150001" w:tentative="1">
      <w:start w:val="1"/>
      <w:numFmt w:val="bullet"/>
      <w:lvlText w:val=""/>
      <w:lvlJc w:val="left"/>
      <w:pPr>
        <w:ind w:left="4723" w:hanging="360"/>
      </w:pPr>
      <w:rPr>
        <w:rFonts w:ascii="Symbol" w:hAnsi="Symbol" w:hint="default"/>
      </w:rPr>
    </w:lvl>
    <w:lvl w:ilvl="4" w:tplc="04150003" w:tentative="1">
      <w:start w:val="1"/>
      <w:numFmt w:val="bullet"/>
      <w:lvlText w:val="o"/>
      <w:lvlJc w:val="left"/>
      <w:pPr>
        <w:ind w:left="5443" w:hanging="360"/>
      </w:pPr>
      <w:rPr>
        <w:rFonts w:ascii="Courier New" w:hAnsi="Courier New" w:cs="Courier New" w:hint="default"/>
      </w:rPr>
    </w:lvl>
    <w:lvl w:ilvl="5" w:tplc="04150005" w:tentative="1">
      <w:start w:val="1"/>
      <w:numFmt w:val="bullet"/>
      <w:lvlText w:val=""/>
      <w:lvlJc w:val="left"/>
      <w:pPr>
        <w:ind w:left="6163" w:hanging="360"/>
      </w:pPr>
      <w:rPr>
        <w:rFonts w:ascii="Wingdings" w:hAnsi="Wingdings" w:hint="default"/>
      </w:rPr>
    </w:lvl>
    <w:lvl w:ilvl="6" w:tplc="04150001" w:tentative="1">
      <w:start w:val="1"/>
      <w:numFmt w:val="bullet"/>
      <w:lvlText w:val=""/>
      <w:lvlJc w:val="left"/>
      <w:pPr>
        <w:ind w:left="6883" w:hanging="360"/>
      </w:pPr>
      <w:rPr>
        <w:rFonts w:ascii="Symbol" w:hAnsi="Symbol" w:hint="default"/>
      </w:rPr>
    </w:lvl>
    <w:lvl w:ilvl="7" w:tplc="04150003" w:tentative="1">
      <w:start w:val="1"/>
      <w:numFmt w:val="bullet"/>
      <w:lvlText w:val="o"/>
      <w:lvlJc w:val="left"/>
      <w:pPr>
        <w:ind w:left="7603" w:hanging="360"/>
      </w:pPr>
      <w:rPr>
        <w:rFonts w:ascii="Courier New" w:hAnsi="Courier New" w:cs="Courier New" w:hint="default"/>
      </w:rPr>
    </w:lvl>
    <w:lvl w:ilvl="8" w:tplc="04150005" w:tentative="1">
      <w:start w:val="1"/>
      <w:numFmt w:val="bullet"/>
      <w:lvlText w:val=""/>
      <w:lvlJc w:val="left"/>
      <w:pPr>
        <w:ind w:left="8323" w:hanging="360"/>
      </w:pPr>
      <w:rPr>
        <w:rFonts w:ascii="Wingdings" w:hAnsi="Wingdings" w:hint="default"/>
      </w:rPr>
    </w:lvl>
  </w:abstractNum>
  <w:abstractNum w:abstractNumId="23">
    <w:nsid w:val="239B286E"/>
    <w:multiLevelType w:val="hybridMultilevel"/>
    <w:tmpl w:val="48DC7562"/>
    <w:lvl w:ilvl="0" w:tplc="E6DACDD6">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24EB05AB"/>
    <w:multiLevelType w:val="hybridMultilevel"/>
    <w:tmpl w:val="5704C238"/>
    <w:lvl w:ilvl="0" w:tplc="78329718">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6">
    <w:nsid w:val="374B66CB"/>
    <w:multiLevelType w:val="hybridMultilevel"/>
    <w:tmpl w:val="A39E7B72"/>
    <w:lvl w:ilvl="0" w:tplc="0415000B">
      <w:start w:val="1"/>
      <w:numFmt w:val="bullet"/>
      <w:lvlText w:val=""/>
      <w:lvlJc w:val="left"/>
      <w:pPr>
        <w:ind w:left="1494" w:hanging="360"/>
      </w:pPr>
      <w:rPr>
        <w:rFonts w:ascii="Wingdings" w:hAnsi="Wingdings" w:hint="default"/>
      </w:rPr>
    </w:lvl>
    <w:lvl w:ilvl="1" w:tplc="04150003">
      <w:start w:val="1"/>
      <w:numFmt w:val="bullet"/>
      <w:lvlText w:val="o"/>
      <w:lvlJc w:val="left"/>
      <w:pPr>
        <w:ind w:left="2214" w:hanging="360"/>
      </w:pPr>
      <w:rPr>
        <w:rFonts w:ascii="Courier New" w:hAnsi="Courier New" w:cs="Courier New" w:hint="default"/>
      </w:rPr>
    </w:lvl>
    <w:lvl w:ilvl="2" w:tplc="04150005">
      <w:start w:val="1"/>
      <w:numFmt w:val="bullet"/>
      <w:lvlText w:val=""/>
      <w:lvlJc w:val="left"/>
      <w:pPr>
        <w:ind w:left="2934" w:hanging="360"/>
      </w:pPr>
      <w:rPr>
        <w:rFonts w:ascii="Wingdings" w:hAnsi="Wingdings" w:hint="default"/>
      </w:rPr>
    </w:lvl>
    <w:lvl w:ilvl="3" w:tplc="04150001">
      <w:start w:val="1"/>
      <w:numFmt w:val="bullet"/>
      <w:lvlText w:val=""/>
      <w:lvlJc w:val="left"/>
      <w:pPr>
        <w:ind w:left="3654" w:hanging="360"/>
      </w:pPr>
      <w:rPr>
        <w:rFonts w:ascii="Symbol" w:hAnsi="Symbol" w:hint="default"/>
      </w:rPr>
    </w:lvl>
    <w:lvl w:ilvl="4" w:tplc="04150003">
      <w:start w:val="1"/>
      <w:numFmt w:val="bullet"/>
      <w:lvlText w:val="o"/>
      <w:lvlJc w:val="left"/>
      <w:pPr>
        <w:ind w:left="4374" w:hanging="360"/>
      </w:pPr>
      <w:rPr>
        <w:rFonts w:ascii="Courier New" w:hAnsi="Courier New" w:cs="Courier New" w:hint="default"/>
      </w:rPr>
    </w:lvl>
    <w:lvl w:ilvl="5" w:tplc="04150005">
      <w:start w:val="1"/>
      <w:numFmt w:val="bullet"/>
      <w:lvlText w:val=""/>
      <w:lvlJc w:val="left"/>
      <w:pPr>
        <w:ind w:left="5094" w:hanging="360"/>
      </w:pPr>
      <w:rPr>
        <w:rFonts w:ascii="Wingdings" w:hAnsi="Wingdings" w:hint="default"/>
      </w:rPr>
    </w:lvl>
    <w:lvl w:ilvl="6" w:tplc="04150001">
      <w:start w:val="1"/>
      <w:numFmt w:val="bullet"/>
      <w:lvlText w:val=""/>
      <w:lvlJc w:val="left"/>
      <w:pPr>
        <w:ind w:left="5814" w:hanging="360"/>
      </w:pPr>
      <w:rPr>
        <w:rFonts w:ascii="Symbol" w:hAnsi="Symbol" w:hint="default"/>
      </w:rPr>
    </w:lvl>
    <w:lvl w:ilvl="7" w:tplc="04150003">
      <w:start w:val="1"/>
      <w:numFmt w:val="bullet"/>
      <w:lvlText w:val="o"/>
      <w:lvlJc w:val="left"/>
      <w:pPr>
        <w:ind w:left="6534" w:hanging="360"/>
      </w:pPr>
      <w:rPr>
        <w:rFonts w:ascii="Courier New" w:hAnsi="Courier New" w:cs="Courier New" w:hint="default"/>
      </w:rPr>
    </w:lvl>
    <w:lvl w:ilvl="8" w:tplc="04150005">
      <w:start w:val="1"/>
      <w:numFmt w:val="bullet"/>
      <w:lvlText w:val=""/>
      <w:lvlJc w:val="left"/>
      <w:pPr>
        <w:ind w:left="7254" w:hanging="360"/>
      </w:pPr>
      <w:rPr>
        <w:rFonts w:ascii="Wingdings" w:hAnsi="Wingdings" w:hint="default"/>
      </w:rPr>
    </w:lvl>
  </w:abstractNum>
  <w:abstractNum w:abstractNumId="27">
    <w:nsid w:val="3CA72009"/>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8">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9">
    <w:nsid w:val="43F55FE4"/>
    <w:multiLevelType w:val="hybridMultilevel"/>
    <w:tmpl w:val="CC848E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BAF45CC"/>
    <w:multiLevelType w:val="hybridMultilevel"/>
    <w:tmpl w:val="ACB06878"/>
    <w:lvl w:ilvl="0" w:tplc="5D0021D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53605C14"/>
    <w:multiLevelType w:val="multilevel"/>
    <w:tmpl w:val="A01CE2D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2">
    <w:nsid w:val="590900FA"/>
    <w:multiLevelType w:val="hybridMultilevel"/>
    <w:tmpl w:val="3FF642EE"/>
    <w:lvl w:ilvl="0" w:tplc="04150001">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3">
    <w:nsid w:val="5D1F4178"/>
    <w:multiLevelType w:val="hybridMultilevel"/>
    <w:tmpl w:val="F9D6219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5E4E287D"/>
    <w:multiLevelType w:val="hybridMultilevel"/>
    <w:tmpl w:val="955EB9BE"/>
    <w:lvl w:ilvl="0" w:tplc="0415000B">
      <w:start w:val="1"/>
      <w:numFmt w:val="bullet"/>
      <w:lvlText w:val=""/>
      <w:lvlJc w:val="left"/>
      <w:pPr>
        <w:ind w:left="1494" w:hanging="360"/>
      </w:pPr>
      <w:rPr>
        <w:rFonts w:ascii="Wingdings" w:hAnsi="Wingdings"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35">
    <w:nsid w:val="5F39584E"/>
    <w:multiLevelType w:val="hybridMultilevel"/>
    <w:tmpl w:val="D1649BA6"/>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36">
    <w:nsid w:val="60544FA8"/>
    <w:multiLevelType w:val="hybridMultilevel"/>
    <w:tmpl w:val="50E49F7E"/>
    <w:lvl w:ilvl="0" w:tplc="04150017">
      <w:start w:val="1"/>
      <w:numFmt w:val="lowerLetter"/>
      <w:lvlText w:val="%1)"/>
      <w:lvlJc w:val="left"/>
      <w:pPr>
        <w:ind w:left="1494" w:hanging="360"/>
      </w:p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7">
    <w:nsid w:val="60BF5DAA"/>
    <w:multiLevelType w:val="hybridMultilevel"/>
    <w:tmpl w:val="03F40CDA"/>
    <w:lvl w:ilvl="0" w:tplc="415274C4">
      <w:start w:val="1"/>
      <w:numFmt w:val="decimal"/>
      <w:lvlText w:val="%1)"/>
      <w:lvlJc w:val="left"/>
      <w:pPr>
        <w:ind w:left="1146" w:hanging="360"/>
      </w:pPr>
      <w:rPr>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8">
    <w:nsid w:val="60F85D84"/>
    <w:multiLevelType w:val="hybridMultilevel"/>
    <w:tmpl w:val="A20AF7FC"/>
    <w:lvl w:ilvl="0" w:tplc="1A2C8424">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9">
    <w:nsid w:val="630E5369"/>
    <w:multiLevelType w:val="hybridMultilevel"/>
    <w:tmpl w:val="54DE3732"/>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0">
    <w:nsid w:val="63895678"/>
    <w:multiLevelType w:val="hybridMultilevel"/>
    <w:tmpl w:val="4068286E"/>
    <w:lvl w:ilvl="0" w:tplc="04150017">
      <w:start w:val="1"/>
      <w:numFmt w:val="lowerLetter"/>
      <w:lvlText w:val="%1)"/>
      <w:lvlJc w:val="left"/>
      <w:pPr>
        <w:ind w:left="1020" w:hanging="360"/>
      </w:pPr>
    </w:lvl>
    <w:lvl w:ilvl="1" w:tplc="04150019">
      <w:start w:val="1"/>
      <w:numFmt w:val="lowerLetter"/>
      <w:lvlText w:val="%2."/>
      <w:lvlJc w:val="left"/>
      <w:pPr>
        <w:ind w:left="1740" w:hanging="360"/>
      </w:pPr>
    </w:lvl>
    <w:lvl w:ilvl="2" w:tplc="0415001B">
      <w:start w:val="1"/>
      <w:numFmt w:val="lowerRoman"/>
      <w:lvlText w:val="%3."/>
      <w:lvlJc w:val="right"/>
      <w:pPr>
        <w:ind w:left="2460" w:hanging="180"/>
      </w:pPr>
    </w:lvl>
    <w:lvl w:ilvl="3" w:tplc="0415000F">
      <w:start w:val="1"/>
      <w:numFmt w:val="decimal"/>
      <w:lvlText w:val="%4."/>
      <w:lvlJc w:val="left"/>
      <w:pPr>
        <w:ind w:left="3180" w:hanging="360"/>
      </w:pPr>
    </w:lvl>
    <w:lvl w:ilvl="4" w:tplc="04150019">
      <w:start w:val="1"/>
      <w:numFmt w:val="lowerLetter"/>
      <w:lvlText w:val="%5."/>
      <w:lvlJc w:val="left"/>
      <w:pPr>
        <w:ind w:left="3900" w:hanging="360"/>
      </w:pPr>
    </w:lvl>
    <w:lvl w:ilvl="5" w:tplc="0415001B">
      <w:start w:val="1"/>
      <w:numFmt w:val="lowerRoman"/>
      <w:lvlText w:val="%6."/>
      <w:lvlJc w:val="right"/>
      <w:pPr>
        <w:ind w:left="4620" w:hanging="180"/>
      </w:pPr>
    </w:lvl>
    <w:lvl w:ilvl="6" w:tplc="0415000F">
      <w:start w:val="1"/>
      <w:numFmt w:val="decimal"/>
      <w:lvlText w:val="%7."/>
      <w:lvlJc w:val="left"/>
      <w:pPr>
        <w:ind w:left="5340" w:hanging="360"/>
      </w:pPr>
    </w:lvl>
    <w:lvl w:ilvl="7" w:tplc="04150019">
      <w:start w:val="1"/>
      <w:numFmt w:val="lowerLetter"/>
      <w:lvlText w:val="%8."/>
      <w:lvlJc w:val="left"/>
      <w:pPr>
        <w:ind w:left="6060" w:hanging="360"/>
      </w:pPr>
    </w:lvl>
    <w:lvl w:ilvl="8" w:tplc="0415001B">
      <w:start w:val="1"/>
      <w:numFmt w:val="lowerRoman"/>
      <w:lvlText w:val="%9."/>
      <w:lvlJc w:val="right"/>
      <w:pPr>
        <w:ind w:left="6780" w:hanging="180"/>
      </w:pPr>
    </w:lvl>
  </w:abstractNum>
  <w:abstractNum w:abstractNumId="41">
    <w:nsid w:val="63A02E10"/>
    <w:multiLevelType w:val="hybridMultilevel"/>
    <w:tmpl w:val="E8708F86"/>
    <w:lvl w:ilvl="0" w:tplc="770C983A">
      <w:start w:val="1"/>
      <w:numFmt w:val="decimal"/>
      <w:lvlText w:val="%1."/>
      <w:lvlJc w:val="left"/>
      <w:pPr>
        <w:tabs>
          <w:tab w:val="num" w:pos="360"/>
        </w:tabs>
        <w:ind w:left="360" w:hanging="360"/>
      </w:pPr>
      <w:rPr>
        <w:rFonts w:hint="default"/>
        <w:b w:val="0"/>
        <w:i w:val="0"/>
      </w:rPr>
    </w:lvl>
    <w:lvl w:ilvl="1" w:tplc="C24C8D0E">
      <w:numFmt w:val="none"/>
      <w:lvlText w:val=""/>
      <w:lvlJc w:val="left"/>
      <w:pPr>
        <w:tabs>
          <w:tab w:val="num" w:pos="0"/>
        </w:tabs>
      </w:pPr>
    </w:lvl>
    <w:lvl w:ilvl="2" w:tplc="DC58DCF4">
      <w:numFmt w:val="none"/>
      <w:lvlText w:val=""/>
      <w:lvlJc w:val="left"/>
      <w:pPr>
        <w:tabs>
          <w:tab w:val="num" w:pos="0"/>
        </w:tabs>
      </w:pPr>
    </w:lvl>
    <w:lvl w:ilvl="3" w:tplc="FB00FC22">
      <w:numFmt w:val="none"/>
      <w:lvlText w:val=""/>
      <w:lvlJc w:val="left"/>
      <w:pPr>
        <w:tabs>
          <w:tab w:val="num" w:pos="0"/>
        </w:tabs>
      </w:pPr>
    </w:lvl>
    <w:lvl w:ilvl="4" w:tplc="72B8928E">
      <w:numFmt w:val="none"/>
      <w:lvlText w:val=""/>
      <w:lvlJc w:val="left"/>
      <w:pPr>
        <w:tabs>
          <w:tab w:val="num" w:pos="0"/>
        </w:tabs>
      </w:pPr>
    </w:lvl>
    <w:lvl w:ilvl="5" w:tplc="EC74D028">
      <w:numFmt w:val="none"/>
      <w:lvlText w:val=""/>
      <w:lvlJc w:val="left"/>
      <w:pPr>
        <w:tabs>
          <w:tab w:val="num" w:pos="0"/>
        </w:tabs>
      </w:pPr>
    </w:lvl>
    <w:lvl w:ilvl="6" w:tplc="3C84FC44">
      <w:numFmt w:val="none"/>
      <w:lvlText w:val=""/>
      <w:lvlJc w:val="left"/>
      <w:pPr>
        <w:tabs>
          <w:tab w:val="num" w:pos="0"/>
        </w:tabs>
      </w:pPr>
    </w:lvl>
    <w:lvl w:ilvl="7" w:tplc="593A9924">
      <w:numFmt w:val="none"/>
      <w:lvlText w:val=""/>
      <w:lvlJc w:val="left"/>
      <w:pPr>
        <w:tabs>
          <w:tab w:val="num" w:pos="0"/>
        </w:tabs>
      </w:pPr>
    </w:lvl>
    <w:lvl w:ilvl="8" w:tplc="67A8F610">
      <w:numFmt w:val="none"/>
      <w:lvlText w:val=""/>
      <w:lvlJc w:val="left"/>
      <w:pPr>
        <w:tabs>
          <w:tab w:val="num" w:pos="0"/>
        </w:tabs>
      </w:pPr>
    </w:lvl>
  </w:abstractNum>
  <w:abstractNum w:abstractNumId="42">
    <w:nsid w:val="64FE3D7B"/>
    <w:multiLevelType w:val="hybridMultilevel"/>
    <w:tmpl w:val="8E4438D8"/>
    <w:lvl w:ilvl="0" w:tplc="2D068490">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nsid w:val="666911FB"/>
    <w:multiLevelType w:val="hybridMultilevel"/>
    <w:tmpl w:val="7176245A"/>
    <w:lvl w:ilvl="0" w:tplc="59B4B79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66BB568A"/>
    <w:multiLevelType w:val="hybridMultilevel"/>
    <w:tmpl w:val="77A0D036"/>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5">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C041C9C"/>
    <w:multiLevelType w:val="hybridMultilevel"/>
    <w:tmpl w:val="86DAEC98"/>
    <w:lvl w:ilvl="0" w:tplc="04150003">
      <w:start w:val="1"/>
      <w:numFmt w:val="bullet"/>
      <w:lvlText w:val="o"/>
      <w:lvlJc w:val="left"/>
      <w:pPr>
        <w:ind w:left="1854" w:hanging="360"/>
      </w:pPr>
      <w:rPr>
        <w:rFonts w:ascii="Courier New" w:hAnsi="Courier New" w:cs="Courier New"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7">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0"/>
  </w:num>
  <w:num w:numId="3">
    <w:abstractNumId w:val="37"/>
  </w:num>
  <w:num w:numId="4">
    <w:abstractNumId w:val="14"/>
  </w:num>
  <w:num w:numId="5">
    <w:abstractNumId w:val="45"/>
  </w:num>
  <w:num w:numId="6">
    <w:abstractNumId w:val="28"/>
  </w:num>
  <w:num w:numId="7">
    <w:abstractNumId w:val="34"/>
  </w:num>
  <w:num w:numId="8">
    <w:abstractNumId w:val="20"/>
  </w:num>
  <w:num w:numId="9">
    <w:abstractNumId w:val="46"/>
  </w:num>
  <w:num w:numId="10">
    <w:abstractNumId w:val="38"/>
  </w:num>
  <w:num w:numId="11">
    <w:abstractNumId w:val="36"/>
  </w:num>
  <w:num w:numId="12">
    <w:abstractNumId w:val="25"/>
  </w:num>
  <w:num w:numId="13">
    <w:abstractNumId w:val="26"/>
  </w:num>
  <w:num w:numId="14">
    <w:abstractNumId w:val="9"/>
  </w:num>
  <w:num w:numId="15">
    <w:abstractNumId w:val="21"/>
  </w:num>
  <w:num w:numId="16">
    <w:abstractNumId w:val="26"/>
  </w:num>
  <w:num w:numId="17">
    <w:abstractNumId w:val="32"/>
  </w:num>
  <w:num w:numId="18">
    <w:abstractNumId w:val="41"/>
  </w:num>
  <w:num w:numId="19">
    <w:abstractNumId w:val="12"/>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23"/>
  </w:num>
  <w:num w:numId="23">
    <w:abstractNumId w:val="11"/>
  </w:num>
  <w:num w:numId="24">
    <w:abstractNumId w:val="18"/>
  </w:num>
  <w:num w:numId="25">
    <w:abstractNumId w:val="10"/>
  </w:num>
  <w:num w:numId="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num>
  <w:num w:numId="31">
    <w:abstractNumId w:val="1"/>
  </w:num>
  <w:num w:numId="32">
    <w:abstractNumId w:val="31"/>
  </w:num>
  <w:num w:numId="33">
    <w:abstractNumId w:val="43"/>
  </w:num>
  <w:num w:numId="34">
    <w:abstractNumId w:val="30"/>
  </w:num>
  <w:num w:numId="35">
    <w:abstractNumId w:val="22"/>
  </w:num>
  <w:num w:numId="36">
    <w:abstractNumId w:val="13"/>
  </w:num>
  <w:num w:numId="37">
    <w:abstractNumId w:val="42"/>
  </w:num>
  <w:num w:numId="38">
    <w:abstractNumId w:val="15"/>
  </w:num>
  <w:num w:numId="39">
    <w:abstractNumId w:val="24"/>
  </w:num>
  <w:num w:numId="40">
    <w:abstractNumId w:val="39"/>
  </w:num>
  <w:num w:numId="41">
    <w:abstractNumId w:val="27"/>
  </w:num>
  <w:num w:numId="42">
    <w:abstractNumId w:val="29"/>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03F9B"/>
    <w:rsid w:val="000058A2"/>
    <w:rsid w:val="000140EA"/>
    <w:rsid w:val="00014553"/>
    <w:rsid w:val="00017DCA"/>
    <w:rsid w:val="00021E80"/>
    <w:rsid w:val="0002394A"/>
    <w:rsid w:val="00025193"/>
    <w:rsid w:val="000275A3"/>
    <w:rsid w:val="000279A7"/>
    <w:rsid w:val="00030382"/>
    <w:rsid w:val="00031B34"/>
    <w:rsid w:val="00041F15"/>
    <w:rsid w:val="00044C28"/>
    <w:rsid w:val="0005115E"/>
    <w:rsid w:val="00052B5F"/>
    <w:rsid w:val="00052C37"/>
    <w:rsid w:val="00055FCE"/>
    <w:rsid w:val="00060A61"/>
    <w:rsid w:val="00062366"/>
    <w:rsid w:val="00064816"/>
    <w:rsid w:val="00064C39"/>
    <w:rsid w:val="00066677"/>
    <w:rsid w:val="00071C33"/>
    <w:rsid w:val="0008368D"/>
    <w:rsid w:val="00094748"/>
    <w:rsid w:val="00097D6E"/>
    <w:rsid w:val="00097F89"/>
    <w:rsid w:val="000A485B"/>
    <w:rsid w:val="000B51F7"/>
    <w:rsid w:val="000B6FBE"/>
    <w:rsid w:val="000B77CE"/>
    <w:rsid w:val="000C4D86"/>
    <w:rsid w:val="000C5157"/>
    <w:rsid w:val="000C5BDF"/>
    <w:rsid w:val="000C6DFD"/>
    <w:rsid w:val="000D00A3"/>
    <w:rsid w:val="000D0106"/>
    <w:rsid w:val="000D21DC"/>
    <w:rsid w:val="000D298B"/>
    <w:rsid w:val="000D40F2"/>
    <w:rsid w:val="000D448F"/>
    <w:rsid w:val="000E296D"/>
    <w:rsid w:val="000E3132"/>
    <w:rsid w:val="000E3F5D"/>
    <w:rsid w:val="000E6E6F"/>
    <w:rsid w:val="000F5B7A"/>
    <w:rsid w:val="000F60FE"/>
    <w:rsid w:val="000F78F2"/>
    <w:rsid w:val="000F7ECD"/>
    <w:rsid w:val="001007B3"/>
    <w:rsid w:val="00100A1C"/>
    <w:rsid w:val="001011B6"/>
    <w:rsid w:val="001066DE"/>
    <w:rsid w:val="00110F3A"/>
    <w:rsid w:val="001114B7"/>
    <w:rsid w:val="0011309A"/>
    <w:rsid w:val="00113CF3"/>
    <w:rsid w:val="00121371"/>
    <w:rsid w:val="001228EF"/>
    <w:rsid w:val="0012444E"/>
    <w:rsid w:val="001245F1"/>
    <w:rsid w:val="00132E33"/>
    <w:rsid w:val="001458BD"/>
    <w:rsid w:val="00145921"/>
    <w:rsid w:val="001461B1"/>
    <w:rsid w:val="00151236"/>
    <w:rsid w:val="00153D81"/>
    <w:rsid w:val="00157001"/>
    <w:rsid w:val="00164604"/>
    <w:rsid w:val="00170CF6"/>
    <w:rsid w:val="001712F3"/>
    <w:rsid w:val="00173862"/>
    <w:rsid w:val="00173F44"/>
    <w:rsid w:val="00174E51"/>
    <w:rsid w:val="001755D1"/>
    <w:rsid w:val="00176D05"/>
    <w:rsid w:val="00181F8E"/>
    <w:rsid w:val="00184F1E"/>
    <w:rsid w:val="001874E4"/>
    <w:rsid w:val="00191757"/>
    <w:rsid w:val="0019214A"/>
    <w:rsid w:val="0019632E"/>
    <w:rsid w:val="0019638A"/>
    <w:rsid w:val="001A0633"/>
    <w:rsid w:val="001A3CE3"/>
    <w:rsid w:val="001A448F"/>
    <w:rsid w:val="001B0887"/>
    <w:rsid w:val="001B0E07"/>
    <w:rsid w:val="001B109C"/>
    <w:rsid w:val="001B36B6"/>
    <w:rsid w:val="001B7AF6"/>
    <w:rsid w:val="001C1ADD"/>
    <w:rsid w:val="001C43BC"/>
    <w:rsid w:val="001C7610"/>
    <w:rsid w:val="001D3B06"/>
    <w:rsid w:val="001D59B6"/>
    <w:rsid w:val="001D6260"/>
    <w:rsid w:val="001E004D"/>
    <w:rsid w:val="001E0C56"/>
    <w:rsid w:val="001E1E46"/>
    <w:rsid w:val="001F7490"/>
    <w:rsid w:val="002013C0"/>
    <w:rsid w:val="00204FA7"/>
    <w:rsid w:val="002121EA"/>
    <w:rsid w:val="002127CA"/>
    <w:rsid w:val="00212CF6"/>
    <w:rsid w:val="00213FB2"/>
    <w:rsid w:val="00221F75"/>
    <w:rsid w:val="002224FB"/>
    <w:rsid w:val="00222546"/>
    <w:rsid w:val="00222601"/>
    <w:rsid w:val="002261A5"/>
    <w:rsid w:val="00227270"/>
    <w:rsid w:val="00234172"/>
    <w:rsid w:val="002348B6"/>
    <w:rsid w:val="00240D43"/>
    <w:rsid w:val="00240E5D"/>
    <w:rsid w:val="0024185D"/>
    <w:rsid w:val="00241992"/>
    <w:rsid w:val="00252838"/>
    <w:rsid w:val="00261ACB"/>
    <w:rsid w:val="0026625E"/>
    <w:rsid w:val="002667A5"/>
    <w:rsid w:val="0027248A"/>
    <w:rsid w:val="00272F7B"/>
    <w:rsid w:val="00276839"/>
    <w:rsid w:val="00280ECC"/>
    <w:rsid w:val="00284B83"/>
    <w:rsid w:val="00285FAB"/>
    <w:rsid w:val="00294FA1"/>
    <w:rsid w:val="00295C5E"/>
    <w:rsid w:val="002969BA"/>
    <w:rsid w:val="002A0FDD"/>
    <w:rsid w:val="002A4115"/>
    <w:rsid w:val="002B0DEF"/>
    <w:rsid w:val="002B1DB6"/>
    <w:rsid w:val="002B2CD1"/>
    <w:rsid w:val="002B6008"/>
    <w:rsid w:val="002B6B1E"/>
    <w:rsid w:val="002C143B"/>
    <w:rsid w:val="002C1FBE"/>
    <w:rsid w:val="002C4937"/>
    <w:rsid w:val="002D098C"/>
    <w:rsid w:val="002D1C81"/>
    <w:rsid w:val="002D27E2"/>
    <w:rsid w:val="002E6EAC"/>
    <w:rsid w:val="002F49AE"/>
    <w:rsid w:val="00304DA7"/>
    <w:rsid w:val="0031108B"/>
    <w:rsid w:val="00320C44"/>
    <w:rsid w:val="003252DB"/>
    <w:rsid w:val="00327895"/>
    <w:rsid w:val="003318C8"/>
    <w:rsid w:val="00344987"/>
    <w:rsid w:val="00347200"/>
    <w:rsid w:val="00353800"/>
    <w:rsid w:val="00356F21"/>
    <w:rsid w:val="003572D5"/>
    <w:rsid w:val="00360CA4"/>
    <w:rsid w:val="00361A1A"/>
    <w:rsid w:val="00370B7B"/>
    <w:rsid w:val="003721D6"/>
    <w:rsid w:val="00375C96"/>
    <w:rsid w:val="00376170"/>
    <w:rsid w:val="003761A4"/>
    <w:rsid w:val="00383318"/>
    <w:rsid w:val="00386EE1"/>
    <w:rsid w:val="00390786"/>
    <w:rsid w:val="003961E3"/>
    <w:rsid w:val="003A0E97"/>
    <w:rsid w:val="003A3FA1"/>
    <w:rsid w:val="003A67CF"/>
    <w:rsid w:val="003A78AC"/>
    <w:rsid w:val="003B046D"/>
    <w:rsid w:val="003B261C"/>
    <w:rsid w:val="003B2F2A"/>
    <w:rsid w:val="003B5467"/>
    <w:rsid w:val="003C0B6B"/>
    <w:rsid w:val="003C1DB3"/>
    <w:rsid w:val="003C2297"/>
    <w:rsid w:val="003C44EB"/>
    <w:rsid w:val="003D1F53"/>
    <w:rsid w:val="003D30AD"/>
    <w:rsid w:val="003D6CC9"/>
    <w:rsid w:val="003D7097"/>
    <w:rsid w:val="003E08F8"/>
    <w:rsid w:val="003E1944"/>
    <w:rsid w:val="003E4289"/>
    <w:rsid w:val="003F04F2"/>
    <w:rsid w:val="003F18F6"/>
    <w:rsid w:val="003F7764"/>
    <w:rsid w:val="00404DE4"/>
    <w:rsid w:val="00406CB1"/>
    <w:rsid w:val="00412EEA"/>
    <w:rsid w:val="0041539A"/>
    <w:rsid w:val="004171AC"/>
    <w:rsid w:val="00420262"/>
    <w:rsid w:val="00426451"/>
    <w:rsid w:val="00430659"/>
    <w:rsid w:val="00431213"/>
    <w:rsid w:val="0043550C"/>
    <w:rsid w:val="00436679"/>
    <w:rsid w:val="00440D65"/>
    <w:rsid w:val="004500B2"/>
    <w:rsid w:val="004537B9"/>
    <w:rsid w:val="00462787"/>
    <w:rsid w:val="00462905"/>
    <w:rsid w:val="0046497A"/>
    <w:rsid w:val="00467AE9"/>
    <w:rsid w:val="00477B8B"/>
    <w:rsid w:val="004828A5"/>
    <w:rsid w:val="00487E00"/>
    <w:rsid w:val="004906B2"/>
    <w:rsid w:val="004913AE"/>
    <w:rsid w:val="00494070"/>
    <w:rsid w:val="00496B19"/>
    <w:rsid w:val="004A5549"/>
    <w:rsid w:val="004A79CF"/>
    <w:rsid w:val="004A7A62"/>
    <w:rsid w:val="004B7DA5"/>
    <w:rsid w:val="004C1947"/>
    <w:rsid w:val="004C23FE"/>
    <w:rsid w:val="004C251C"/>
    <w:rsid w:val="004C44F2"/>
    <w:rsid w:val="004C5D6B"/>
    <w:rsid w:val="004C61B4"/>
    <w:rsid w:val="004D209B"/>
    <w:rsid w:val="004D378F"/>
    <w:rsid w:val="004D6B75"/>
    <w:rsid w:val="004D7BA5"/>
    <w:rsid w:val="004E7F31"/>
    <w:rsid w:val="004F1AAF"/>
    <w:rsid w:val="004F5351"/>
    <w:rsid w:val="005102F7"/>
    <w:rsid w:val="00525ACE"/>
    <w:rsid w:val="00527497"/>
    <w:rsid w:val="00532910"/>
    <w:rsid w:val="00545DA7"/>
    <w:rsid w:val="00547A96"/>
    <w:rsid w:val="00550E9A"/>
    <w:rsid w:val="00551B86"/>
    <w:rsid w:val="0055590A"/>
    <w:rsid w:val="005567B0"/>
    <w:rsid w:val="00557E31"/>
    <w:rsid w:val="00560CFB"/>
    <w:rsid w:val="00570AE8"/>
    <w:rsid w:val="00573E2E"/>
    <w:rsid w:val="00592F7B"/>
    <w:rsid w:val="0059718F"/>
    <w:rsid w:val="005A1E2B"/>
    <w:rsid w:val="005A53AA"/>
    <w:rsid w:val="005A6E5B"/>
    <w:rsid w:val="005B0760"/>
    <w:rsid w:val="005B14C5"/>
    <w:rsid w:val="005B158A"/>
    <w:rsid w:val="005B2B4F"/>
    <w:rsid w:val="005B3EF4"/>
    <w:rsid w:val="005C2651"/>
    <w:rsid w:val="005C351A"/>
    <w:rsid w:val="005C366A"/>
    <w:rsid w:val="005D169F"/>
    <w:rsid w:val="005D2C07"/>
    <w:rsid w:val="005D7DC5"/>
    <w:rsid w:val="005E46BB"/>
    <w:rsid w:val="005E5415"/>
    <w:rsid w:val="005E721E"/>
    <w:rsid w:val="005F072F"/>
    <w:rsid w:val="005F09A6"/>
    <w:rsid w:val="005F3E95"/>
    <w:rsid w:val="005F7041"/>
    <w:rsid w:val="006011A7"/>
    <w:rsid w:val="00604B84"/>
    <w:rsid w:val="00610A3B"/>
    <w:rsid w:val="00614FB2"/>
    <w:rsid w:val="0062081C"/>
    <w:rsid w:val="00624579"/>
    <w:rsid w:val="00625459"/>
    <w:rsid w:val="00626019"/>
    <w:rsid w:val="00626083"/>
    <w:rsid w:val="0063203D"/>
    <w:rsid w:val="00633DCF"/>
    <w:rsid w:val="00641E25"/>
    <w:rsid w:val="006428EC"/>
    <w:rsid w:val="006462C4"/>
    <w:rsid w:val="00647279"/>
    <w:rsid w:val="006476A7"/>
    <w:rsid w:val="00652500"/>
    <w:rsid w:val="00653A8F"/>
    <w:rsid w:val="00654BE2"/>
    <w:rsid w:val="00656CE3"/>
    <w:rsid w:val="00662000"/>
    <w:rsid w:val="006620D6"/>
    <w:rsid w:val="00663514"/>
    <w:rsid w:val="00663893"/>
    <w:rsid w:val="00673F0B"/>
    <w:rsid w:val="00675AE7"/>
    <w:rsid w:val="006802F7"/>
    <w:rsid w:val="00681022"/>
    <w:rsid w:val="00682147"/>
    <w:rsid w:val="00685419"/>
    <w:rsid w:val="00686CBA"/>
    <w:rsid w:val="00690E63"/>
    <w:rsid w:val="006912D2"/>
    <w:rsid w:val="006943B0"/>
    <w:rsid w:val="006976F4"/>
    <w:rsid w:val="00697BFA"/>
    <w:rsid w:val="006A214C"/>
    <w:rsid w:val="006A2F18"/>
    <w:rsid w:val="006A46DB"/>
    <w:rsid w:val="006A7820"/>
    <w:rsid w:val="006A7EAE"/>
    <w:rsid w:val="006B5946"/>
    <w:rsid w:val="006B631D"/>
    <w:rsid w:val="006B6655"/>
    <w:rsid w:val="006B7392"/>
    <w:rsid w:val="006D1412"/>
    <w:rsid w:val="006E418F"/>
    <w:rsid w:val="006F2DB8"/>
    <w:rsid w:val="006F505D"/>
    <w:rsid w:val="00701C8E"/>
    <w:rsid w:val="00702328"/>
    <w:rsid w:val="00702A43"/>
    <w:rsid w:val="00704A26"/>
    <w:rsid w:val="0071304B"/>
    <w:rsid w:val="00716CA5"/>
    <w:rsid w:val="0071789F"/>
    <w:rsid w:val="0072103D"/>
    <w:rsid w:val="007213E2"/>
    <w:rsid w:val="00726CED"/>
    <w:rsid w:val="00734358"/>
    <w:rsid w:val="00737156"/>
    <w:rsid w:val="007376C2"/>
    <w:rsid w:val="0075282F"/>
    <w:rsid w:val="0075399F"/>
    <w:rsid w:val="00755039"/>
    <w:rsid w:val="0075531E"/>
    <w:rsid w:val="00756FDE"/>
    <w:rsid w:val="0076290C"/>
    <w:rsid w:val="007719A7"/>
    <w:rsid w:val="007719B9"/>
    <w:rsid w:val="007751A6"/>
    <w:rsid w:val="00776E04"/>
    <w:rsid w:val="00777E03"/>
    <w:rsid w:val="00781248"/>
    <w:rsid w:val="00783007"/>
    <w:rsid w:val="00786D72"/>
    <w:rsid w:val="00787DA0"/>
    <w:rsid w:val="00793E7A"/>
    <w:rsid w:val="007950E4"/>
    <w:rsid w:val="007B1A38"/>
    <w:rsid w:val="007B1C64"/>
    <w:rsid w:val="007B2386"/>
    <w:rsid w:val="007B4C98"/>
    <w:rsid w:val="007B7B5E"/>
    <w:rsid w:val="007C02E8"/>
    <w:rsid w:val="007C1558"/>
    <w:rsid w:val="007C3D01"/>
    <w:rsid w:val="007D16FD"/>
    <w:rsid w:val="007D1E20"/>
    <w:rsid w:val="007E0191"/>
    <w:rsid w:val="007E6445"/>
    <w:rsid w:val="007E7CDC"/>
    <w:rsid w:val="007F192A"/>
    <w:rsid w:val="007F1998"/>
    <w:rsid w:val="007F4F9C"/>
    <w:rsid w:val="007F5E0C"/>
    <w:rsid w:val="00802E93"/>
    <w:rsid w:val="008034A6"/>
    <w:rsid w:val="008043E3"/>
    <w:rsid w:val="008127EC"/>
    <w:rsid w:val="0081389D"/>
    <w:rsid w:val="00814D75"/>
    <w:rsid w:val="0082039B"/>
    <w:rsid w:val="0082084E"/>
    <w:rsid w:val="0082246A"/>
    <w:rsid w:val="00823E7E"/>
    <w:rsid w:val="0082590B"/>
    <w:rsid w:val="008318F8"/>
    <w:rsid w:val="00841FFF"/>
    <w:rsid w:val="00846018"/>
    <w:rsid w:val="00851D2F"/>
    <w:rsid w:val="00853F92"/>
    <w:rsid w:val="00857D82"/>
    <w:rsid w:val="00860FC6"/>
    <w:rsid w:val="00862B14"/>
    <w:rsid w:val="008653F9"/>
    <w:rsid w:val="00874510"/>
    <w:rsid w:val="00877E47"/>
    <w:rsid w:val="00887AA5"/>
    <w:rsid w:val="00891EB5"/>
    <w:rsid w:val="008921D8"/>
    <w:rsid w:val="008A2E98"/>
    <w:rsid w:val="008A5227"/>
    <w:rsid w:val="008A5A33"/>
    <w:rsid w:val="008A661D"/>
    <w:rsid w:val="008A6B89"/>
    <w:rsid w:val="008B0309"/>
    <w:rsid w:val="008B0EF2"/>
    <w:rsid w:val="008D6A24"/>
    <w:rsid w:val="008E2AAA"/>
    <w:rsid w:val="008E4004"/>
    <w:rsid w:val="008E44D6"/>
    <w:rsid w:val="008E4A86"/>
    <w:rsid w:val="008E5485"/>
    <w:rsid w:val="008E7270"/>
    <w:rsid w:val="008F3FFE"/>
    <w:rsid w:val="00900898"/>
    <w:rsid w:val="0090792F"/>
    <w:rsid w:val="00907FD5"/>
    <w:rsid w:val="00911A1E"/>
    <w:rsid w:val="00912F01"/>
    <w:rsid w:val="009139AD"/>
    <w:rsid w:val="00915D48"/>
    <w:rsid w:val="00916EA6"/>
    <w:rsid w:val="00917AB6"/>
    <w:rsid w:val="00921F4F"/>
    <w:rsid w:val="0092272C"/>
    <w:rsid w:val="00922E99"/>
    <w:rsid w:val="00927864"/>
    <w:rsid w:val="009334D2"/>
    <w:rsid w:val="009431B5"/>
    <w:rsid w:val="00943640"/>
    <w:rsid w:val="00950147"/>
    <w:rsid w:val="00950D58"/>
    <w:rsid w:val="0095181B"/>
    <w:rsid w:val="009527E5"/>
    <w:rsid w:val="009531D0"/>
    <w:rsid w:val="009576C7"/>
    <w:rsid w:val="009611E7"/>
    <w:rsid w:val="0096132C"/>
    <w:rsid w:val="00961C23"/>
    <w:rsid w:val="00964E08"/>
    <w:rsid w:val="00970C0F"/>
    <w:rsid w:val="00977978"/>
    <w:rsid w:val="00981619"/>
    <w:rsid w:val="009857DD"/>
    <w:rsid w:val="00991649"/>
    <w:rsid w:val="009925FB"/>
    <w:rsid w:val="009947CC"/>
    <w:rsid w:val="009A3576"/>
    <w:rsid w:val="009A37D2"/>
    <w:rsid w:val="009A3BC7"/>
    <w:rsid w:val="009A7741"/>
    <w:rsid w:val="009B4D7B"/>
    <w:rsid w:val="009C1403"/>
    <w:rsid w:val="009C68A1"/>
    <w:rsid w:val="009C69CD"/>
    <w:rsid w:val="009C7069"/>
    <w:rsid w:val="009C7A53"/>
    <w:rsid w:val="009D0172"/>
    <w:rsid w:val="009D0DE4"/>
    <w:rsid w:val="009D1D55"/>
    <w:rsid w:val="009D6DA6"/>
    <w:rsid w:val="009E14C3"/>
    <w:rsid w:val="009E19F8"/>
    <w:rsid w:val="009E325D"/>
    <w:rsid w:val="009E5BC1"/>
    <w:rsid w:val="009E6166"/>
    <w:rsid w:val="009F08F5"/>
    <w:rsid w:val="009F09C5"/>
    <w:rsid w:val="009F1765"/>
    <w:rsid w:val="009F19FA"/>
    <w:rsid w:val="00A16968"/>
    <w:rsid w:val="00A201A6"/>
    <w:rsid w:val="00A21114"/>
    <w:rsid w:val="00A23060"/>
    <w:rsid w:val="00A24D7A"/>
    <w:rsid w:val="00A261D3"/>
    <w:rsid w:val="00A2741C"/>
    <w:rsid w:val="00A30250"/>
    <w:rsid w:val="00A33C52"/>
    <w:rsid w:val="00A34DCB"/>
    <w:rsid w:val="00A366F5"/>
    <w:rsid w:val="00A44E9F"/>
    <w:rsid w:val="00A617B5"/>
    <w:rsid w:val="00A63AF4"/>
    <w:rsid w:val="00A65647"/>
    <w:rsid w:val="00A67C53"/>
    <w:rsid w:val="00A7160B"/>
    <w:rsid w:val="00A71FB8"/>
    <w:rsid w:val="00A84625"/>
    <w:rsid w:val="00A936D6"/>
    <w:rsid w:val="00A9616C"/>
    <w:rsid w:val="00AA1C62"/>
    <w:rsid w:val="00AA37CD"/>
    <w:rsid w:val="00AA4130"/>
    <w:rsid w:val="00AB3EC8"/>
    <w:rsid w:val="00AB4F57"/>
    <w:rsid w:val="00AB5196"/>
    <w:rsid w:val="00AB7D9F"/>
    <w:rsid w:val="00AC4F51"/>
    <w:rsid w:val="00AD2647"/>
    <w:rsid w:val="00AD43AB"/>
    <w:rsid w:val="00AD4E46"/>
    <w:rsid w:val="00AE0D4B"/>
    <w:rsid w:val="00AE0EE9"/>
    <w:rsid w:val="00AF21D9"/>
    <w:rsid w:val="00AF6034"/>
    <w:rsid w:val="00B00742"/>
    <w:rsid w:val="00B01581"/>
    <w:rsid w:val="00B02A1E"/>
    <w:rsid w:val="00B03F4A"/>
    <w:rsid w:val="00B042E3"/>
    <w:rsid w:val="00B06698"/>
    <w:rsid w:val="00B13B11"/>
    <w:rsid w:val="00B1741F"/>
    <w:rsid w:val="00B177C2"/>
    <w:rsid w:val="00B2225C"/>
    <w:rsid w:val="00B22D01"/>
    <w:rsid w:val="00B23982"/>
    <w:rsid w:val="00B25CE3"/>
    <w:rsid w:val="00B31348"/>
    <w:rsid w:val="00B33DF0"/>
    <w:rsid w:val="00B40C45"/>
    <w:rsid w:val="00B54921"/>
    <w:rsid w:val="00B57DE0"/>
    <w:rsid w:val="00B60ADD"/>
    <w:rsid w:val="00B61938"/>
    <w:rsid w:val="00B70B35"/>
    <w:rsid w:val="00B71652"/>
    <w:rsid w:val="00B71A7D"/>
    <w:rsid w:val="00B74076"/>
    <w:rsid w:val="00B75383"/>
    <w:rsid w:val="00B77333"/>
    <w:rsid w:val="00B8439F"/>
    <w:rsid w:val="00B853C8"/>
    <w:rsid w:val="00B86A99"/>
    <w:rsid w:val="00B874BB"/>
    <w:rsid w:val="00B9152B"/>
    <w:rsid w:val="00B9414F"/>
    <w:rsid w:val="00BB3629"/>
    <w:rsid w:val="00BB7ACF"/>
    <w:rsid w:val="00BC78C3"/>
    <w:rsid w:val="00BD2FD1"/>
    <w:rsid w:val="00BE0EF2"/>
    <w:rsid w:val="00BE245A"/>
    <w:rsid w:val="00BE3913"/>
    <w:rsid w:val="00BE55C4"/>
    <w:rsid w:val="00BE7D0F"/>
    <w:rsid w:val="00BF18E2"/>
    <w:rsid w:val="00BF2E79"/>
    <w:rsid w:val="00BF2FB4"/>
    <w:rsid w:val="00BF3F5C"/>
    <w:rsid w:val="00BF5041"/>
    <w:rsid w:val="00BF5EFA"/>
    <w:rsid w:val="00C0323A"/>
    <w:rsid w:val="00C1157D"/>
    <w:rsid w:val="00C20D4E"/>
    <w:rsid w:val="00C222D1"/>
    <w:rsid w:val="00C36338"/>
    <w:rsid w:val="00C3771B"/>
    <w:rsid w:val="00C37F7E"/>
    <w:rsid w:val="00C43F6E"/>
    <w:rsid w:val="00C5318C"/>
    <w:rsid w:val="00C53D37"/>
    <w:rsid w:val="00C548DF"/>
    <w:rsid w:val="00C55F82"/>
    <w:rsid w:val="00C6082B"/>
    <w:rsid w:val="00C627F6"/>
    <w:rsid w:val="00C64F36"/>
    <w:rsid w:val="00C64F58"/>
    <w:rsid w:val="00C700C2"/>
    <w:rsid w:val="00C7041A"/>
    <w:rsid w:val="00C75EF1"/>
    <w:rsid w:val="00C840DE"/>
    <w:rsid w:val="00C860E4"/>
    <w:rsid w:val="00C874C0"/>
    <w:rsid w:val="00CA4C0C"/>
    <w:rsid w:val="00CB0858"/>
    <w:rsid w:val="00CC12A3"/>
    <w:rsid w:val="00CC3427"/>
    <w:rsid w:val="00CC5C8B"/>
    <w:rsid w:val="00CD186F"/>
    <w:rsid w:val="00CD214F"/>
    <w:rsid w:val="00CD2AD2"/>
    <w:rsid w:val="00CD54BE"/>
    <w:rsid w:val="00CD7F9C"/>
    <w:rsid w:val="00CE1D10"/>
    <w:rsid w:val="00CE3054"/>
    <w:rsid w:val="00CE4D38"/>
    <w:rsid w:val="00CE59EF"/>
    <w:rsid w:val="00CF16A5"/>
    <w:rsid w:val="00CF1E6F"/>
    <w:rsid w:val="00CF25C5"/>
    <w:rsid w:val="00CF2C2E"/>
    <w:rsid w:val="00CF3868"/>
    <w:rsid w:val="00D00285"/>
    <w:rsid w:val="00D02D04"/>
    <w:rsid w:val="00D13E11"/>
    <w:rsid w:val="00D17AD9"/>
    <w:rsid w:val="00D17E55"/>
    <w:rsid w:val="00D2123A"/>
    <w:rsid w:val="00D21C6E"/>
    <w:rsid w:val="00D26883"/>
    <w:rsid w:val="00D35E08"/>
    <w:rsid w:val="00D36338"/>
    <w:rsid w:val="00D41CE8"/>
    <w:rsid w:val="00D4537F"/>
    <w:rsid w:val="00D50C3E"/>
    <w:rsid w:val="00D52543"/>
    <w:rsid w:val="00D56C33"/>
    <w:rsid w:val="00D57847"/>
    <w:rsid w:val="00D6030B"/>
    <w:rsid w:val="00D60613"/>
    <w:rsid w:val="00D61C9A"/>
    <w:rsid w:val="00D62C4C"/>
    <w:rsid w:val="00D65833"/>
    <w:rsid w:val="00D82220"/>
    <w:rsid w:val="00D82A99"/>
    <w:rsid w:val="00D83527"/>
    <w:rsid w:val="00D83D3A"/>
    <w:rsid w:val="00D85AE9"/>
    <w:rsid w:val="00D85E5C"/>
    <w:rsid w:val="00D86515"/>
    <w:rsid w:val="00D901F6"/>
    <w:rsid w:val="00D91C25"/>
    <w:rsid w:val="00D9208B"/>
    <w:rsid w:val="00D92E7B"/>
    <w:rsid w:val="00D9304B"/>
    <w:rsid w:val="00D97D03"/>
    <w:rsid w:val="00DA060D"/>
    <w:rsid w:val="00DA3096"/>
    <w:rsid w:val="00DA6FC6"/>
    <w:rsid w:val="00DB0CCD"/>
    <w:rsid w:val="00DC217C"/>
    <w:rsid w:val="00DC344E"/>
    <w:rsid w:val="00DC6DA0"/>
    <w:rsid w:val="00DD7A66"/>
    <w:rsid w:val="00DE6429"/>
    <w:rsid w:val="00DE7AA4"/>
    <w:rsid w:val="00DF1503"/>
    <w:rsid w:val="00DF55A8"/>
    <w:rsid w:val="00DF65F2"/>
    <w:rsid w:val="00E13E49"/>
    <w:rsid w:val="00E15A10"/>
    <w:rsid w:val="00E178CA"/>
    <w:rsid w:val="00E24F16"/>
    <w:rsid w:val="00E25A56"/>
    <w:rsid w:val="00E276B6"/>
    <w:rsid w:val="00E31662"/>
    <w:rsid w:val="00E35B29"/>
    <w:rsid w:val="00E41219"/>
    <w:rsid w:val="00E4777F"/>
    <w:rsid w:val="00E517F7"/>
    <w:rsid w:val="00E60941"/>
    <w:rsid w:val="00E65368"/>
    <w:rsid w:val="00E65B44"/>
    <w:rsid w:val="00E663F8"/>
    <w:rsid w:val="00E700FE"/>
    <w:rsid w:val="00E7459C"/>
    <w:rsid w:val="00E763F9"/>
    <w:rsid w:val="00E87EBF"/>
    <w:rsid w:val="00E9064C"/>
    <w:rsid w:val="00E915D4"/>
    <w:rsid w:val="00E9330A"/>
    <w:rsid w:val="00E93F09"/>
    <w:rsid w:val="00E97BE7"/>
    <w:rsid w:val="00EA178B"/>
    <w:rsid w:val="00EA28DE"/>
    <w:rsid w:val="00EA2ACE"/>
    <w:rsid w:val="00EA4FF1"/>
    <w:rsid w:val="00EA660A"/>
    <w:rsid w:val="00EB00DC"/>
    <w:rsid w:val="00EB1C45"/>
    <w:rsid w:val="00EB2DED"/>
    <w:rsid w:val="00EB2E1B"/>
    <w:rsid w:val="00EB49E7"/>
    <w:rsid w:val="00EC3342"/>
    <w:rsid w:val="00ED075D"/>
    <w:rsid w:val="00ED0765"/>
    <w:rsid w:val="00ED1437"/>
    <w:rsid w:val="00EE2B25"/>
    <w:rsid w:val="00EE3960"/>
    <w:rsid w:val="00EE6924"/>
    <w:rsid w:val="00EF0417"/>
    <w:rsid w:val="00EF6835"/>
    <w:rsid w:val="00F01E5B"/>
    <w:rsid w:val="00F050E4"/>
    <w:rsid w:val="00F16104"/>
    <w:rsid w:val="00F23F9A"/>
    <w:rsid w:val="00F30767"/>
    <w:rsid w:val="00F315F8"/>
    <w:rsid w:val="00F3227D"/>
    <w:rsid w:val="00F34B59"/>
    <w:rsid w:val="00F35F34"/>
    <w:rsid w:val="00F373BE"/>
    <w:rsid w:val="00F45247"/>
    <w:rsid w:val="00F45E3A"/>
    <w:rsid w:val="00F46188"/>
    <w:rsid w:val="00F47F9A"/>
    <w:rsid w:val="00F50AEC"/>
    <w:rsid w:val="00F5210B"/>
    <w:rsid w:val="00F54243"/>
    <w:rsid w:val="00F562A2"/>
    <w:rsid w:val="00F64BCB"/>
    <w:rsid w:val="00F729DE"/>
    <w:rsid w:val="00F733F2"/>
    <w:rsid w:val="00F817E2"/>
    <w:rsid w:val="00F82D26"/>
    <w:rsid w:val="00F84128"/>
    <w:rsid w:val="00F84C77"/>
    <w:rsid w:val="00F87461"/>
    <w:rsid w:val="00F916AB"/>
    <w:rsid w:val="00F9633E"/>
    <w:rsid w:val="00FA6A07"/>
    <w:rsid w:val="00FB5543"/>
    <w:rsid w:val="00FC0DF8"/>
    <w:rsid w:val="00FD001F"/>
    <w:rsid w:val="00FD357A"/>
    <w:rsid w:val="00FD5425"/>
    <w:rsid w:val="00FE3391"/>
    <w:rsid w:val="00FE6F7C"/>
    <w:rsid w:val="00FE7A83"/>
    <w:rsid w:val="00FF069F"/>
    <w:rsid w:val="00FF40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CA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rsid w:val="00BE245A"/>
    <w:pPr>
      <w:tabs>
        <w:tab w:val="center" w:pos="4536"/>
        <w:tab w:val="right" w:pos="9072"/>
      </w:tabs>
    </w:pPr>
  </w:style>
  <w:style w:type="character" w:customStyle="1" w:styleId="NagwekZnak">
    <w:name w:val="Nagłówek Znak"/>
    <w:basedOn w:val="Domylnaczcionkaakapitu"/>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basedOn w:val="Domylnaczcionkaakapitu"/>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Paragraf">
    <w:name w:val="Paragraf"/>
    <w:basedOn w:val="Normalny"/>
    <w:rsid w:val="009F09C5"/>
    <w:pPr>
      <w:jc w:val="center"/>
    </w:pPr>
    <w:rPr>
      <w:b/>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rsid w:val="00BE245A"/>
    <w:pPr>
      <w:tabs>
        <w:tab w:val="center" w:pos="4536"/>
        <w:tab w:val="right" w:pos="9072"/>
      </w:tabs>
    </w:pPr>
  </w:style>
  <w:style w:type="character" w:customStyle="1" w:styleId="NagwekZnak">
    <w:name w:val="Nagłówek Znak"/>
    <w:basedOn w:val="Domylnaczcionkaakapitu"/>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basedOn w:val="Domylnaczcionkaakapitu"/>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Paragraf">
    <w:name w:val="Paragraf"/>
    <w:basedOn w:val="Normalny"/>
    <w:rsid w:val="009F09C5"/>
    <w:pPr>
      <w:jc w:val="center"/>
    </w:pPr>
    <w:rPr>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2056874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546602451">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9A4E8-A99D-4E63-93F9-86196ADA8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35</Pages>
  <Words>10450</Words>
  <Characters>62705</Characters>
  <Application>Microsoft Office Word</Application>
  <DocSecurity>0</DocSecurity>
  <Lines>522</Lines>
  <Paragraphs>146</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73009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Przyborowski Adam  (BA-F)</cp:lastModifiedBy>
  <cp:revision>378</cp:revision>
  <cp:lastPrinted>2016-09-08T13:46:00Z</cp:lastPrinted>
  <dcterms:created xsi:type="dcterms:W3CDTF">2016-08-17T08:14:00Z</dcterms:created>
  <dcterms:modified xsi:type="dcterms:W3CDTF">2016-09-08T14:06:00Z</dcterms:modified>
</cp:coreProperties>
</file>