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4F0092" w:rsidRDefault="002E6EAC" w:rsidP="002E6EAC">
      <w:pPr>
        <w:jc w:val="center"/>
        <w:outlineLvl w:val="0"/>
        <w:rPr>
          <w:rFonts w:ascii="Verdana" w:hAnsi="Verdana" w:cs="Arial"/>
        </w:rPr>
      </w:pPr>
      <w:r w:rsidRPr="004F0092">
        <w:rPr>
          <w:rFonts w:ascii="Verdana" w:hAnsi="Verdana" w:cs="Arial"/>
        </w:rPr>
        <w:t>RZECZPOSPOLITA POLSKA</w:t>
      </w:r>
    </w:p>
    <w:p w:rsidR="002E6EAC" w:rsidRPr="004F0092" w:rsidRDefault="002E6EAC" w:rsidP="002E6EAC">
      <w:pPr>
        <w:jc w:val="center"/>
        <w:outlineLvl w:val="0"/>
        <w:rPr>
          <w:rFonts w:ascii="Verdana" w:hAnsi="Verdana" w:cs="Arial"/>
        </w:rPr>
      </w:pPr>
      <w:r w:rsidRPr="004F0092">
        <w:rPr>
          <w:rFonts w:ascii="Verdana" w:hAnsi="Verdana" w:cs="Arial"/>
        </w:rPr>
        <w:t>MINISTERSTWO SPRAWIEDLIWOŚCI</w:t>
      </w:r>
    </w:p>
    <w:p w:rsidR="002E6EAC" w:rsidRPr="004F0092" w:rsidRDefault="002E6EAC" w:rsidP="002E6EAC">
      <w:pPr>
        <w:jc w:val="center"/>
        <w:outlineLvl w:val="0"/>
        <w:rPr>
          <w:rFonts w:ascii="Verdana" w:hAnsi="Verdana" w:cs="Arial"/>
        </w:rPr>
      </w:pPr>
      <w:r w:rsidRPr="004F0092">
        <w:rPr>
          <w:rFonts w:ascii="Verdana" w:hAnsi="Verdana" w:cs="Arial"/>
        </w:rPr>
        <w:t>ALEJE UJAZDOWSKIE 11</w:t>
      </w:r>
    </w:p>
    <w:p w:rsidR="002E6EAC" w:rsidRPr="004F0092" w:rsidRDefault="002E6EAC" w:rsidP="002E6EAC">
      <w:pPr>
        <w:jc w:val="center"/>
        <w:outlineLvl w:val="0"/>
        <w:rPr>
          <w:rFonts w:ascii="Verdana" w:hAnsi="Verdana" w:cs="Arial"/>
        </w:rPr>
      </w:pPr>
      <w:r w:rsidRPr="004F0092">
        <w:rPr>
          <w:rFonts w:ascii="Verdana" w:hAnsi="Verdana" w:cs="Arial"/>
        </w:rPr>
        <w:t>00-567 WARSZAWA</w:t>
      </w:r>
    </w:p>
    <w:p w:rsidR="002E6EAC" w:rsidRPr="004F0092" w:rsidRDefault="002E6EAC"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1874E4" w:rsidRPr="004F0092" w:rsidRDefault="001874E4" w:rsidP="002E6EAC">
      <w:pPr>
        <w:ind w:left="3632"/>
        <w:jc w:val="both"/>
        <w:outlineLvl w:val="0"/>
        <w:rPr>
          <w:rFonts w:ascii="Verdana" w:hAnsi="Verdana" w:cs="Arial"/>
        </w:rPr>
      </w:pPr>
    </w:p>
    <w:p w:rsidR="002E6EAC" w:rsidRPr="004F0092" w:rsidRDefault="002E6EAC" w:rsidP="002E6EAC">
      <w:pPr>
        <w:jc w:val="center"/>
        <w:outlineLvl w:val="0"/>
        <w:rPr>
          <w:rFonts w:ascii="Verdana" w:hAnsi="Verdana" w:cs="Arial"/>
        </w:rPr>
      </w:pPr>
      <w:r w:rsidRPr="004F0092">
        <w:rPr>
          <w:rFonts w:ascii="Verdana" w:hAnsi="Verdana" w:cs="Arial"/>
        </w:rPr>
        <w:t xml:space="preserve">SPECYFIKACJA ISTOTNYCH </w:t>
      </w:r>
      <w:r w:rsidRPr="004F0092">
        <w:rPr>
          <w:rFonts w:ascii="Verdana" w:hAnsi="Verdana" w:cs="Arial"/>
        </w:rPr>
        <w:br/>
        <w:t>WARUNKÓW ZAMÓWIENIA</w:t>
      </w:r>
    </w:p>
    <w:p w:rsidR="002E6EAC" w:rsidRPr="004F0092" w:rsidRDefault="002E6EAC" w:rsidP="002E6EAC">
      <w:pPr>
        <w:jc w:val="center"/>
        <w:outlineLvl w:val="0"/>
        <w:rPr>
          <w:rFonts w:ascii="Verdana" w:hAnsi="Verdana" w:cs="Arial"/>
        </w:rPr>
      </w:pPr>
    </w:p>
    <w:p w:rsidR="002E6EAC" w:rsidRPr="004F0092" w:rsidRDefault="002E6EAC" w:rsidP="002E6EAC">
      <w:pPr>
        <w:ind w:left="709"/>
        <w:jc w:val="center"/>
        <w:outlineLvl w:val="0"/>
        <w:rPr>
          <w:rFonts w:ascii="Verdana" w:hAnsi="Verdana" w:cs="Arial"/>
        </w:rPr>
      </w:pPr>
      <w:r w:rsidRPr="004F0092">
        <w:rPr>
          <w:rFonts w:ascii="Verdana" w:hAnsi="Verdana" w:cs="Arial"/>
        </w:rPr>
        <w:t xml:space="preserve">w postępowaniu o udzielenie zamówienia publicznego prowadzonym </w:t>
      </w:r>
    </w:p>
    <w:p w:rsidR="002E6EAC" w:rsidRPr="004F0092" w:rsidRDefault="002E6EAC" w:rsidP="002E6EAC">
      <w:pPr>
        <w:ind w:left="709"/>
        <w:jc w:val="center"/>
        <w:outlineLvl w:val="0"/>
        <w:rPr>
          <w:rFonts w:ascii="Verdana" w:hAnsi="Verdana" w:cs="Arial"/>
        </w:rPr>
      </w:pPr>
      <w:r w:rsidRPr="004F0092">
        <w:rPr>
          <w:rFonts w:ascii="Verdana" w:hAnsi="Verdana" w:cs="Arial"/>
        </w:rPr>
        <w:t>w trybie przetargu nieograniczonego na</w:t>
      </w:r>
    </w:p>
    <w:p w:rsidR="002E6EAC" w:rsidRPr="004F0092" w:rsidRDefault="002E6EAC" w:rsidP="002E6EAC">
      <w:pPr>
        <w:ind w:left="709"/>
        <w:jc w:val="center"/>
        <w:outlineLvl w:val="0"/>
        <w:rPr>
          <w:rFonts w:ascii="Verdana" w:hAnsi="Verdana" w:cs="Arial"/>
          <w:b/>
        </w:rPr>
      </w:pPr>
    </w:p>
    <w:p w:rsidR="002E6EAC" w:rsidRPr="004F0092" w:rsidRDefault="00C775FA" w:rsidP="00C775FA">
      <w:pPr>
        <w:jc w:val="center"/>
        <w:outlineLvl w:val="0"/>
        <w:rPr>
          <w:rFonts w:ascii="Verdana" w:hAnsi="Verdana" w:cs="Arial"/>
          <w:b/>
        </w:rPr>
      </w:pPr>
      <w:r w:rsidRPr="004F0092">
        <w:rPr>
          <w:rFonts w:ascii="Verdana" w:hAnsi="Verdana" w:cs="Arial"/>
          <w:b/>
        </w:rPr>
        <w:t>Dostawę dwóch serwerów NTP</w:t>
      </w:r>
    </w:p>
    <w:p w:rsidR="001874E4" w:rsidRPr="004F0092" w:rsidRDefault="001874E4" w:rsidP="002E6EAC">
      <w:pPr>
        <w:jc w:val="center"/>
        <w:outlineLvl w:val="0"/>
        <w:rPr>
          <w:rFonts w:ascii="Verdana" w:hAnsi="Verdana" w:cs="Arial"/>
        </w:rPr>
      </w:pPr>
    </w:p>
    <w:p w:rsidR="002E6EAC" w:rsidRPr="004F0092" w:rsidRDefault="002E6EAC" w:rsidP="002E6EAC">
      <w:pPr>
        <w:jc w:val="center"/>
        <w:outlineLvl w:val="0"/>
        <w:rPr>
          <w:rFonts w:ascii="Verdana" w:hAnsi="Verdana" w:cs="Arial"/>
        </w:rPr>
      </w:pPr>
      <w:r w:rsidRPr="004F0092">
        <w:rPr>
          <w:rFonts w:ascii="Verdana" w:hAnsi="Verdana" w:cs="Arial"/>
        </w:rPr>
        <w:t>znak sprawy: BA-F-II-3710-</w:t>
      </w:r>
      <w:r w:rsidR="00C775FA" w:rsidRPr="004F0092">
        <w:rPr>
          <w:rFonts w:ascii="Verdana" w:hAnsi="Verdana" w:cs="Arial"/>
        </w:rPr>
        <w:t>31</w:t>
      </w:r>
      <w:r w:rsidRPr="004F0092">
        <w:rPr>
          <w:rFonts w:ascii="Verdana" w:hAnsi="Verdana" w:cs="Arial"/>
        </w:rPr>
        <w:t>/16</w:t>
      </w:r>
    </w:p>
    <w:p w:rsidR="002E6EAC" w:rsidRPr="004F0092" w:rsidRDefault="002E6EAC" w:rsidP="002E6EAC">
      <w:pPr>
        <w:keepNext/>
        <w:keepLines/>
        <w:jc w:val="both"/>
        <w:outlineLvl w:val="0"/>
        <w:rPr>
          <w:rFonts w:ascii="Verdana" w:hAnsi="Verdana" w:cs="Arial"/>
          <w:b/>
          <w:u w:val="single"/>
        </w:rPr>
      </w:pPr>
    </w:p>
    <w:p w:rsidR="002E6EAC" w:rsidRPr="004F0092" w:rsidRDefault="002E6EAC" w:rsidP="002E6EAC">
      <w:pPr>
        <w:keepNext/>
        <w:keepLines/>
        <w:jc w:val="center"/>
        <w:outlineLvl w:val="0"/>
        <w:rPr>
          <w:rFonts w:ascii="Verdana" w:hAnsi="Verdana" w:cs="Arial"/>
        </w:rPr>
      </w:pPr>
    </w:p>
    <w:p w:rsidR="002E6EAC" w:rsidRPr="004F0092" w:rsidRDefault="002E6EAC" w:rsidP="002E6EAC">
      <w:pPr>
        <w:jc w:val="both"/>
        <w:outlineLvl w:val="0"/>
        <w:rPr>
          <w:rFonts w:ascii="Verdana" w:hAnsi="Verdana" w:cs="Arial"/>
          <w:b/>
        </w:rPr>
      </w:pPr>
    </w:p>
    <w:p w:rsidR="002E6EAC" w:rsidRPr="004F0092" w:rsidRDefault="002E6EAC" w:rsidP="002E6EAC">
      <w:pPr>
        <w:jc w:val="both"/>
        <w:outlineLvl w:val="0"/>
        <w:rPr>
          <w:rFonts w:ascii="Verdana" w:hAnsi="Verdana" w:cs="Arial"/>
          <w:b/>
        </w:rPr>
      </w:pPr>
    </w:p>
    <w:p w:rsidR="002E6EAC" w:rsidRPr="004F0092" w:rsidRDefault="002E6EAC" w:rsidP="002E6EAC">
      <w:pPr>
        <w:jc w:val="both"/>
        <w:outlineLvl w:val="0"/>
        <w:rPr>
          <w:rFonts w:ascii="Verdana" w:hAnsi="Verdana" w:cs="Arial"/>
          <w:b/>
        </w:rPr>
      </w:pPr>
    </w:p>
    <w:p w:rsidR="002E6EAC" w:rsidRPr="004F0092" w:rsidRDefault="002E6EAC" w:rsidP="002E6EAC">
      <w:pPr>
        <w:jc w:val="both"/>
        <w:outlineLvl w:val="0"/>
        <w:rPr>
          <w:rFonts w:ascii="Verdana" w:hAnsi="Verdana" w:cs="Arial"/>
          <w:b/>
        </w:rPr>
      </w:pPr>
    </w:p>
    <w:p w:rsidR="002E6EAC" w:rsidRPr="004F0092" w:rsidRDefault="002E6EAC" w:rsidP="002E6EAC">
      <w:pPr>
        <w:jc w:val="both"/>
        <w:outlineLvl w:val="0"/>
        <w:rPr>
          <w:rFonts w:ascii="Verdana" w:hAnsi="Verdana" w:cs="Arial"/>
          <w:b/>
        </w:rPr>
      </w:pPr>
    </w:p>
    <w:p w:rsidR="002E6EAC" w:rsidRPr="004F0092" w:rsidRDefault="002E6EAC" w:rsidP="002E6EAC">
      <w:pPr>
        <w:jc w:val="both"/>
        <w:outlineLvl w:val="0"/>
        <w:rPr>
          <w:rFonts w:ascii="Verdana" w:hAnsi="Verdana" w:cs="Arial"/>
          <w:b/>
        </w:rPr>
      </w:pPr>
      <w:r w:rsidRPr="004F0092">
        <w:rPr>
          <w:rFonts w:ascii="Verdana" w:hAnsi="Verdana" w:cs="Arial"/>
          <w:b/>
        </w:rPr>
        <w:t>ZATWIERDZAM:</w:t>
      </w:r>
    </w:p>
    <w:p w:rsidR="002E6EAC" w:rsidRPr="004F0092" w:rsidRDefault="002E6EAC" w:rsidP="002E6EAC">
      <w:pPr>
        <w:tabs>
          <w:tab w:val="left" w:pos="9070"/>
        </w:tabs>
        <w:ind w:right="4536"/>
        <w:jc w:val="both"/>
        <w:outlineLvl w:val="0"/>
        <w:rPr>
          <w:rFonts w:ascii="Verdana" w:hAnsi="Verdana" w:cs="Arial"/>
          <w:b/>
        </w:rPr>
      </w:pPr>
      <w:r w:rsidRPr="004F0092">
        <w:rPr>
          <w:rFonts w:ascii="Verdana" w:hAnsi="Verdana" w:cs="Arial"/>
          <w:b/>
        </w:rPr>
        <w:t xml:space="preserve"> </w:t>
      </w: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1874E4" w:rsidRPr="004F0092" w:rsidRDefault="001874E4" w:rsidP="002E6EAC">
      <w:pPr>
        <w:ind w:right="-2"/>
        <w:jc w:val="center"/>
        <w:outlineLvl w:val="0"/>
        <w:rPr>
          <w:rFonts w:ascii="Verdana" w:hAnsi="Verdana" w:cs="Arial"/>
          <w:b/>
          <w:sz w:val="20"/>
          <w:szCs w:val="20"/>
        </w:rPr>
      </w:pPr>
    </w:p>
    <w:p w:rsidR="00A936D6" w:rsidRPr="004F0092" w:rsidRDefault="002E6EAC" w:rsidP="00DA7C52">
      <w:pPr>
        <w:ind w:right="-2"/>
        <w:jc w:val="center"/>
        <w:outlineLvl w:val="0"/>
        <w:rPr>
          <w:rFonts w:ascii="Verdana" w:hAnsi="Verdana" w:cs="Verdana"/>
          <w:b/>
          <w:bCs/>
          <w:sz w:val="20"/>
          <w:szCs w:val="20"/>
        </w:rPr>
      </w:pPr>
      <w:r w:rsidRPr="004F0092">
        <w:rPr>
          <w:rFonts w:ascii="Verdana" w:hAnsi="Verdana" w:cs="Arial"/>
          <w:b/>
          <w:sz w:val="20"/>
          <w:szCs w:val="20"/>
        </w:rPr>
        <w:t xml:space="preserve">Warszawa, dnia </w:t>
      </w:r>
      <w:r w:rsidR="00C775FA" w:rsidRPr="004F0092">
        <w:rPr>
          <w:rFonts w:ascii="Verdana" w:hAnsi="Verdana" w:cs="Arial"/>
          <w:b/>
          <w:sz w:val="20"/>
          <w:szCs w:val="20"/>
        </w:rPr>
        <w:t xml:space="preserve">       września </w:t>
      </w:r>
      <w:r w:rsidRPr="004F0092">
        <w:rPr>
          <w:rFonts w:ascii="Verdana" w:hAnsi="Verdana" w:cs="Arial"/>
          <w:b/>
          <w:sz w:val="20"/>
          <w:szCs w:val="20"/>
        </w:rPr>
        <w:t>2016 roku</w:t>
      </w:r>
    </w:p>
    <w:p w:rsidR="001874E4" w:rsidRPr="004F0092" w:rsidRDefault="001874E4" w:rsidP="00781248">
      <w:pPr>
        <w:rPr>
          <w:rFonts w:ascii="Verdana" w:hAnsi="Verdana" w:cs="Verdana"/>
          <w:b/>
          <w:bCs/>
          <w:sz w:val="20"/>
          <w:szCs w:val="20"/>
        </w:rPr>
      </w:pPr>
    </w:p>
    <w:p w:rsidR="001874E4" w:rsidRPr="004F0092" w:rsidRDefault="001874E4" w:rsidP="00781248">
      <w:pPr>
        <w:rPr>
          <w:rFonts w:ascii="Verdana" w:hAnsi="Verdana" w:cs="Verdana"/>
          <w:b/>
          <w:bCs/>
          <w:sz w:val="20"/>
          <w:szCs w:val="20"/>
        </w:rPr>
      </w:pPr>
    </w:p>
    <w:p w:rsidR="00A936D6" w:rsidRPr="004F0092" w:rsidRDefault="00A936D6" w:rsidP="00781248">
      <w:pPr>
        <w:rPr>
          <w:rFonts w:ascii="Verdana" w:hAnsi="Verdana" w:cs="Verdana"/>
          <w:b/>
          <w:bCs/>
          <w:sz w:val="20"/>
          <w:szCs w:val="20"/>
        </w:rPr>
      </w:pPr>
    </w:p>
    <w:p w:rsidR="00BE245A" w:rsidRPr="004F0092" w:rsidRDefault="00BE245A" w:rsidP="00781248">
      <w:pPr>
        <w:rPr>
          <w:rFonts w:ascii="Verdana" w:hAnsi="Verdana" w:cs="Verdana"/>
          <w:b/>
          <w:bCs/>
          <w:sz w:val="20"/>
          <w:szCs w:val="20"/>
        </w:rPr>
      </w:pPr>
      <w:r w:rsidRPr="004F0092">
        <w:rPr>
          <w:rFonts w:ascii="Verdana" w:hAnsi="Verdana" w:cs="Verdana"/>
          <w:b/>
          <w:bCs/>
          <w:sz w:val="20"/>
          <w:szCs w:val="20"/>
        </w:rPr>
        <w:t xml:space="preserve">Specyfikacja Istotnych Warunków Zamówienia </w:t>
      </w:r>
      <w:r w:rsidR="00A176BC" w:rsidRPr="004F0092">
        <w:rPr>
          <w:rFonts w:ascii="Verdana" w:hAnsi="Verdana" w:cs="Verdana"/>
          <w:b/>
          <w:bCs/>
          <w:sz w:val="20"/>
          <w:szCs w:val="20"/>
        </w:rPr>
        <w:t xml:space="preserve">(SIWZ) </w:t>
      </w:r>
      <w:r w:rsidRPr="004F0092">
        <w:rPr>
          <w:rFonts w:ascii="Verdana" w:hAnsi="Verdana" w:cs="Verdana"/>
          <w:b/>
          <w:bCs/>
          <w:sz w:val="20"/>
          <w:szCs w:val="20"/>
        </w:rPr>
        <w:t xml:space="preserve">zawiera: </w:t>
      </w:r>
    </w:p>
    <w:p w:rsidR="00BE245A" w:rsidRPr="004F0092" w:rsidRDefault="00BE245A" w:rsidP="00BE245A">
      <w:pPr>
        <w:jc w:val="center"/>
        <w:rPr>
          <w:rFonts w:ascii="Verdana" w:hAnsi="Verdana" w:cs="Verdana"/>
          <w:sz w:val="18"/>
          <w:szCs w:val="18"/>
        </w:rPr>
      </w:pPr>
    </w:p>
    <w:p w:rsidR="00BE245A" w:rsidRPr="004F0092" w:rsidRDefault="00BE245A" w:rsidP="00BE245A">
      <w:pPr>
        <w:jc w:val="center"/>
        <w:rPr>
          <w:rFonts w:ascii="Verdana" w:hAnsi="Verdana" w:cs="Verdana"/>
          <w:sz w:val="18"/>
          <w:szCs w:val="18"/>
        </w:rPr>
      </w:pPr>
    </w:p>
    <w:p w:rsidR="00BE245A" w:rsidRPr="004F0092" w:rsidRDefault="00BE245A" w:rsidP="00BE245A">
      <w:pPr>
        <w:jc w:val="center"/>
        <w:rPr>
          <w:rFonts w:ascii="Verdana" w:hAnsi="Verdana" w:cs="Verdana"/>
          <w:sz w:val="18"/>
          <w:szCs w:val="18"/>
        </w:rPr>
      </w:pPr>
    </w:p>
    <w:p w:rsidR="00BE245A" w:rsidRPr="004F0092" w:rsidRDefault="00BE245A" w:rsidP="00BE245A">
      <w:pPr>
        <w:ind w:left="1440" w:hanging="1440"/>
        <w:rPr>
          <w:rFonts w:ascii="Verdana" w:hAnsi="Verdana" w:cs="Verdana"/>
          <w:b/>
          <w:bCs/>
          <w:sz w:val="20"/>
          <w:szCs w:val="18"/>
        </w:rPr>
      </w:pPr>
      <w:r w:rsidRPr="004F0092">
        <w:rPr>
          <w:rFonts w:ascii="Verdana" w:hAnsi="Verdana" w:cs="Verdana"/>
          <w:b/>
          <w:bCs/>
          <w:sz w:val="20"/>
          <w:szCs w:val="18"/>
        </w:rPr>
        <w:t>Tom I:</w:t>
      </w:r>
      <w:r w:rsidRPr="004F0092">
        <w:rPr>
          <w:rFonts w:ascii="Verdana" w:hAnsi="Verdana" w:cs="Verdana"/>
          <w:b/>
          <w:bCs/>
          <w:sz w:val="20"/>
          <w:szCs w:val="18"/>
        </w:rPr>
        <w:tab/>
        <w:t>INSTRUKCJA DLA WYKONAWCÓW</w:t>
      </w:r>
    </w:p>
    <w:p w:rsidR="00BE245A" w:rsidRPr="004F0092" w:rsidRDefault="00BE245A" w:rsidP="00BE245A">
      <w:pPr>
        <w:rPr>
          <w:rFonts w:ascii="Verdana" w:hAnsi="Verdana" w:cs="Verdana"/>
          <w:sz w:val="20"/>
          <w:szCs w:val="18"/>
        </w:rPr>
      </w:pPr>
    </w:p>
    <w:p w:rsidR="00BE245A" w:rsidRPr="004F0092" w:rsidRDefault="00BE245A" w:rsidP="00BE245A">
      <w:pPr>
        <w:rPr>
          <w:rFonts w:ascii="Verdana" w:hAnsi="Verdana" w:cs="Verdana"/>
          <w:b/>
          <w:bCs/>
          <w:sz w:val="20"/>
          <w:szCs w:val="18"/>
        </w:rPr>
      </w:pPr>
      <w:r w:rsidRPr="004F0092">
        <w:rPr>
          <w:rFonts w:ascii="Verdana" w:hAnsi="Verdana" w:cs="Verdana"/>
          <w:b/>
          <w:bCs/>
          <w:sz w:val="20"/>
          <w:szCs w:val="18"/>
        </w:rPr>
        <w:t>Rozdział 1</w:t>
      </w:r>
      <w:r w:rsidRPr="004F0092">
        <w:rPr>
          <w:rFonts w:ascii="Verdana" w:hAnsi="Verdana" w:cs="Verdana"/>
          <w:b/>
          <w:bCs/>
          <w:sz w:val="20"/>
          <w:szCs w:val="18"/>
        </w:rPr>
        <w:tab/>
        <w:t>Instrukcja dla Wykonawców (IDW):</w:t>
      </w:r>
    </w:p>
    <w:p w:rsidR="00BE245A" w:rsidRPr="004F0092" w:rsidRDefault="00BE245A" w:rsidP="00BE245A">
      <w:pPr>
        <w:rPr>
          <w:rFonts w:ascii="Verdana" w:hAnsi="Verdana" w:cs="Verdana"/>
          <w:b/>
          <w:bCs/>
          <w:sz w:val="20"/>
          <w:szCs w:val="18"/>
        </w:rPr>
      </w:pPr>
    </w:p>
    <w:p w:rsidR="00BE245A" w:rsidRPr="004F0092" w:rsidRDefault="00BE245A" w:rsidP="00BE245A">
      <w:pPr>
        <w:rPr>
          <w:rFonts w:ascii="Verdana" w:hAnsi="Verdana" w:cs="Verdana"/>
          <w:b/>
          <w:bCs/>
          <w:sz w:val="20"/>
          <w:szCs w:val="18"/>
        </w:rPr>
      </w:pPr>
      <w:r w:rsidRPr="004F0092">
        <w:rPr>
          <w:rFonts w:ascii="Verdana" w:hAnsi="Verdana" w:cs="Verdana"/>
          <w:b/>
          <w:bCs/>
          <w:sz w:val="20"/>
          <w:szCs w:val="18"/>
        </w:rPr>
        <w:t>Rozdział 2</w:t>
      </w:r>
      <w:r w:rsidRPr="004F0092">
        <w:rPr>
          <w:rFonts w:ascii="Verdana" w:hAnsi="Verdana" w:cs="Verdana"/>
          <w:b/>
          <w:bCs/>
          <w:sz w:val="20"/>
          <w:szCs w:val="18"/>
        </w:rPr>
        <w:tab/>
        <w:t>Oferta wraz z Formularzami</w:t>
      </w:r>
      <w:r w:rsidR="00F23F9A" w:rsidRPr="004F0092">
        <w:rPr>
          <w:rFonts w:ascii="Verdana" w:hAnsi="Verdana" w:cs="Verdana"/>
          <w:b/>
          <w:bCs/>
          <w:sz w:val="20"/>
          <w:szCs w:val="18"/>
        </w:rPr>
        <w:t xml:space="preserve"> stanowiącymi treść oferty</w:t>
      </w:r>
      <w:r w:rsidRPr="004F0092">
        <w:rPr>
          <w:rFonts w:ascii="Verdana" w:hAnsi="Verdana" w:cs="Verdana"/>
          <w:b/>
          <w:bCs/>
          <w:sz w:val="20"/>
          <w:szCs w:val="18"/>
        </w:rPr>
        <w:t>:</w:t>
      </w:r>
    </w:p>
    <w:p w:rsidR="00390786" w:rsidRPr="004F0092" w:rsidRDefault="00390786" w:rsidP="00BE245A">
      <w:pPr>
        <w:ind w:left="3060" w:hanging="1620"/>
        <w:rPr>
          <w:rFonts w:ascii="Verdana" w:hAnsi="Verdana" w:cs="Verdana"/>
          <w:bCs/>
          <w:sz w:val="20"/>
          <w:szCs w:val="18"/>
        </w:rPr>
      </w:pPr>
    </w:p>
    <w:p w:rsidR="00CB15F8" w:rsidRPr="004F0092" w:rsidRDefault="00D17E55" w:rsidP="00D17E55">
      <w:pPr>
        <w:ind w:left="3060" w:hanging="1620"/>
        <w:rPr>
          <w:rFonts w:ascii="Verdana" w:hAnsi="Verdana" w:cs="Verdana"/>
          <w:bCs/>
          <w:sz w:val="20"/>
          <w:szCs w:val="18"/>
        </w:rPr>
      </w:pPr>
      <w:r w:rsidRPr="004F0092">
        <w:rPr>
          <w:rFonts w:ascii="Verdana" w:hAnsi="Verdana" w:cs="Verdana"/>
          <w:bCs/>
          <w:sz w:val="20"/>
          <w:szCs w:val="18"/>
        </w:rPr>
        <w:t>Formularz 2.1.</w:t>
      </w:r>
      <w:r w:rsidRPr="004F0092">
        <w:rPr>
          <w:rFonts w:ascii="Verdana" w:hAnsi="Verdana" w:cs="Verdana"/>
          <w:bCs/>
          <w:sz w:val="20"/>
          <w:szCs w:val="18"/>
        </w:rPr>
        <w:tab/>
      </w:r>
      <w:r w:rsidR="00CB15F8" w:rsidRPr="004F0092">
        <w:rPr>
          <w:rFonts w:ascii="Verdana" w:hAnsi="Verdana" w:cs="Verdana"/>
          <w:bCs/>
          <w:sz w:val="20"/>
          <w:szCs w:val="18"/>
        </w:rPr>
        <w:t>Oświadczenie o niepodleganiu wykluczeniu</w:t>
      </w:r>
    </w:p>
    <w:p w:rsidR="00CB15F8" w:rsidRPr="004F0092" w:rsidRDefault="00CB15F8" w:rsidP="00D17E55">
      <w:pPr>
        <w:ind w:left="3060" w:hanging="1620"/>
        <w:rPr>
          <w:rFonts w:ascii="Verdana" w:hAnsi="Verdana" w:cs="Verdana"/>
          <w:bCs/>
          <w:sz w:val="20"/>
          <w:szCs w:val="18"/>
        </w:rPr>
      </w:pPr>
      <w:r w:rsidRPr="004F0092">
        <w:rPr>
          <w:rFonts w:ascii="Verdana" w:hAnsi="Verdana" w:cs="Verdana"/>
          <w:bCs/>
          <w:sz w:val="20"/>
          <w:szCs w:val="18"/>
        </w:rPr>
        <w:t xml:space="preserve">Formularz 2.2 </w:t>
      </w:r>
      <w:r w:rsidR="00BE082B" w:rsidRPr="004F0092">
        <w:rPr>
          <w:rFonts w:ascii="Verdana" w:hAnsi="Verdana" w:cs="Verdana"/>
          <w:bCs/>
          <w:sz w:val="20"/>
          <w:szCs w:val="18"/>
        </w:rPr>
        <w:t xml:space="preserve">  </w:t>
      </w:r>
      <w:r w:rsidRPr="004F0092">
        <w:rPr>
          <w:rFonts w:ascii="Verdana" w:hAnsi="Verdana" w:cs="Verdana"/>
          <w:bCs/>
          <w:sz w:val="20"/>
          <w:szCs w:val="18"/>
        </w:rPr>
        <w:t>Oświadczenie o spełniania warunków udziału w postępowaniu</w:t>
      </w:r>
    </w:p>
    <w:p w:rsidR="00D17E55" w:rsidRPr="004F0092" w:rsidRDefault="00CB15F8" w:rsidP="00D17E55">
      <w:pPr>
        <w:ind w:left="3060" w:hanging="1620"/>
        <w:rPr>
          <w:rFonts w:ascii="Verdana" w:hAnsi="Verdana" w:cs="Verdana"/>
          <w:bCs/>
          <w:sz w:val="20"/>
          <w:szCs w:val="18"/>
        </w:rPr>
      </w:pPr>
      <w:r w:rsidRPr="004F0092">
        <w:rPr>
          <w:rFonts w:ascii="Verdana" w:hAnsi="Verdana" w:cs="Verdana"/>
          <w:bCs/>
          <w:sz w:val="20"/>
          <w:szCs w:val="18"/>
        </w:rPr>
        <w:t xml:space="preserve">Formularz 2.3 </w:t>
      </w:r>
      <w:r w:rsidR="00BE082B" w:rsidRPr="004F0092">
        <w:rPr>
          <w:rFonts w:ascii="Verdana" w:hAnsi="Verdana" w:cs="Verdana"/>
          <w:bCs/>
          <w:sz w:val="20"/>
          <w:szCs w:val="18"/>
        </w:rPr>
        <w:t xml:space="preserve">  </w:t>
      </w:r>
      <w:r w:rsidRPr="004F0092">
        <w:rPr>
          <w:rFonts w:ascii="Verdana" w:hAnsi="Verdana" w:cs="Verdana"/>
          <w:bCs/>
          <w:sz w:val="20"/>
          <w:szCs w:val="18"/>
        </w:rPr>
        <w:t>Z</w:t>
      </w:r>
      <w:r w:rsidR="007F6EAF" w:rsidRPr="004F0092">
        <w:rPr>
          <w:rFonts w:ascii="Verdana" w:hAnsi="Verdana" w:cs="Verdana"/>
          <w:bCs/>
          <w:sz w:val="20"/>
          <w:szCs w:val="18"/>
        </w:rPr>
        <w:t>obowiązanie do oddania do dyspozycji Wykonawcy niezbędnych zasobów na potrzeby realizacji zamówienia</w:t>
      </w:r>
    </w:p>
    <w:p w:rsidR="00383318" w:rsidRPr="004F0092" w:rsidRDefault="00383318" w:rsidP="007376C2">
      <w:pPr>
        <w:rPr>
          <w:rFonts w:ascii="Verdana" w:hAnsi="Verdana" w:cs="Verdana"/>
          <w:sz w:val="20"/>
          <w:szCs w:val="18"/>
        </w:rPr>
      </w:pPr>
    </w:p>
    <w:p w:rsidR="00BE245A" w:rsidRPr="004F0092" w:rsidRDefault="00BE245A" w:rsidP="00BE245A">
      <w:pPr>
        <w:ind w:left="1440" w:hanging="1440"/>
        <w:jc w:val="both"/>
        <w:rPr>
          <w:rFonts w:ascii="Verdana" w:hAnsi="Verdana" w:cs="Verdana"/>
          <w:b/>
          <w:bCs/>
          <w:i/>
          <w:sz w:val="20"/>
          <w:szCs w:val="18"/>
        </w:rPr>
      </w:pPr>
      <w:r w:rsidRPr="004F0092">
        <w:rPr>
          <w:rFonts w:ascii="Verdana" w:hAnsi="Verdana" w:cs="Verdana"/>
          <w:b/>
          <w:bCs/>
          <w:sz w:val="20"/>
          <w:szCs w:val="18"/>
        </w:rPr>
        <w:t>Rozdział 3</w:t>
      </w:r>
      <w:r w:rsidRPr="004F0092">
        <w:rPr>
          <w:rFonts w:ascii="Verdana" w:hAnsi="Verdana" w:cs="Verdana"/>
          <w:b/>
          <w:bCs/>
          <w:i/>
          <w:sz w:val="20"/>
          <w:szCs w:val="18"/>
        </w:rPr>
        <w:tab/>
      </w:r>
      <w:r w:rsidR="009E14C3" w:rsidRPr="004F0092">
        <w:rPr>
          <w:rFonts w:ascii="Verdana" w:hAnsi="Verdana" w:cs="Verdana"/>
          <w:b/>
          <w:bCs/>
          <w:sz w:val="20"/>
          <w:szCs w:val="18"/>
        </w:rPr>
        <w:t xml:space="preserve">Wzory </w:t>
      </w:r>
      <w:r w:rsidR="00F23F9A" w:rsidRPr="004F0092">
        <w:rPr>
          <w:rFonts w:ascii="Verdana" w:hAnsi="Verdana" w:cs="Verdana"/>
          <w:b/>
          <w:bCs/>
          <w:sz w:val="20"/>
          <w:szCs w:val="18"/>
        </w:rPr>
        <w:t>oświadczeń</w:t>
      </w:r>
      <w:r w:rsidR="007F6EAF" w:rsidRPr="004F0092">
        <w:rPr>
          <w:rFonts w:ascii="Verdana" w:hAnsi="Verdana" w:cs="Verdana"/>
          <w:b/>
          <w:bCs/>
          <w:sz w:val="20"/>
          <w:szCs w:val="18"/>
        </w:rPr>
        <w:t xml:space="preserve"> </w:t>
      </w:r>
    </w:p>
    <w:p w:rsidR="009E14C3" w:rsidRPr="004F0092" w:rsidRDefault="009E14C3" w:rsidP="00CC3427">
      <w:pPr>
        <w:spacing w:before="120"/>
        <w:ind w:left="3062" w:hanging="1622"/>
        <w:jc w:val="both"/>
        <w:rPr>
          <w:rFonts w:ascii="Verdana" w:hAnsi="Verdana" w:cs="Verdana"/>
          <w:sz w:val="20"/>
          <w:szCs w:val="20"/>
        </w:rPr>
      </w:pPr>
      <w:r w:rsidRPr="004F0092">
        <w:rPr>
          <w:rFonts w:ascii="Verdana" w:hAnsi="Verdana" w:cs="Verdana"/>
          <w:sz w:val="20"/>
          <w:szCs w:val="20"/>
        </w:rPr>
        <w:t>Formularz 3.1.</w:t>
      </w:r>
      <w:r w:rsidRPr="004F0092">
        <w:rPr>
          <w:rFonts w:ascii="Verdana" w:hAnsi="Verdana" w:cs="Verdana"/>
          <w:sz w:val="20"/>
          <w:szCs w:val="20"/>
        </w:rPr>
        <w:tab/>
      </w:r>
      <w:r w:rsidR="00F23F9A" w:rsidRPr="004F0092">
        <w:rPr>
          <w:rFonts w:ascii="Verdana" w:hAnsi="Verdana" w:cs="Verdana"/>
          <w:sz w:val="20"/>
          <w:szCs w:val="20"/>
        </w:rPr>
        <w:t>Oświadczenie o przynależności lub braku przynależności do tej samej grupy kapitałowej, o której mowa w art. 24 ust. 1 pkt 23 ustawy Prawo zamówień publicznych</w:t>
      </w:r>
    </w:p>
    <w:p w:rsidR="00BE245A" w:rsidRPr="004F0092" w:rsidRDefault="00BE245A" w:rsidP="00BE245A">
      <w:pPr>
        <w:rPr>
          <w:rFonts w:ascii="Verdana" w:hAnsi="Verdana" w:cs="Verdana"/>
          <w:sz w:val="20"/>
          <w:szCs w:val="18"/>
        </w:rPr>
      </w:pPr>
    </w:p>
    <w:p w:rsidR="00BE245A" w:rsidRPr="004F0092" w:rsidRDefault="00BE245A" w:rsidP="00BE245A">
      <w:pPr>
        <w:rPr>
          <w:rFonts w:ascii="Verdana" w:hAnsi="Verdana" w:cs="Verdana"/>
          <w:b/>
          <w:bCs/>
          <w:sz w:val="20"/>
          <w:szCs w:val="18"/>
        </w:rPr>
      </w:pPr>
      <w:r w:rsidRPr="004F0092">
        <w:rPr>
          <w:rFonts w:ascii="Verdana" w:hAnsi="Verdana" w:cs="Verdana"/>
          <w:b/>
          <w:bCs/>
          <w:sz w:val="20"/>
          <w:szCs w:val="18"/>
        </w:rPr>
        <w:t>Tom II:</w:t>
      </w:r>
      <w:r w:rsidRPr="004F0092">
        <w:rPr>
          <w:rFonts w:ascii="Verdana" w:hAnsi="Verdana" w:cs="Verdana"/>
          <w:b/>
          <w:bCs/>
          <w:sz w:val="20"/>
          <w:szCs w:val="18"/>
        </w:rPr>
        <w:tab/>
      </w:r>
      <w:r w:rsidRPr="004F0092">
        <w:rPr>
          <w:rStyle w:val="tekstdokbold"/>
          <w:rFonts w:ascii="Verdana" w:hAnsi="Verdana"/>
          <w:bCs w:val="0"/>
          <w:sz w:val="20"/>
          <w:szCs w:val="18"/>
        </w:rPr>
        <w:t xml:space="preserve">ISTOTNE DLA STRON </w:t>
      </w:r>
      <w:r w:rsidRPr="004F0092">
        <w:rPr>
          <w:rFonts w:ascii="Verdana" w:hAnsi="Verdana" w:cs="Verdana"/>
          <w:b/>
          <w:sz w:val="20"/>
          <w:szCs w:val="18"/>
        </w:rPr>
        <w:t>POSTANOWIENIA</w:t>
      </w:r>
      <w:r w:rsidRPr="004F0092">
        <w:rPr>
          <w:rStyle w:val="tekstdokbold"/>
          <w:rFonts w:ascii="Verdana" w:hAnsi="Verdana"/>
          <w:bCs w:val="0"/>
          <w:sz w:val="20"/>
          <w:szCs w:val="18"/>
        </w:rPr>
        <w:t xml:space="preserve"> UMOWY</w:t>
      </w:r>
    </w:p>
    <w:p w:rsidR="00BE245A" w:rsidRPr="004F0092" w:rsidRDefault="00BE245A" w:rsidP="00BE245A">
      <w:pPr>
        <w:rPr>
          <w:rFonts w:ascii="Verdana" w:hAnsi="Verdana" w:cs="Verdana"/>
          <w:sz w:val="20"/>
          <w:szCs w:val="18"/>
        </w:rPr>
      </w:pPr>
    </w:p>
    <w:p w:rsidR="002348B6" w:rsidRPr="004F0092" w:rsidRDefault="002348B6" w:rsidP="00BE245A">
      <w:pPr>
        <w:rPr>
          <w:rFonts w:ascii="Verdana" w:hAnsi="Verdana" w:cs="Verdana"/>
          <w:sz w:val="20"/>
          <w:szCs w:val="18"/>
        </w:rPr>
      </w:pPr>
    </w:p>
    <w:p w:rsidR="00BE245A" w:rsidRPr="004F0092" w:rsidRDefault="00BE245A" w:rsidP="00BE245A">
      <w:pPr>
        <w:rPr>
          <w:rFonts w:ascii="Verdana" w:hAnsi="Verdana" w:cs="Verdana"/>
          <w:sz w:val="18"/>
          <w:szCs w:val="18"/>
        </w:rPr>
      </w:pPr>
    </w:p>
    <w:p w:rsidR="00BE245A" w:rsidRPr="004F0092" w:rsidRDefault="00BE245A" w:rsidP="00BE245A">
      <w:pPr>
        <w:rPr>
          <w:rFonts w:ascii="Verdana" w:hAnsi="Verdana" w:cs="Verdana"/>
          <w:b/>
          <w:bCs/>
          <w:sz w:val="18"/>
          <w:szCs w:val="18"/>
        </w:rPr>
      </w:pPr>
    </w:p>
    <w:p w:rsidR="00BE245A" w:rsidRPr="004F0092" w:rsidRDefault="00BE245A" w:rsidP="00BE245A">
      <w:pPr>
        <w:pStyle w:val="Tekstpodstawowy"/>
        <w:ind w:right="-427"/>
        <w:jc w:val="center"/>
        <w:rPr>
          <w:rFonts w:ascii="Verdana" w:hAnsi="Verdana" w:cs="Verdana"/>
          <w:b/>
          <w:bCs/>
          <w:sz w:val="20"/>
          <w:szCs w:val="20"/>
        </w:rPr>
      </w:pPr>
      <w:r w:rsidRPr="004F0092">
        <w:rPr>
          <w:rFonts w:ascii="Verdana" w:hAnsi="Verdana"/>
        </w:rPr>
        <w:br w:type="page"/>
      </w:r>
      <w:r w:rsidRPr="004F0092">
        <w:rPr>
          <w:rFonts w:ascii="Verdana" w:hAnsi="Verdana" w:cs="Verdana"/>
          <w:b/>
          <w:bCs/>
          <w:sz w:val="20"/>
          <w:szCs w:val="20"/>
        </w:rPr>
        <w:lastRenderedPageBreak/>
        <w:t>Tom I INSTRUKCJA DLA WYKONAWCÓW</w:t>
      </w:r>
    </w:p>
    <w:p w:rsidR="00BE245A" w:rsidRPr="004F0092" w:rsidRDefault="00BE245A" w:rsidP="00BE245A">
      <w:pPr>
        <w:pStyle w:val="Tekstpodstawowy"/>
        <w:ind w:right="-427"/>
        <w:jc w:val="center"/>
        <w:rPr>
          <w:rFonts w:ascii="Verdana" w:hAnsi="Verdana" w:cs="Verdana"/>
          <w:b/>
          <w:bCs/>
          <w:sz w:val="20"/>
          <w:szCs w:val="20"/>
        </w:rPr>
      </w:pPr>
    </w:p>
    <w:p w:rsidR="00BE245A" w:rsidRPr="004F0092" w:rsidRDefault="00BE245A" w:rsidP="00BE245A">
      <w:pPr>
        <w:pStyle w:val="Tekstpodstawowy"/>
        <w:ind w:right="-427"/>
        <w:jc w:val="center"/>
        <w:rPr>
          <w:rFonts w:ascii="Verdana" w:hAnsi="Verdana" w:cs="Verdana"/>
          <w:b/>
          <w:bCs/>
          <w:sz w:val="20"/>
          <w:szCs w:val="20"/>
        </w:rPr>
      </w:pPr>
      <w:r w:rsidRPr="004F0092">
        <w:rPr>
          <w:rFonts w:ascii="Verdana" w:hAnsi="Verdana" w:cs="Verdana"/>
          <w:b/>
          <w:bCs/>
          <w:sz w:val="20"/>
          <w:szCs w:val="20"/>
        </w:rPr>
        <w:t>Rozdział 1</w:t>
      </w:r>
    </w:p>
    <w:p w:rsidR="00BE245A" w:rsidRPr="004F0092" w:rsidRDefault="00BE245A" w:rsidP="00BE245A">
      <w:pPr>
        <w:pStyle w:val="Tekstpodstawowy"/>
        <w:ind w:right="-427"/>
        <w:jc w:val="center"/>
        <w:rPr>
          <w:rFonts w:ascii="Verdana" w:hAnsi="Verdana" w:cs="Verdana"/>
          <w:b/>
          <w:bCs/>
          <w:sz w:val="20"/>
          <w:szCs w:val="20"/>
        </w:rPr>
      </w:pPr>
      <w:r w:rsidRPr="004F0092">
        <w:rPr>
          <w:rFonts w:ascii="Verdana" w:hAnsi="Verdana" w:cs="Verdana"/>
          <w:b/>
          <w:bCs/>
          <w:sz w:val="20"/>
          <w:szCs w:val="20"/>
        </w:rPr>
        <w:t>Instrukcja dla Wykonawców (IDW)</w:t>
      </w:r>
    </w:p>
    <w:p w:rsidR="00BE245A" w:rsidRPr="004F0092" w:rsidRDefault="00BE245A" w:rsidP="00BE245A">
      <w:pPr>
        <w:jc w:val="center"/>
        <w:rPr>
          <w:rFonts w:ascii="Verdana" w:hAnsi="Verdana" w:cs="Verdana"/>
          <w:sz w:val="18"/>
          <w:szCs w:val="18"/>
        </w:rPr>
      </w:pPr>
    </w:p>
    <w:p w:rsidR="00BE245A" w:rsidRPr="004F0092" w:rsidRDefault="00BE245A" w:rsidP="00BE245A">
      <w:pPr>
        <w:jc w:val="center"/>
        <w:rPr>
          <w:rFonts w:ascii="Verdana" w:hAnsi="Verdana" w:cs="Verdana"/>
          <w:sz w:val="18"/>
          <w:szCs w:val="18"/>
        </w:rPr>
      </w:pPr>
    </w:p>
    <w:p w:rsidR="001A0633" w:rsidRPr="004F0092" w:rsidRDefault="001A0633" w:rsidP="00B9414F">
      <w:pPr>
        <w:pStyle w:val="Tekstpodstawowy"/>
        <w:tabs>
          <w:tab w:val="left" w:pos="709"/>
        </w:tabs>
        <w:rPr>
          <w:rFonts w:ascii="Verdana" w:hAnsi="Verdana"/>
          <w:b/>
          <w:bCs/>
          <w:sz w:val="20"/>
          <w:szCs w:val="20"/>
        </w:rPr>
      </w:pPr>
      <w:r w:rsidRPr="004F0092">
        <w:rPr>
          <w:rFonts w:ascii="Verdana" w:hAnsi="Verdana"/>
          <w:b/>
          <w:bCs/>
          <w:sz w:val="20"/>
          <w:szCs w:val="20"/>
        </w:rPr>
        <w:t>1.</w:t>
      </w:r>
      <w:r w:rsidRPr="004F0092">
        <w:rPr>
          <w:rFonts w:ascii="Verdana" w:hAnsi="Verdana"/>
          <w:b/>
          <w:bCs/>
          <w:sz w:val="20"/>
          <w:szCs w:val="20"/>
        </w:rPr>
        <w:tab/>
        <w:t>ZAMAWIAJĄCY</w:t>
      </w:r>
    </w:p>
    <w:p w:rsidR="00BE245A" w:rsidRPr="004F0092" w:rsidRDefault="00BE245A" w:rsidP="00BE245A">
      <w:pPr>
        <w:ind w:right="23"/>
        <w:rPr>
          <w:rFonts w:ascii="Verdana" w:hAnsi="Verdana" w:cs="Verdana"/>
          <w:b/>
          <w:bCs/>
          <w:spacing w:val="3"/>
          <w:sz w:val="20"/>
          <w:szCs w:val="20"/>
        </w:rPr>
      </w:pPr>
    </w:p>
    <w:p w:rsidR="002348B6" w:rsidRPr="004F0092" w:rsidRDefault="002348B6" w:rsidP="002348B6">
      <w:pPr>
        <w:ind w:left="709"/>
        <w:rPr>
          <w:rFonts w:ascii="Verdana" w:hAnsi="Verdana" w:cs="Arial"/>
          <w:b/>
          <w:sz w:val="20"/>
          <w:szCs w:val="20"/>
        </w:rPr>
      </w:pPr>
      <w:r w:rsidRPr="004F0092">
        <w:rPr>
          <w:rFonts w:ascii="Verdana" w:hAnsi="Verdana" w:cs="Arial"/>
          <w:b/>
          <w:sz w:val="20"/>
          <w:szCs w:val="20"/>
        </w:rPr>
        <w:t xml:space="preserve">Ministerstwo Sprawiedliwości   </w:t>
      </w:r>
    </w:p>
    <w:p w:rsidR="002348B6" w:rsidRPr="004F0092" w:rsidRDefault="002348B6" w:rsidP="002348B6">
      <w:pPr>
        <w:tabs>
          <w:tab w:val="num" w:pos="0"/>
        </w:tabs>
        <w:ind w:left="709" w:hanging="709"/>
        <w:rPr>
          <w:rFonts w:ascii="Verdana" w:hAnsi="Verdana" w:cs="Arial"/>
          <w:sz w:val="20"/>
          <w:szCs w:val="20"/>
        </w:rPr>
      </w:pPr>
      <w:r w:rsidRPr="004F0092">
        <w:rPr>
          <w:rFonts w:ascii="Verdana" w:hAnsi="Verdana" w:cs="Arial"/>
          <w:sz w:val="20"/>
          <w:szCs w:val="20"/>
        </w:rPr>
        <w:tab/>
        <w:t xml:space="preserve">Adres: </w:t>
      </w:r>
      <w:r w:rsidRPr="004F0092">
        <w:rPr>
          <w:rFonts w:ascii="Verdana" w:hAnsi="Verdana" w:cs="Arial"/>
          <w:b/>
          <w:sz w:val="20"/>
          <w:szCs w:val="20"/>
        </w:rPr>
        <w:t>00-567 Warszawa, Al. Ujazdowskie 11</w:t>
      </w:r>
    </w:p>
    <w:p w:rsidR="002348B6" w:rsidRPr="004F0092" w:rsidRDefault="002348B6" w:rsidP="002348B6">
      <w:pPr>
        <w:tabs>
          <w:tab w:val="num" w:pos="-1080"/>
        </w:tabs>
        <w:ind w:left="709" w:hanging="709"/>
        <w:rPr>
          <w:rFonts w:ascii="Verdana" w:hAnsi="Verdana" w:cs="Arial"/>
          <w:sz w:val="20"/>
          <w:szCs w:val="20"/>
        </w:rPr>
      </w:pPr>
      <w:r w:rsidRPr="004F0092">
        <w:rPr>
          <w:rFonts w:ascii="Verdana" w:hAnsi="Verdana" w:cs="Arial"/>
          <w:sz w:val="20"/>
          <w:szCs w:val="20"/>
        </w:rPr>
        <w:tab/>
        <w:t xml:space="preserve">telefon: </w:t>
      </w:r>
      <w:r w:rsidRPr="004F0092">
        <w:rPr>
          <w:rFonts w:ascii="Verdana" w:hAnsi="Verdana" w:cs="Arial"/>
          <w:b/>
          <w:sz w:val="20"/>
          <w:szCs w:val="20"/>
        </w:rPr>
        <w:t>(+ 48 22) 52 12 411</w:t>
      </w:r>
      <w:r w:rsidRPr="004F0092">
        <w:rPr>
          <w:rFonts w:ascii="Verdana" w:hAnsi="Verdana" w:cs="Arial"/>
          <w:sz w:val="20"/>
          <w:szCs w:val="20"/>
        </w:rPr>
        <w:t xml:space="preserve">; </w:t>
      </w:r>
    </w:p>
    <w:p w:rsidR="002348B6" w:rsidRPr="004F0092" w:rsidRDefault="002348B6" w:rsidP="002348B6">
      <w:pPr>
        <w:tabs>
          <w:tab w:val="num" w:pos="-270"/>
        </w:tabs>
        <w:ind w:left="709" w:hanging="709"/>
        <w:rPr>
          <w:rFonts w:ascii="Verdana" w:hAnsi="Verdana" w:cs="Arial"/>
          <w:sz w:val="20"/>
          <w:szCs w:val="20"/>
        </w:rPr>
      </w:pPr>
      <w:r w:rsidRPr="004F0092">
        <w:rPr>
          <w:rFonts w:ascii="Verdana" w:hAnsi="Verdana" w:cs="Arial"/>
          <w:b/>
          <w:sz w:val="20"/>
          <w:szCs w:val="20"/>
        </w:rPr>
        <w:tab/>
        <w:t>REGON:</w:t>
      </w:r>
      <w:r w:rsidRPr="004F0092">
        <w:rPr>
          <w:rFonts w:ascii="Verdana" w:hAnsi="Verdana" w:cs="Arial"/>
          <w:sz w:val="20"/>
          <w:szCs w:val="20"/>
        </w:rPr>
        <w:t xml:space="preserve"> 000319150, </w:t>
      </w:r>
      <w:r w:rsidRPr="004F0092">
        <w:rPr>
          <w:rFonts w:ascii="Verdana" w:hAnsi="Verdana" w:cs="Arial"/>
          <w:b/>
          <w:sz w:val="20"/>
          <w:szCs w:val="20"/>
        </w:rPr>
        <w:t>NIP:</w:t>
      </w:r>
      <w:r w:rsidRPr="004F0092">
        <w:rPr>
          <w:rFonts w:ascii="Verdana" w:hAnsi="Verdana" w:cs="Arial"/>
          <w:sz w:val="20"/>
          <w:szCs w:val="20"/>
        </w:rPr>
        <w:t xml:space="preserve"> 526 16 73 166</w:t>
      </w:r>
    </w:p>
    <w:p w:rsidR="002348B6" w:rsidRPr="004F0092" w:rsidRDefault="002348B6" w:rsidP="002348B6">
      <w:pPr>
        <w:tabs>
          <w:tab w:val="num" w:pos="-900"/>
        </w:tabs>
        <w:ind w:left="709" w:hanging="709"/>
        <w:rPr>
          <w:rFonts w:ascii="Verdana" w:hAnsi="Verdana" w:cs="Arial"/>
          <w:sz w:val="20"/>
          <w:szCs w:val="20"/>
        </w:rPr>
      </w:pPr>
      <w:r w:rsidRPr="004F0092">
        <w:rPr>
          <w:rFonts w:ascii="Verdana" w:hAnsi="Verdana" w:cs="Arial"/>
          <w:sz w:val="20"/>
          <w:szCs w:val="20"/>
        </w:rPr>
        <w:tab/>
      </w:r>
      <w:r w:rsidRPr="004F0092">
        <w:rPr>
          <w:rFonts w:ascii="Verdana" w:hAnsi="Verdana" w:cs="Arial"/>
          <w:b/>
          <w:sz w:val="20"/>
          <w:szCs w:val="20"/>
        </w:rPr>
        <w:t>adres strony internetowej:</w:t>
      </w:r>
      <w:r w:rsidRPr="004F0092">
        <w:rPr>
          <w:rFonts w:ascii="Verdana" w:hAnsi="Verdana" w:cs="Arial"/>
          <w:sz w:val="20"/>
          <w:szCs w:val="20"/>
        </w:rPr>
        <w:t xml:space="preserve"> www.ms.gov.pl </w:t>
      </w:r>
    </w:p>
    <w:p w:rsidR="00A65647" w:rsidRPr="004F0092" w:rsidRDefault="002348B6" w:rsidP="00A65647">
      <w:pPr>
        <w:suppressAutoHyphens/>
        <w:ind w:left="720"/>
        <w:jc w:val="both"/>
        <w:rPr>
          <w:rFonts w:ascii="Verdana" w:hAnsi="Verdana"/>
          <w:sz w:val="20"/>
          <w:szCs w:val="20"/>
          <w:lang w:eastAsia="ar-SA"/>
        </w:rPr>
      </w:pPr>
      <w:r w:rsidRPr="004F0092">
        <w:rPr>
          <w:rFonts w:ascii="Verdana" w:hAnsi="Verdana"/>
          <w:sz w:val="20"/>
          <w:szCs w:val="20"/>
          <w:lang w:eastAsia="ar-SA"/>
        </w:rPr>
        <w:t>godziny urzędowania: od 8</w:t>
      </w:r>
      <w:r w:rsidR="00A65647" w:rsidRPr="004F0092">
        <w:rPr>
          <w:rFonts w:ascii="Verdana" w:hAnsi="Verdana"/>
          <w:sz w:val="20"/>
          <w:szCs w:val="20"/>
          <w:lang w:eastAsia="ar-SA"/>
        </w:rPr>
        <w:t>:</w:t>
      </w:r>
      <w:r w:rsidRPr="004F0092">
        <w:rPr>
          <w:rFonts w:ascii="Verdana" w:hAnsi="Verdana"/>
          <w:sz w:val="20"/>
          <w:szCs w:val="20"/>
          <w:lang w:eastAsia="ar-SA"/>
        </w:rPr>
        <w:t>15</w:t>
      </w:r>
      <w:r w:rsidR="00A65647" w:rsidRPr="004F0092">
        <w:rPr>
          <w:rFonts w:ascii="Verdana" w:hAnsi="Verdana"/>
          <w:sz w:val="20"/>
          <w:szCs w:val="20"/>
          <w:lang w:eastAsia="ar-SA"/>
        </w:rPr>
        <w:t xml:space="preserve"> do 16:15</w:t>
      </w:r>
    </w:p>
    <w:p w:rsidR="00BE245A" w:rsidRPr="004F0092" w:rsidRDefault="00BE245A" w:rsidP="00BE245A">
      <w:pPr>
        <w:ind w:left="720"/>
        <w:jc w:val="both"/>
        <w:rPr>
          <w:rFonts w:ascii="Verdana" w:hAnsi="Verdana" w:cs="Verdana"/>
          <w:sz w:val="20"/>
          <w:szCs w:val="20"/>
        </w:rPr>
      </w:pPr>
    </w:p>
    <w:p w:rsidR="00BE245A" w:rsidRPr="004F0092" w:rsidRDefault="00BE245A" w:rsidP="00BE245A">
      <w:pPr>
        <w:pStyle w:val="Tekstpodstawowy"/>
        <w:rPr>
          <w:rFonts w:ascii="Verdana" w:hAnsi="Verdana"/>
          <w:b/>
          <w:bCs/>
          <w:sz w:val="20"/>
          <w:szCs w:val="20"/>
        </w:rPr>
      </w:pPr>
      <w:r w:rsidRPr="004F0092">
        <w:rPr>
          <w:rFonts w:ascii="Verdana" w:hAnsi="Verdana"/>
          <w:b/>
          <w:bCs/>
          <w:sz w:val="20"/>
          <w:szCs w:val="20"/>
        </w:rPr>
        <w:t xml:space="preserve">2. </w:t>
      </w:r>
      <w:r w:rsidR="001A0633" w:rsidRPr="004F0092">
        <w:rPr>
          <w:rFonts w:ascii="Verdana" w:hAnsi="Verdana"/>
          <w:b/>
          <w:bCs/>
          <w:sz w:val="20"/>
          <w:szCs w:val="20"/>
        </w:rPr>
        <w:tab/>
      </w:r>
      <w:r w:rsidRPr="004F0092">
        <w:rPr>
          <w:rFonts w:ascii="Verdana" w:hAnsi="Verdana"/>
          <w:b/>
          <w:bCs/>
          <w:sz w:val="20"/>
          <w:szCs w:val="20"/>
        </w:rPr>
        <w:t>OZNACZENIE POSTĘPOWANIA</w:t>
      </w:r>
    </w:p>
    <w:p w:rsidR="002348B6" w:rsidRPr="004F0092" w:rsidRDefault="002348B6" w:rsidP="002348B6">
      <w:pPr>
        <w:ind w:left="709"/>
        <w:jc w:val="both"/>
        <w:rPr>
          <w:rFonts w:ascii="Verdana" w:hAnsi="Verdana" w:cs="Arial"/>
          <w:sz w:val="20"/>
          <w:szCs w:val="20"/>
        </w:rPr>
      </w:pPr>
      <w:r w:rsidRPr="004F0092">
        <w:rPr>
          <w:rFonts w:ascii="Verdana" w:hAnsi="Verdana" w:cs="Arial"/>
          <w:sz w:val="20"/>
          <w:szCs w:val="20"/>
        </w:rPr>
        <w:t>Postępowanie oznaczone jest znakiem: BA-F-II-3710-</w:t>
      </w:r>
      <w:r w:rsidR="00B8483F" w:rsidRPr="004F0092">
        <w:rPr>
          <w:rFonts w:ascii="Verdana" w:hAnsi="Verdana" w:cs="Arial"/>
          <w:sz w:val="20"/>
          <w:szCs w:val="20"/>
        </w:rPr>
        <w:t>31/</w:t>
      </w:r>
      <w:r w:rsidRPr="004F0092">
        <w:rPr>
          <w:rFonts w:ascii="Verdana" w:hAnsi="Verdana" w:cs="Arial"/>
          <w:sz w:val="20"/>
          <w:szCs w:val="20"/>
        </w:rPr>
        <w:t>16.</w:t>
      </w:r>
    </w:p>
    <w:p w:rsidR="00BE245A" w:rsidRPr="004F0092" w:rsidRDefault="00BE245A" w:rsidP="001A0633">
      <w:pPr>
        <w:ind w:left="709"/>
        <w:jc w:val="both"/>
        <w:rPr>
          <w:rFonts w:ascii="Verdana" w:hAnsi="Verdana" w:cs="Verdana"/>
          <w:sz w:val="20"/>
          <w:szCs w:val="20"/>
        </w:rPr>
      </w:pPr>
      <w:r w:rsidRPr="004F0092">
        <w:rPr>
          <w:rFonts w:ascii="Verdana" w:hAnsi="Verdana" w:cs="Verdana"/>
          <w:sz w:val="20"/>
          <w:szCs w:val="20"/>
        </w:rPr>
        <w:t xml:space="preserve">Wykonawcy powinni we wszelkich kontaktach z Zamawiającym powoływać się </w:t>
      </w:r>
      <w:r w:rsidR="00B9414F" w:rsidRPr="004F0092">
        <w:rPr>
          <w:rFonts w:ascii="Verdana" w:hAnsi="Verdana" w:cs="Verdana"/>
          <w:sz w:val="20"/>
          <w:szCs w:val="20"/>
        </w:rPr>
        <w:br/>
      </w:r>
      <w:r w:rsidRPr="004F0092">
        <w:rPr>
          <w:rFonts w:ascii="Verdana" w:hAnsi="Verdana" w:cs="Verdana"/>
          <w:sz w:val="20"/>
          <w:szCs w:val="20"/>
        </w:rPr>
        <w:t>na wyżej podane oznaczenie.</w:t>
      </w:r>
    </w:p>
    <w:p w:rsidR="001A0633" w:rsidRPr="004F0092" w:rsidRDefault="001A0633" w:rsidP="001A0633">
      <w:pPr>
        <w:ind w:left="709"/>
        <w:jc w:val="both"/>
        <w:rPr>
          <w:rFonts w:ascii="Verdana" w:hAnsi="Verdana" w:cs="Verdana"/>
          <w:sz w:val="20"/>
          <w:szCs w:val="20"/>
        </w:rPr>
      </w:pPr>
    </w:p>
    <w:p w:rsidR="00BE245A" w:rsidRPr="004F0092" w:rsidRDefault="00BE245A" w:rsidP="00BE245A">
      <w:pPr>
        <w:pStyle w:val="Tekstpodstawowy"/>
        <w:rPr>
          <w:rFonts w:ascii="Verdana" w:hAnsi="Verdana" w:cs="Verdana"/>
          <w:b/>
          <w:bCs/>
          <w:sz w:val="20"/>
          <w:szCs w:val="20"/>
        </w:rPr>
      </w:pPr>
      <w:r w:rsidRPr="004F0092">
        <w:rPr>
          <w:rFonts w:ascii="Verdana" w:hAnsi="Verdana" w:cs="Verdana"/>
          <w:b/>
          <w:bCs/>
          <w:sz w:val="20"/>
          <w:szCs w:val="20"/>
        </w:rPr>
        <w:t xml:space="preserve">3. </w:t>
      </w:r>
      <w:r w:rsidR="001A0633" w:rsidRPr="004F0092">
        <w:rPr>
          <w:rFonts w:ascii="Verdana" w:hAnsi="Verdana" w:cs="Verdana"/>
          <w:b/>
          <w:bCs/>
          <w:sz w:val="20"/>
          <w:szCs w:val="20"/>
        </w:rPr>
        <w:tab/>
      </w:r>
      <w:r w:rsidRPr="004F0092">
        <w:rPr>
          <w:rFonts w:ascii="Verdana" w:hAnsi="Verdana" w:cs="Verdana"/>
          <w:b/>
          <w:bCs/>
          <w:sz w:val="20"/>
          <w:szCs w:val="20"/>
        </w:rPr>
        <w:t>TRYB POSTĘPOWANIA</w:t>
      </w:r>
    </w:p>
    <w:p w:rsidR="00BE245A" w:rsidRPr="004F0092" w:rsidRDefault="00BE245A" w:rsidP="001A0633">
      <w:pPr>
        <w:ind w:left="709"/>
        <w:jc w:val="both"/>
        <w:rPr>
          <w:rFonts w:ascii="Verdana" w:hAnsi="Verdana" w:cs="Verdana"/>
          <w:sz w:val="20"/>
          <w:szCs w:val="20"/>
        </w:rPr>
      </w:pPr>
      <w:r w:rsidRPr="004F0092">
        <w:rPr>
          <w:rFonts w:ascii="Verdana" w:hAnsi="Verdana" w:cs="Verdana"/>
          <w:sz w:val="20"/>
          <w:szCs w:val="20"/>
        </w:rPr>
        <w:t>Postępowanie o udzielenie zamówienia prowadzone jest w trybie przetargu nieograniczonego na podstawie ustawy z dnia 29 stycznia 2004 roku Prawo zamówień publicznych (tj. Dz. U. z 201</w:t>
      </w:r>
      <w:r w:rsidR="00673F0B" w:rsidRPr="004F0092">
        <w:rPr>
          <w:rFonts w:ascii="Verdana" w:hAnsi="Verdana" w:cs="Verdana"/>
          <w:sz w:val="20"/>
          <w:szCs w:val="20"/>
        </w:rPr>
        <w:t>6 r. poz. 21</w:t>
      </w:r>
      <w:r w:rsidR="00C741CB" w:rsidRPr="004F0092">
        <w:rPr>
          <w:rFonts w:ascii="Verdana" w:hAnsi="Verdana" w:cs="Verdana"/>
          <w:sz w:val="20"/>
          <w:szCs w:val="20"/>
        </w:rPr>
        <w:t>10</w:t>
      </w:r>
      <w:r w:rsidRPr="004F0092">
        <w:rPr>
          <w:rFonts w:ascii="Verdana" w:hAnsi="Verdana" w:cs="Verdana"/>
          <w:sz w:val="20"/>
          <w:szCs w:val="20"/>
        </w:rPr>
        <w:t>) zwanej dalej</w:t>
      </w:r>
      <w:r w:rsidR="00B8483F" w:rsidRPr="004F0092">
        <w:rPr>
          <w:rFonts w:ascii="Verdana" w:hAnsi="Verdana" w:cs="Verdana"/>
          <w:sz w:val="20"/>
          <w:szCs w:val="20"/>
        </w:rPr>
        <w:t xml:space="preserve"> </w:t>
      </w:r>
      <w:r w:rsidRPr="004F0092">
        <w:rPr>
          <w:rFonts w:ascii="Verdana" w:hAnsi="Verdana" w:cs="Verdana"/>
          <w:sz w:val="20"/>
          <w:szCs w:val="20"/>
        </w:rPr>
        <w:t xml:space="preserve">ustawą </w:t>
      </w:r>
      <w:proofErr w:type="spellStart"/>
      <w:r w:rsidRPr="004F0092">
        <w:rPr>
          <w:rFonts w:ascii="Verdana" w:hAnsi="Verdana" w:cs="Verdana"/>
          <w:sz w:val="20"/>
          <w:szCs w:val="20"/>
        </w:rPr>
        <w:t>Pzp</w:t>
      </w:r>
      <w:proofErr w:type="spellEnd"/>
      <w:r w:rsidRPr="004F0092">
        <w:rPr>
          <w:rFonts w:ascii="Verdana" w:hAnsi="Verdana" w:cs="Verdana"/>
          <w:sz w:val="20"/>
          <w:szCs w:val="20"/>
        </w:rPr>
        <w:t>”.</w:t>
      </w:r>
    </w:p>
    <w:p w:rsidR="00BE245A" w:rsidRPr="004F0092" w:rsidRDefault="00BE245A" w:rsidP="00BE245A">
      <w:pPr>
        <w:ind w:hanging="11"/>
        <w:jc w:val="both"/>
        <w:rPr>
          <w:rFonts w:ascii="Verdana" w:hAnsi="Verdana" w:cs="Verdana"/>
          <w:sz w:val="20"/>
          <w:szCs w:val="20"/>
        </w:rPr>
      </w:pPr>
    </w:p>
    <w:p w:rsidR="00BE245A" w:rsidRPr="004F0092" w:rsidRDefault="00BE245A" w:rsidP="00BE245A">
      <w:pPr>
        <w:pStyle w:val="Tekstpodstawowy"/>
        <w:rPr>
          <w:rFonts w:ascii="Verdana" w:hAnsi="Verdana" w:cs="Verdana"/>
          <w:b/>
          <w:bCs/>
          <w:sz w:val="20"/>
          <w:szCs w:val="20"/>
        </w:rPr>
      </w:pPr>
      <w:r w:rsidRPr="004F0092">
        <w:rPr>
          <w:rFonts w:ascii="Verdana" w:hAnsi="Verdana" w:cs="Verdana"/>
          <w:b/>
          <w:bCs/>
          <w:sz w:val="20"/>
          <w:szCs w:val="20"/>
        </w:rPr>
        <w:t xml:space="preserve">4. </w:t>
      </w:r>
      <w:r w:rsidR="001A0633" w:rsidRPr="004F0092">
        <w:rPr>
          <w:rFonts w:ascii="Verdana" w:hAnsi="Verdana" w:cs="Verdana"/>
          <w:b/>
          <w:bCs/>
          <w:sz w:val="20"/>
          <w:szCs w:val="20"/>
        </w:rPr>
        <w:tab/>
      </w:r>
      <w:r w:rsidRPr="004F0092">
        <w:rPr>
          <w:rFonts w:ascii="Verdana" w:hAnsi="Verdana" w:cs="Verdana"/>
          <w:b/>
          <w:bCs/>
          <w:sz w:val="20"/>
          <w:szCs w:val="20"/>
        </w:rPr>
        <w:t>ŹRÓDŁA FINANSOWANIA</w:t>
      </w:r>
    </w:p>
    <w:p w:rsidR="00BE245A" w:rsidRPr="004F0092" w:rsidRDefault="00A65647" w:rsidP="001A0633">
      <w:pPr>
        <w:ind w:left="709"/>
        <w:jc w:val="both"/>
        <w:rPr>
          <w:rFonts w:ascii="Verdana" w:hAnsi="Verdana" w:cs="Verdana"/>
          <w:sz w:val="20"/>
          <w:szCs w:val="20"/>
        </w:rPr>
      </w:pPr>
      <w:r w:rsidRPr="004F0092">
        <w:rPr>
          <w:rFonts w:ascii="Verdana" w:hAnsi="Verdana"/>
          <w:sz w:val="20"/>
          <w:szCs w:val="20"/>
          <w:lang w:eastAsia="ar-SA"/>
        </w:rPr>
        <w:t>Zamówienie jest przewidziane do finansowania ze środków krajowych</w:t>
      </w:r>
      <w:r w:rsidR="00BE245A" w:rsidRPr="004F0092">
        <w:rPr>
          <w:rFonts w:ascii="Verdana" w:hAnsi="Verdana" w:cs="Verdana"/>
          <w:sz w:val="20"/>
          <w:szCs w:val="20"/>
        </w:rPr>
        <w:t>.</w:t>
      </w:r>
    </w:p>
    <w:p w:rsidR="00BE245A" w:rsidRPr="004F0092" w:rsidRDefault="00BE245A" w:rsidP="00BE245A">
      <w:pPr>
        <w:ind w:left="720"/>
        <w:jc w:val="both"/>
        <w:rPr>
          <w:rFonts w:ascii="Verdana" w:hAnsi="Verdana" w:cs="Verdana"/>
          <w:sz w:val="20"/>
          <w:szCs w:val="20"/>
        </w:rPr>
      </w:pPr>
    </w:p>
    <w:p w:rsidR="00BE245A" w:rsidRPr="004F0092" w:rsidRDefault="00BE245A" w:rsidP="00BE245A">
      <w:pPr>
        <w:pStyle w:val="Tekstpodstawowy"/>
        <w:rPr>
          <w:rFonts w:ascii="Verdana" w:hAnsi="Verdana" w:cs="Verdana"/>
          <w:b/>
          <w:bCs/>
          <w:sz w:val="20"/>
          <w:szCs w:val="20"/>
        </w:rPr>
      </w:pPr>
      <w:r w:rsidRPr="004F0092">
        <w:rPr>
          <w:rFonts w:ascii="Verdana" w:hAnsi="Verdana" w:cs="Verdana"/>
          <w:b/>
          <w:bCs/>
          <w:sz w:val="20"/>
          <w:szCs w:val="20"/>
        </w:rPr>
        <w:t xml:space="preserve">5. </w:t>
      </w:r>
      <w:r w:rsidR="00B9414F" w:rsidRPr="004F0092">
        <w:rPr>
          <w:rFonts w:ascii="Verdana" w:hAnsi="Verdana" w:cs="Verdana"/>
          <w:b/>
          <w:bCs/>
          <w:sz w:val="20"/>
          <w:szCs w:val="20"/>
        </w:rPr>
        <w:tab/>
      </w:r>
      <w:r w:rsidRPr="004F0092">
        <w:rPr>
          <w:rFonts w:ascii="Verdana" w:hAnsi="Verdana" w:cs="Verdana"/>
          <w:b/>
          <w:bCs/>
          <w:sz w:val="20"/>
          <w:szCs w:val="20"/>
        </w:rPr>
        <w:t>PRZEDMIOT ZAMÓWIENIA</w:t>
      </w:r>
    </w:p>
    <w:p w:rsidR="003D1893" w:rsidRPr="004F0092" w:rsidRDefault="00C27EE0" w:rsidP="003D1893">
      <w:pPr>
        <w:spacing w:after="120"/>
        <w:ind w:left="709" w:hanging="709"/>
        <w:jc w:val="both"/>
        <w:rPr>
          <w:rFonts w:ascii="Verdana" w:eastAsiaTheme="minorEastAsia" w:hAnsi="Verdana" w:cs="Garamond"/>
          <w:sz w:val="20"/>
          <w:szCs w:val="20"/>
        </w:rPr>
      </w:pPr>
      <w:r w:rsidRPr="004F0092">
        <w:rPr>
          <w:rFonts w:ascii="Verdana" w:hAnsi="Verdana"/>
          <w:sz w:val="20"/>
          <w:szCs w:val="20"/>
        </w:rPr>
        <w:t>5.1</w:t>
      </w:r>
      <w:r w:rsidR="00BC1A7C" w:rsidRPr="004F0092">
        <w:rPr>
          <w:rFonts w:ascii="Verdana" w:hAnsi="Verdana"/>
          <w:sz w:val="20"/>
          <w:szCs w:val="20"/>
        </w:rPr>
        <w:t xml:space="preserve">.   Przedmiotem </w:t>
      </w:r>
      <w:r w:rsidR="000D1E1A" w:rsidRPr="004F0092">
        <w:rPr>
          <w:rFonts w:ascii="Verdana" w:hAnsi="Verdana"/>
          <w:sz w:val="20"/>
          <w:szCs w:val="20"/>
        </w:rPr>
        <w:t>zamówienia</w:t>
      </w:r>
      <w:r w:rsidR="00BC1A7C" w:rsidRPr="004F0092">
        <w:rPr>
          <w:rFonts w:ascii="Verdana" w:hAnsi="Verdana"/>
          <w:sz w:val="20"/>
          <w:szCs w:val="20"/>
        </w:rPr>
        <w:t xml:space="preserve"> jest dostawa 2 sztuk serwerów NTP (serwer synchronizacji czasu) wraz z oprogramowaniem, z antenami, </w:t>
      </w:r>
      <w:r w:rsidR="00BC1A7C" w:rsidRPr="004F0092">
        <w:rPr>
          <w:rFonts w:ascii="Verdana" w:eastAsiaTheme="minorEastAsia" w:hAnsi="Verdana" w:cs="Garamond"/>
          <w:sz w:val="20"/>
          <w:szCs w:val="20"/>
        </w:rPr>
        <w:t>montaż w szafach dystrybucyjnych Zamawiającego, uruchomienie, montaż anten.</w:t>
      </w:r>
    </w:p>
    <w:p w:rsidR="00F07541" w:rsidRPr="004F0092" w:rsidRDefault="003D1893" w:rsidP="003D1893">
      <w:pPr>
        <w:spacing w:after="120"/>
        <w:ind w:left="709" w:hanging="709"/>
        <w:jc w:val="both"/>
        <w:rPr>
          <w:rFonts w:ascii="Verdana" w:hAnsi="Verdana"/>
          <w:sz w:val="20"/>
          <w:szCs w:val="20"/>
        </w:rPr>
      </w:pPr>
      <w:r w:rsidRPr="004F0092">
        <w:rPr>
          <w:rFonts w:ascii="Verdana" w:hAnsi="Verdana"/>
          <w:sz w:val="20"/>
          <w:szCs w:val="20"/>
        </w:rPr>
        <w:t xml:space="preserve">5.2. </w:t>
      </w:r>
      <w:r w:rsidR="00F07541" w:rsidRPr="004F0092">
        <w:rPr>
          <w:rFonts w:ascii="Verdana" w:hAnsi="Verdana"/>
          <w:sz w:val="20"/>
          <w:szCs w:val="20"/>
        </w:rPr>
        <w:t>Zamawiający wymaga, aby Wykonawca wraz z</w:t>
      </w:r>
      <w:r w:rsidR="000D1E1A" w:rsidRPr="004F0092">
        <w:rPr>
          <w:rFonts w:ascii="Verdana" w:hAnsi="Verdana"/>
          <w:sz w:val="20"/>
          <w:szCs w:val="20"/>
        </w:rPr>
        <w:t xml:space="preserve"> przedmiotem zamówienia</w:t>
      </w:r>
      <w:r w:rsidR="00F07541" w:rsidRPr="004F0092">
        <w:rPr>
          <w:rFonts w:ascii="Verdana" w:hAnsi="Verdana"/>
          <w:sz w:val="20"/>
          <w:szCs w:val="20"/>
        </w:rPr>
        <w:t xml:space="preserve"> przekazał Zamawiającemu wszystkie elementy jego wyposażenia oraz dokumentację (m.in. instrukcje obsługi, karty gwarancyjne). </w:t>
      </w:r>
    </w:p>
    <w:p w:rsidR="00242E1B" w:rsidRPr="004F0092" w:rsidRDefault="00242E1B" w:rsidP="00242E1B">
      <w:pPr>
        <w:pStyle w:val="Tekstpodstawowy3"/>
        <w:ind w:left="709"/>
        <w:rPr>
          <w:rFonts w:ascii="Verdana" w:hAnsi="Verdana" w:cs="Verdana"/>
          <w:i w:val="0"/>
          <w:iCs w:val="0"/>
          <w:sz w:val="20"/>
          <w:szCs w:val="20"/>
        </w:rPr>
      </w:pPr>
      <w:r w:rsidRPr="004F0092">
        <w:rPr>
          <w:rFonts w:ascii="Verdana" w:hAnsi="Verdana" w:cs="Verdana"/>
          <w:i w:val="0"/>
          <w:iCs w:val="0"/>
          <w:sz w:val="20"/>
          <w:szCs w:val="20"/>
        </w:rPr>
        <w:t>Przedmiot zamówienia zwany jest dalej „przedmiotem zamówienia” lub „Dostawą”.</w:t>
      </w:r>
    </w:p>
    <w:p w:rsidR="00242E1B" w:rsidRPr="004F0092" w:rsidRDefault="00242E1B" w:rsidP="00BC1A7C">
      <w:pPr>
        <w:spacing w:after="120"/>
        <w:ind w:left="709" w:hanging="709"/>
        <w:jc w:val="both"/>
        <w:rPr>
          <w:rFonts w:ascii="Verdana" w:eastAsiaTheme="minorEastAsia" w:hAnsi="Verdana" w:cs="Garamond"/>
          <w:sz w:val="20"/>
          <w:szCs w:val="20"/>
        </w:rPr>
      </w:pPr>
    </w:p>
    <w:p w:rsidR="00BC1A7C" w:rsidRPr="004F0092" w:rsidRDefault="00BC1A7C" w:rsidP="00BC1A7C">
      <w:pPr>
        <w:spacing w:after="120"/>
        <w:ind w:left="709" w:hanging="709"/>
        <w:jc w:val="both"/>
        <w:rPr>
          <w:rFonts w:ascii="Verdana" w:hAnsi="Verdana"/>
          <w:sz w:val="20"/>
          <w:szCs w:val="20"/>
        </w:rPr>
      </w:pPr>
      <w:r w:rsidRPr="004F0092">
        <w:rPr>
          <w:rFonts w:ascii="Verdana" w:eastAsiaTheme="minorEastAsia" w:hAnsi="Verdana" w:cs="Garamond"/>
          <w:sz w:val="20"/>
          <w:szCs w:val="20"/>
        </w:rPr>
        <w:t>5.</w:t>
      </w:r>
      <w:r w:rsidR="008851BE">
        <w:rPr>
          <w:rFonts w:ascii="Verdana" w:eastAsiaTheme="minorEastAsia" w:hAnsi="Verdana" w:cs="Garamond"/>
          <w:sz w:val="20"/>
          <w:szCs w:val="20"/>
        </w:rPr>
        <w:t>3</w:t>
      </w:r>
      <w:r w:rsidR="00C27EE0" w:rsidRPr="004F0092">
        <w:rPr>
          <w:rFonts w:ascii="Verdana" w:eastAsiaTheme="minorEastAsia" w:hAnsi="Verdana" w:cs="Garamond"/>
          <w:sz w:val="20"/>
          <w:szCs w:val="20"/>
        </w:rPr>
        <w:t>.</w:t>
      </w:r>
      <w:r w:rsidRPr="004F0092">
        <w:rPr>
          <w:rFonts w:ascii="Verdana" w:eastAsiaTheme="minorEastAsia" w:hAnsi="Verdana" w:cs="Garamond"/>
          <w:sz w:val="20"/>
          <w:szCs w:val="20"/>
        </w:rPr>
        <w:t xml:space="preserve">   </w:t>
      </w:r>
      <w:r w:rsidRPr="004F0092">
        <w:rPr>
          <w:rFonts w:ascii="Verdana" w:hAnsi="Verdana"/>
          <w:sz w:val="20"/>
          <w:szCs w:val="20"/>
        </w:rPr>
        <w:t xml:space="preserve">Szczegóły dotyczące zamawianego </w:t>
      </w:r>
      <w:r w:rsidR="00504E81" w:rsidRPr="004F0092">
        <w:rPr>
          <w:rFonts w:ascii="Verdana" w:hAnsi="Verdana"/>
          <w:sz w:val="20"/>
          <w:szCs w:val="20"/>
        </w:rPr>
        <w:t xml:space="preserve">przedmiotu zamówienia </w:t>
      </w:r>
      <w:r w:rsidRPr="004F0092">
        <w:rPr>
          <w:rFonts w:ascii="Verdana" w:hAnsi="Verdana"/>
          <w:sz w:val="20"/>
          <w:szCs w:val="20"/>
        </w:rPr>
        <w:t xml:space="preserve">zawiera </w:t>
      </w:r>
      <w:r w:rsidRPr="004F0092">
        <w:rPr>
          <w:rFonts w:ascii="Verdana" w:hAnsi="Verdana"/>
          <w:b/>
          <w:sz w:val="20"/>
          <w:szCs w:val="20"/>
        </w:rPr>
        <w:t>Załącznik nr 1</w:t>
      </w:r>
      <w:r w:rsidRPr="004F0092">
        <w:rPr>
          <w:rFonts w:ascii="Verdana" w:hAnsi="Verdana"/>
          <w:sz w:val="20"/>
          <w:szCs w:val="20"/>
        </w:rPr>
        <w:t xml:space="preserve"> do Umowy – Opis Przedmiotu Zamówienia.</w:t>
      </w:r>
    </w:p>
    <w:p w:rsidR="00BE245A" w:rsidRPr="004F0092" w:rsidRDefault="00086441" w:rsidP="00086441">
      <w:pPr>
        <w:pStyle w:val="Tekstpodstawowy"/>
        <w:jc w:val="both"/>
        <w:rPr>
          <w:rFonts w:ascii="Verdana" w:hAnsi="Verdana" w:cs="Verdana"/>
          <w:bCs/>
          <w:sz w:val="20"/>
          <w:szCs w:val="20"/>
        </w:rPr>
      </w:pPr>
      <w:r w:rsidRPr="004F0092">
        <w:rPr>
          <w:rFonts w:ascii="Verdana" w:hAnsi="Verdana" w:cs="Verdana"/>
          <w:bCs/>
          <w:sz w:val="20"/>
          <w:szCs w:val="20"/>
        </w:rPr>
        <w:t>5.</w:t>
      </w:r>
      <w:r w:rsidR="008851BE">
        <w:rPr>
          <w:rFonts w:ascii="Verdana" w:hAnsi="Verdana" w:cs="Verdana"/>
          <w:bCs/>
          <w:sz w:val="20"/>
          <w:szCs w:val="20"/>
        </w:rPr>
        <w:t>4</w:t>
      </w:r>
      <w:r w:rsidRPr="004F0092">
        <w:rPr>
          <w:rFonts w:ascii="Verdana" w:hAnsi="Verdana" w:cs="Verdana"/>
          <w:bCs/>
          <w:sz w:val="20"/>
          <w:szCs w:val="20"/>
        </w:rPr>
        <w:t xml:space="preserve">.    </w:t>
      </w:r>
      <w:r w:rsidR="00BE245A" w:rsidRPr="004F0092">
        <w:rPr>
          <w:rFonts w:ascii="Verdana" w:hAnsi="Verdana" w:cs="Verdana"/>
          <w:bCs/>
          <w:sz w:val="20"/>
          <w:szCs w:val="20"/>
        </w:rPr>
        <w:t xml:space="preserve">CPV (Wspólny </w:t>
      </w:r>
      <w:r w:rsidR="00BE245A" w:rsidRPr="004F0092">
        <w:rPr>
          <w:rFonts w:ascii="Verdana" w:hAnsi="Verdana" w:cs="Verdana"/>
          <w:bCs/>
          <w:sz w:val="20"/>
          <w:szCs w:val="20"/>
          <w:lang w:eastAsia="en-US"/>
        </w:rPr>
        <w:t>Słownik</w:t>
      </w:r>
      <w:r w:rsidR="00BE245A" w:rsidRPr="004F0092">
        <w:rPr>
          <w:rFonts w:ascii="Verdana" w:hAnsi="Verdana" w:cs="Verdana"/>
          <w:bCs/>
          <w:sz w:val="20"/>
          <w:szCs w:val="20"/>
        </w:rPr>
        <w:t xml:space="preserve"> Zamówień): </w:t>
      </w:r>
      <w:r w:rsidRPr="004F0092">
        <w:rPr>
          <w:rFonts w:ascii="Verdana" w:hAnsi="Verdana" w:cs="Verdana"/>
          <w:bCs/>
          <w:sz w:val="20"/>
          <w:szCs w:val="20"/>
        </w:rPr>
        <w:t>48820000-2 - Serwery.</w:t>
      </w:r>
    </w:p>
    <w:p w:rsidR="00BE245A" w:rsidRPr="004F0092" w:rsidRDefault="00242E1B" w:rsidP="00242E1B">
      <w:pPr>
        <w:pStyle w:val="Tekstpodstawowy3"/>
        <w:rPr>
          <w:rFonts w:ascii="Verdana" w:hAnsi="Verdana" w:cs="Verdana"/>
          <w:i w:val="0"/>
          <w:iCs w:val="0"/>
          <w:sz w:val="20"/>
          <w:szCs w:val="20"/>
        </w:rPr>
      </w:pPr>
      <w:r w:rsidRPr="004F0092">
        <w:rPr>
          <w:rFonts w:ascii="Verdana" w:hAnsi="Verdana" w:cs="Verdana"/>
          <w:i w:val="0"/>
          <w:iCs w:val="0"/>
          <w:sz w:val="20"/>
          <w:szCs w:val="20"/>
        </w:rPr>
        <w:t>5.</w:t>
      </w:r>
      <w:r w:rsidR="008851BE">
        <w:rPr>
          <w:rFonts w:ascii="Verdana" w:hAnsi="Verdana" w:cs="Verdana"/>
          <w:i w:val="0"/>
          <w:iCs w:val="0"/>
          <w:sz w:val="20"/>
          <w:szCs w:val="20"/>
        </w:rPr>
        <w:t>5</w:t>
      </w:r>
      <w:r w:rsidRPr="004F0092">
        <w:rPr>
          <w:rFonts w:ascii="Verdana" w:hAnsi="Verdana" w:cs="Verdana"/>
          <w:i w:val="0"/>
          <w:iCs w:val="0"/>
          <w:sz w:val="20"/>
          <w:szCs w:val="20"/>
        </w:rPr>
        <w:t xml:space="preserve">.    </w:t>
      </w:r>
      <w:r w:rsidR="00BE245A" w:rsidRPr="004F0092">
        <w:rPr>
          <w:rFonts w:ascii="Verdana" w:hAnsi="Verdana" w:cs="Verdana"/>
          <w:i w:val="0"/>
          <w:iCs w:val="0"/>
          <w:sz w:val="20"/>
          <w:szCs w:val="20"/>
        </w:rPr>
        <w:t xml:space="preserve">Zamawiający </w:t>
      </w:r>
      <w:r w:rsidR="00BE245A" w:rsidRPr="004F0092">
        <w:rPr>
          <w:rFonts w:ascii="Verdana" w:hAnsi="Verdana" w:cs="Verdana"/>
          <w:b/>
          <w:i w:val="0"/>
          <w:iCs w:val="0"/>
          <w:sz w:val="20"/>
          <w:szCs w:val="20"/>
        </w:rPr>
        <w:t>nie dopuszcza</w:t>
      </w:r>
      <w:r w:rsidR="00BE245A" w:rsidRPr="004F0092">
        <w:rPr>
          <w:rFonts w:ascii="Verdana" w:hAnsi="Verdana" w:cs="Verdana"/>
          <w:i w:val="0"/>
          <w:iCs w:val="0"/>
          <w:sz w:val="20"/>
          <w:szCs w:val="20"/>
        </w:rPr>
        <w:t xml:space="preserve"> składania ofert częściowych.</w:t>
      </w:r>
    </w:p>
    <w:p w:rsidR="00BE245A" w:rsidRPr="004F0092" w:rsidRDefault="00242E1B" w:rsidP="00242E1B">
      <w:pPr>
        <w:pStyle w:val="Tekstpodstawowy3"/>
        <w:rPr>
          <w:rFonts w:ascii="Verdana" w:hAnsi="Verdana" w:cs="Verdana"/>
          <w:i w:val="0"/>
          <w:iCs w:val="0"/>
          <w:sz w:val="20"/>
          <w:szCs w:val="20"/>
        </w:rPr>
      </w:pPr>
      <w:r w:rsidRPr="004F0092">
        <w:rPr>
          <w:rFonts w:ascii="Verdana" w:hAnsi="Verdana" w:cs="Verdana"/>
          <w:i w:val="0"/>
          <w:iCs w:val="0"/>
          <w:sz w:val="20"/>
          <w:szCs w:val="20"/>
        </w:rPr>
        <w:t>5.</w:t>
      </w:r>
      <w:r w:rsidR="008851BE">
        <w:rPr>
          <w:rFonts w:ascii="Verdana" w:hAnsi="Verdana" w:cs="Verdana"/>
          <w:i w:val="0"/>
          <w:iCs w:val="0"/>
          <w:sz w:val="20"/>
          <w:szCs w:val="20"/>
        </w:rPr>
        <w:t>6</w:t>
      </w:r>
      <w:r w:rsidRPr="004F0092">
        <w:rPr>
          <w:rFonts w:ascii="Verdana" w:hAnsi="Verdana" w:cs="Verdana"/>
          <w:i w:val="0"/>
          <w:iCs w:val="0"/>
          <w:sz w:val="20"/>
          <w:szCs w:val="20"/>
        </w:rPr>
        <w:t xml:space="preserve">.    </w:t>
      </w:r>
      <w:r w:rsidR="00BE245A" w:rsidRPr="004F0092">
        <w:rPr>
          <w:rFonts w:ascii="Verdana" w:hAnsi="Verdana" w:cs="Verdana"/>
          <w:i w:val="0"/>
          <w:iCs w:val="0"/>
          <w:sz w:val="20"/>
          <w:szCs w:val="20"/>
        </w:rPr>
        <w:t xml:space="preserve">Zamawiający </w:t>
      </w:r>
      <w:r w:rsidR="00BE245A" w:rsidRPr="004F0092">
        <w:rPr>
          <w:rFonts w:ascii="Verdana" w:hAnsi="Verdana" w:cs="Verdana"/>
          <w:b/>
          <w:i w:val="0"/>
          <w:iCs w:val="0"/>
          <w:sz w:val="20"/>
          <w:szCs w:val="20"/>
        </w:rPr>
        <w:t>nie dopuszcza</w:t>
      </w:r>
      <w:r w:rsidR="00BE245A" w:rsidRPr="004F0092">
        <w:rPr>
          <w:rFonts w:ascii="Verdana" w:hAnsi="Verdana" w:cs="Verdana"/>
          <w:i w:val="0"/>
          <w:iCs w:val="0"/>
          <w:sz w:val="20"/>
          <w:szCs w:val="20"/>
        </w:rPr>
        <w:t xml:space="preserve"> składania ofert wariantowych.</w:t>
      </w:r>
    </w:p>
    <w:p w:rsidR="00BE245A" w:rsidRPr="004F0092" w:rsidRDefault="00242E1B" w:rsidP="00242E1B">
      <w:pPr>
        <w:pStyle w:val="Tekstpodstawowy3"/>
        <w:ind w:left="709" w:hanging="709"/>
        <w:rPr>
          <w:rFonts w:ascii="Verdana" w:hAnsi="Verdana" w:cs="Verdana"/>
          <w:i w:val="0"/>
          <w:iCs w:val="0"/>
          <w:sz w:val="20"/>
          <w:szCs w:val="20"/>
        </w:rPr>
      </w:pPr>
      <w:r w:rsidRPr="004F0092">
        <w:rPr>
          <w:rFonts w:ascii="Verdana" w:hAnsi="Verdana"/>
          <w:i w:val="0"/>
          <w:iCs w:val="0"/>
          <w:sz w:val="20"/>
          <w:szCs w:val="20"/>
          <w:lang w:eastAsia="ar-SA"/>
        </w:rPr>
        <w:t>5.</w:t>
      </w:r>
      <w:r w:rsidR="008851BE">
        <w:rPr>
          <w:rFonts w:ascii="Verdana" w:hAnsi="Verdana"/>
          <w:i w:val="0"/>
          <w:iCs w:val="0"/>
          <w:sz w:val="20"/>
          <w:szCs w:val="20"/>
          <w:lang w:eastAsia="ar-SA"/>
        </w:rPr>
        <w:t>7</w:t>
      </w:r>
      <w:r w:rsidRPr="004F0092">
        <w:rPr>
          <w:rFonts w:ascii="Verdana" w:hAnsi="Verdana"/>
          <w:i w:val="0"/>
          <w:iCs w:val="0"/>
          <w:sz w:val="20"/>
          <w:szCs w:val="20"/>
          <w:lang w:eastAsia="ar-SA"/>
        </w:rPr>
        <w:t xml:space="preserve">.   </w:t>
      </w:r>
      <w:r w:rsidR="00D13E11" w:rsidRPr="004F0092">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4F0092">
        <w:rPr>
          <w:rFonts w:ascii="Verdana" w:hAnsi="Verdana" w:cs="Verdana"/>
          <w:i w:val="0"/>
          <w:iCs w:val="0"/>
          <w:sz w:val="20"/>
          <w:szCs w:val="20"/>
        </w:rPr>
        <w:t xml:space="preserve"> (tj. Dz. U. z 2015 r. poz. 2164 ze zm.).</w:t>
      </w:r>
    </w:p>
    <w:p w:rsidR="00BE245A" w:rsidRPr="004F0092" w:rsidRDefault="009F34F0" w:rsidP="00376170">
      <w:pPr>
        <w:spacing w:before="120"/>
        <w:ind w:left="709" w:hanging="709"/>
        <w:jc w:val="both"/>
        <w:rPr>
          <w:rFonts w:ascii="Verdana" w:hAnsi="Verdana" w:cs="Verdana"/>
          <w:sz w:val="20"/>
          <w:szCs w:val="20"/>
        </w:rPr>
      </w:pPr>
      <w:r w:rsidRPr="004F0092">
        <w:rPr>
          <w:rFonts w:ascii="Verdana" w:hAnsi="Verdana" w:cs="Verdana"/>
          <w:sz w:val="20"/>
          <w:szCs w:val="20"/>
        </w:rPr>
        <w:t>5.</w:t>
      </w:r>
      <w:r w:rsidR="008851BE">
        <w:rPr>
          <w:rFonts w:ascii="Verdana" w:hAnsi="Verdana" w:cs="Verdana"/>
          <w:sz w:val="20"/>
          <w:szCs w:val="20"/>
        </w:rPr>
        <w:t>8</w:t>
      </w:r>
      <w:r w:rsidR="00376170" w:rsidRPr="004F0092">
        <w:rPr>
          <w:rFonts w:ascii="Verdana" w:hAnsi="Verdana" w:cs="Verdana"/>
          <w:sz w:val="20"/>
          <w:szCs w:val="20"/>
        </w:rPr>
        <w:t xml:space="preserve">. </w:t>
      </w:r>
      <w:r w:rsidR="00376170" w:rsidRPr="004F0092">
        <w:rPr>
          <w:rFonts w:ascii="Verdana" w:hAnsi="Verdana" w:cs="Verdana"/>
          <w:sz w:val="20"/>
          <w:szCs w:val="20"/>
        </w:rPr>
        <w:tab/>
      </w:r>
      <w:r w:rsidR="00A261D3" w:rsidRPr="004F0092">
        <w:rPr>
          <w:rFonts w:ascii="Verdana" w:hAnsi="Verdana" w:cs="Verdana"/>
          <w:sz w:val="20"/>
          <w:szCs w:val="20"/>
        </w:rPr>
        <w:t xml:space="preserve">Zamawiający </w:t>
      </w:r>
      <w:r w:rsidR="00C27EE0" w:rsidRPr="004F0092">
        <w:rPr>
          <w:rFonts w:ascii="Verdana" w:hAnsi="Verdana" w:cs="Verdana"/>
          <w:sz w:val="20"/>
          <w:szCs w:val="20"/>
        </w:rPr>
        <w:t xml:space="preserve">nie </w:t>
      </w:r>
      <w:r w:rsidR="00A261D3" w:rsidRPr="004F0092">
        <w:rPr>
          <w:rFonts w:ascii="Verdana" w:hAnsi="Verdana" w:cs="Verdana"/>
          <w:sz w:val="20"/>
          <w:szCs w:val="20"/>
        </w:rPr>
        <w:t>przewiduje możliwoś</w:t>
      </w:r>
      <w:r w:rsidR="00C27EE0" w:rsidRPr="004F0092">
        <w:rPr>
          <w:rFonts w:ascii="Verdana" w:hAnsi="Verdana" w:cs="Verdana"/>
          <w:sz w:val="20"/>
          <w:szCs w:val="20"/>
        </w:rPr>
        <w:t>ci</w:t>
      </w:r>
      <w:r w:rsidR="00A261D3" w:rsidRPr="004F0092">
        <w:rPr>
          <w:rFonts w:ascii="Verdana" w:hAnsi="Verdana" w:cs="Verdana"/>
          <w:sz w:val="20"/>
          <w:szCs w:val="20"/>
        </w:rPr>
        <w:t xml:space="preserve"> udzielenia zamówień, o których mowa w art. 67 ust. 1 pkt </w:t>
      </w:r>
      <w:r w:rsidR="00086441" w:rsidRPr="004F0092">
        <w:rPr>
          <w:rFonts w:ascii="Verdana" w:hAnsi="Verdana" w:cs="Verdana"/>
          <w:sz w:val="20"/>
          <w:szCs w:val="20"/>
        </w:rPr>
        <w:t>7</w:t>
      </w:r>
      <w:r w:rsidR="00A261D3" w:rsidRPr="004F0092">
        <w:rPr>
          <w:rFonts w:ascii="Verdana" w:hAnsi="Verdana" w:cs="Verdana"/>
          <w:sz w:val="20"/>
          <w:szCs w:val="20"/>
        </w:rPr>
        <w:t xml:space="preserve"> ustawy </w:t>
      </w:r>
      <w:proofErr w:type="spellStart"/>
      <w:r w:rsidR="00A261D3" w:rsidRPr="004F0092">
        <w:rPr>
          <w:rFonts w:ascii="Verdana" w:hAnsi="Verdana" w:cs="Verdana"/>
          <w:sz w:val="20"/>
          <w:szCs w:val="20"/>
        </w:rPr>
        <w:t>Pzp</w:t>
      </w:r>
      <w:proofErr w:type="spellEnd"/>
      <w:r w:rsidR="00A261D3" w:rsidRPr="004F0092">
        <w:rPr>
          <w:rFonts w:ascii="Verdana" w:hAnsi="Verdana" w:cs="Verdana"/>
          <w:sz w:val="20"/>
          <w:szCs w:val="20"/>
        </w:rPr>
        <w:t xml:space="preserve">. </w:t>
      </w:r>
    </w:p>
    <w:p w:rsidR="00BE245A" w:rsidRPr="004F0092" w:rsidRDefault="009F34F0" w:rsidP="00CB1F7C">
      <w:pPr>
        <w:spacing w:before="120"/>
        <w:ind w:left="709" w:hanging="709"/>
        <w:jc w:val="both"/>
        <w:rPr>
          <w:rFonts w:ascii="Verdana" w:hAnsi="Verdana" w:cs="Verdana"/>
          <w:sz w:val="20"/>
          <w:szCs w:val="20"/>
        </w:rPr>
      </w:pPr>
      <w:r w:rsidRPr="004F0092">
        <w:rPr>
          <w:rFonts w:ascii="Verdana" w:hAnsi="Verdana" w:cs="Verdana"/>
          <w:sz w:val="20"/>
          <w:szCs w:val="20"/>
        </w:rPr>
        <w:t>5.</w:t>
      </w:r>
      <w:r w:rsidR="008851BE">
        <w:rPr>
          <w:rFonts w:ascii="Verdana" w:hAnsi="Verdana" w:cs="Verdana"/>
          <w:sz w:val="20"/>
          <w:szCs w:val="20"/>
        </w:rPr>
        <w:t>9</w:t>
      </w:r>
      <w:r w:rsidR="00376170" w:rsidRPr="004F0092">
        <w:rPr>
          <w:rFonts w:ascii="Verdana" w:hAnsi="Verdana" w:cs="Verdana"/>
          <w:sz w:val="20"/>
          <w:szCs w:val="20"/>
        </w:rPr>
        <w:t>.</w:t>
      </w:r>
      <w:r w:rsidR="00376170" w:rsidRPr="004F0092">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4F0092" w:rsidRDefault="00CB1F7C" w:rsidP="00CF16A5">
      <w:pPr>
        <w:spacing w:before="120"/>
        <w:jc w:val="both"/>
        <w:rPr>
          <w:rFonts w:ascii="Verdana" w:hAnsi="Verdana" w:cs="Verdana"/>
          <w:i/>
          <w:sz w:val="20"/>
          <w:szCs w:val="20"/>
        </w:rPr>
      </w:pPr>
      <w:r w:rsidRPr="004F0092">
        <w:rPr>
          <w:rFonts w:ascii="Verdana" w:hAnsi="Verdana" w:cs="Verdana"/>
          <w:sz w:val="20"/>
          <w:szCs w:val="20"/>
        </w:rPr>
        <w:t>5.</w:t>
      </w:r>
      <w:r w:rsidR="008851BE">
        <w:rPr>
          <w:rFonts w:ascii="Verdana" w:hAnsi="Verdana" w:cs="Verdana"/>
          <w:sz w:val="20"/>
          <w:szCs w:val="20"/>
        </w:rPr>
        <w:t>10</w:t>
      </w:r>
      <w:r w:rsidR="00CF16A5" w:rsidRPr="004F0092">
        <w:rPr>
          <w:rFonts w:ascii="Verdana" w:hAnsi="Verdana" w:cs="Verdana"/>
          <w:sz w:val="20"/>
          <w:szCs w:val="20"/>
        </w:rPr>
        <w:t>.</w:t>
      </w:r>
      <w:r w:rsidR="00CF16A5" w:rsidRPr="004F0092">
        <w:rPr>
          <w:rFonts w:ascii="Verdana" w:hAnsi="Verdana" w:cs="Verdana"/>
          <w:i/>
          <w:sz w:val="20"/>
          <w:szCs w:val="20"/>
        </w:rPr>
        <w:tab/>
      </w:r>
      <w:r w:rsidR="00CF16A5" w:rsidRPr="004F0092">
        <w:rPr>
          <w:rFonts w:ascii="Verdana" w:hAnsi="Verdana" w:cs="Verdana"/>
          <w:sz w:val="20"/>
          <w:szCs w:val="20"/>
        </w:rPr>
        <w:t>PODWYKONAWSTWO:</w:t>
      </w:r>
    </w:p>
    <w:p w:rsidR="00726CED" w:rsidRPr="004F0092" w:rsidRDefault="00CF16A5" w:rsidP="00726CED">
      <w:pPr>
        <w:tabs>
          <w:tab w:val="left" w:pos="1134"/>
        </w:tabs>
        <w:spacing w:before="120"/>
        <w:ind w:left="1134" w:hanging="425"/>
        <w:jc w:val="both"/>
        <w:rPr>
          <w:rFonts w:ascii="Verdana" w:hAnsi="Verdana" w:cs="Verdana"/>
          <w:sz w:val="20"/>
          <w:szCs w:val="20"/>
        </w:rPr>
      </w:pPr>
      <w:r w:rsidRPr="004F0092">
        <w:rPr>
          <w:rFonts w:ascii="Verdana" w:hAnsi="Verdana" w:cs="Verdana"/>
          <w:sz w:val="20"/>
          <w:szCs w:val="20"/>
        </w:rPr>
        <w:lastRenderedPageBreak/>
        <w:t>a)</w:t>
      </w:r>
      <w:r w:rsidRPr="004F0092">
        <w:rPr>
          <w:rFonts w:ascii="Verdana" w:hAnsi="Verdana" w:cs="Verdana"/>
          <w:sz w:val="20"/>
          <w:szCs w:val="20"/>
        </w:rPr>
        <w:tab/>
      </w:r>
      <w:r w:rsidR="00C860E4" w:rsidRPr="004F0092">
        <w:rPr>
          <w:rFonts w:ascii="Verdana" w:hAnsi="Verdana" w:cs="Arial"/>
          <w:sz w:val="20"/>
          <w:szCs w:val="20"/>
        </w:rPr>
        <w:t xml:space="preserve">Zamawiający nie wprowadza zastrzeżenia wskazującego na obowiązek osobistego wykonania przez Wykonawcę kluczowych części zamówienia. </w:t>
      </w:r>
    </w:p>
    <w:p w:rsidR="00726CED" w:rsidRPr="004F0092" w:rsidRDefault="00726CED" w:rsidP="00726CED">
      <w:pPr>
        <w:tabs>
          <w:tab w:val="left" w:pos="1134"/>
        </w:tabs>
        <w:spacing w:before="120"/>
        <w:ind w:left="1134" w:hanging="425"/>
        <w:jc w:val="both"/>
        <w:rPr>
          <w:rFonts w:ascii="Verdana" w:hAnsi="Verdana" w:cs="Verdana"/>
          <w:sz w:val="20"/>
          <w:szCs w:val="20"/>
        </w:rPr>
      </w:pPr>
      <w:r w:rsidRPr="004F0092">
        <w:rPr>
          <w:rFonts w:ascii="Verdana" w:hAnsi="Verdana" w:cs="Verdana"/>
          <w:sz w:val="20"/>
          <w:szCs w:val="20"/>
        </w:rPr>
        <w:t xml:space="preserve">b) </w:t>
      </w:r>
      <w:r w:rsidR="00BE245A" w:rsidRPr="004F0092">
        <w:rPr>
          <w:rFonts w:ascii="Verdana" w:hAnsi="Verdana" w:cs="Verdana"/>
          <w:sz w:val="20"/>
          <w:szCs w:val="20"/>
        </w:rPr>
        <w:t>Zamawiający żąda wskazania przez wykonawcę części zamówienia, których wykonanie z</w:t>
      </w:r>
      <w:r w:rsidR="001066DE" w:rsidRPr="004F0092">
        <w:rPr>
          <w:rFonts w:ascii="Verdana" w:hAnsi="Verdana" w:cs="Verdana"/>
          <w:sz w:val="20"/>
          <w:szCs w:val="20"/>
        </w:rPr>
        <w:t>amierza powierzyć podwykonawcom</w:t>
      </w:r>
      <w:r w:rsidR="00BE245A" w:rsidRPr="004F0092">
        <w:rPr>
          <w:rFonts w:ascii="Verdana" w:hAnsi="Verdana" w:cs="Verdana"/>
          <w:sz w:val="20"/>
          <w:szCs w:val="20"/>
        </w:rPr>
        <w:t xml:space="preserve"> i podania przez </w:t>
      </w:r>
      <w:r w:rsidRPr="004F0092">
        <w:rPr>
          <w:rFonts w:ascii="Verdana" w:hAnsi="Verdana" w:cs="Verdana"/>
          <w:sz w:val="20"/>
          <w:szCs w:val="20"/>
        </w:rPr>
        <w:t>wykonawcę firm podwykonawców.</w:t>
      </w:r>
    </w:p>
    <w:p w:rsidR="00BE245A" w:rsidRPr="004F0092" w:rsidRDefault="00726CED" w:rsidP="00726CED">
      <w:pPr>
        <w:tabs>
          <w:tab w:val="left" w:pos="1134"/>
        </w:tabs>
        <w:spacing w:before="120"/>
        <w:ind w:left="1134" w:hanging="425"/>
        <w:jc w:val="both"/>
        <w:rPr>
          <w:rFonts w:ascii="Verdana" w:hAnsi="Verdana" w:cs="Verdana"/>
          <w:sz w:val="20"/>
          <w:szCs w:val="20"/>
        </w:rPr>
      </w:pPr>
      <w:r w:rsidRPr="004F0092">
        <w:rPr>
          <w:rFonts w:ascii="Verdana" w:hAnsi="Verdana" w:cs="Verdana"/>
          <w:sz w:val="20"/>
          <w:szCs w:val="20"/>
        </w:rPr>
        <w:t>c) P</w:t>
      </w:r>
      <w:r w:rsidR="00BE245A" w:rsidRPr="004F0092">
        <w:rPr>
          <w:rFonts w:ascii="Verdana" w:hAnsi="Verdana" w:cs="Verdana"/>
          <w:sz w:val="20"/>
          <w:szCs w:val="20"/>
        </w:rPr>
        <w:t>ozostałe wymagania dotyczące podwykonawstwa zostały określone w Tomie II SIWZ – IPU.</w:t>
      </w:r>
    </w:p>
    <w:p w:rsidR="00BE245A" w:rsidRPr="004F0092" w:rsidRDefault="00BE245A" w:rsidP="00BE245A">
      <w:pPr>
        <w:ind w:left="705" w:hanging="705"/>
        <w:jc w:val="both"/>
        <w:textAlignment w:val="top"/>
        <w:rPr>
          <w:rFonts w:ascii="Verdana" w:hAnsi="Verdana" w:cs="Verdana"/>
          <w:sz w:val="20"/>
          <w:szCs w:val="20"/>
        </w:rPr>
      </w:pPr>
    </w:p>
    <w:p w:rsidR="00BE245A" w:rsidRPr="004F0092" w:rsidRDefault="00BE245A" w:rsidP="00BE245A">
      <w:pPr>
        <w:rPr>
          <w:rFonts w:ascii="Verdana" w:hAnsi="Verdana" w:cs="Verdana"/>
          <w:b/>
          <w:bCs/>
          <w:sz w:val="20"/>
          <w:szCs w:val="20"/>
        </w:rPr>
      </w:pPr>
      <w:r w:rsidRPr="004F0092">
        <w:rPr>
          <w:rFonts w:ascii="Verdana" w:hAnsi="Verdana" w:cs="Verdana"/>
          <w:b/>
          <w:bCs/>
          <w:sz w:val="20"/>
          <w:szCs w:val="20"/>
        </w:rPr>
        <w:t xml:space="preserve">6. </w:t>
      </w:r>
      <w:r w:rsidR="008E5485" w:rsidRPr="004F0092">
        <w:rPr>
          <w:rFonts w:ascii="Verdana" w:hAnsi="Verdana" w:cs="Verdana"/>
          <w:b/>
          <w:bCs/>
          <w:sz w:val="20"/>
          <w:szCs w:val="20"/>
        </w:rPr>
        <w:tab/>
      </w:r>
      <w:r w:rsidRPr="004F0092">
        <w:rPr>
          <w:rFonts w:ascii="Verdana" w:hAnsi="Verdana" w:cs="Verdana"/>
          <w:b/>
          <w:bCs/>
          <w:sz w:val="20"/>
          <w:szCs w:val="20"/>
        </w:rPr>
        <w:t>TERMIN REALIZACJI USŁUGI</w:t>
      </w:r>
    </w:p>
    <w:p w:rsidR="00BE245A" w:rsidRPr="004F0092" w:rsidRDefault="00BE55C4" w:rsidP="00F34BC6">
      <w:pPr>
        <w:pStyle w:val="Tekstpodstawowy2"/>
        <w:ind w:left="709"/>
        <w:rPr>
          <w:rFonts w:ascii="Verdana" w:hAnsi="Verdana" w:cs="Verdana"/>
          <w:b w:val="0"/>
          <w:bCs w:val="0"/>
          <w:sz w:val="20"/>
          <w:szCs w:val="20"/>
        </w:rPr>
      </w:pPr>
      <w:r w:rsidRPr="004F0092">
        <w:rPr>
          <w:rFonts w:ascii="Verdana" w:hAnsi="Verdana"/>
          <w:b w:val="0"/>
          <w:bCs w:val="0"/>
          <w:sz w:val="20"/>
          <w:szCs w:val="20"/>
          <w:lang w:eastAsia="ar-SA"/>
        </w:rPr>
        <w:t xml:space="preserve">Zamawiający wymaga, aby </w:t>
      </w:r>
      <w:r w:rsidR="00F34BC6" w:rsidRPr="004F0092">
        <w:rPr>
          <w:rFonts w:ascii="Verdana" w:hAnsi="Verdana"/>
          <w:b w:val="0"/>
          <w:bCs w:val="0"/>
          <w:sz w:val="20"/>
          <w:szCs w:val="20"/>
          <w:lang w:eastAsia="ar-SA"/>
        </w:rPr>
        <w:t>dostawa serwerów NTP nastąpiła do 30 dni od dnia zawarcia umowy.</w:t>
      </w:r>
    </w:p>
    <w:p w:rsidR="00BE245A" w:rsidRPr="004F0092" w:rsidRDefault="00BE245A" w:rsidP="00BE245A">
      <w:pPr>
        <w:tabs>
          <w:tab w:val="left" w:pos="3030"/>
        </w:tabs>
        <w:ind w:left="720" w:hanging="720"/>
        <w:jc w:val="both"/>
        <w:rPr>
          <w:rStyle w:val="tekstdokbold"/>
          <w:rFonts w:ascii="Verdana" w:hAnsi="Verdana" w:cs="Verdana"/>
          <w:b w:val="0"/>
          <w:bCs w:val="0"/>
          <w:sz w:val="20"/>
          <w:szCs w:val="20"/>
        </w:rPr>
      </w:pPr>
    </w:p>
    <w:p w:rsidR="00BE245A" w:rsidRPr="004F0092" w:rsidRDefault="00BE245A" w:rsidP="00654BE2">
      <w:pPr>
        <w:rPr>
          <w:rStyle w:val="tekstdokbold"/>
          <w:rFonts w:ascii="Verdana" w:hAnsi="Verdana" w:cs="Verdana"/>
          <w:sz w:val="20"/>
          <w:szCs w:val="20"/>
        </w:rPr>
      </w:pPr>
      <w:r w:rsidRPr="004F0092">
        <w:rPr>
          <w:rFonts w:ascii="Verdana" w:hAnsi="Verdana" w:cs="Verdana"/>
          <w:b/>
          <w:bCs/>
          <w:sz w:val="20"/>
          <w:szCs w:val="20"/>
        </w:rPr>
        <w:t xml:space="preserve">7. </w:t>
      </w:r>
      <w:r w:rsidR="009C7A53" w:rsidRPr="004F0092">
        <w:rPr>
          <w:rFonts w:ascii="Verdana" w:hAnsi="Verdana" w:cs="Verdana"/>
          <w:b/>
          <w:bCs/>
          <w:sz w:val="20"/>
          <w:szCs w:val="20"/>
        </w:rPr>
        <w:tab/>
      </w:r>
      <w:r w:rsidRPr="004F0092">
        <w:rPr>
          <w:rFonts w:ascii="Verdana" w:hAnsi="Verdana" w:cs="Verdana"/>
          <w:b/>
          <w:bCs/>
          <w:sz w:val="20"/>
          <w:szCs w:val="20"/>
        </w:rPr>
        <w:t xml:space="preserve">WARUNKI UDZIAŁU W POSTĘPOWANIU </w:t>
      </w:r>
    </w:p>
    <w:p w:rsidR="009C7A53" w:rsidRPr="004F0092" w:rsidRDefault="009C7A53" w:rsidP="009C7A53">
      <w:pPr>
        <w:pStyle w:val="Tekstpodstawowy2"/>
        <w:ind w:left="709" w:hanging="709"/>
        <w:rPr>
          <w:rFonts w:ascii="Verdana" w:hAnsi="Verdana" w:cs="Verdana"/>
          <w:b w:val="0"/>
          <w:sz w:val="20"/>
          <w:szCs w:val="20"/>
        </w:rPr>
      </w:pPr>
      <w:r w:rsidRPr="004F0092">
        <w:rPr>
          <w:rStyle w:val="tekstdokbold"/>
          <w:rFonts w:ascii="Verdana" w:hAnsi="Verdana" w:cs="Verdana"/>
          <w:sz w:val="20"/>
          <w:szCs w:val="20"/>
        </w:rPr>
        <w:t>7.1.</w:t>
      </w:r>
      <w:r w:rsidRPr="004F0092">
        <w:rPr>
          <w:rStyle w:val="tekstdokbold"/>
          <w:rFonts w:ascii="Verdana" w:hAnsi="Verdana" w:cs="Verdana"/>
          <w:sz w:val="20"/>
          <w:szCs w:val="20"/>
        </w:rPr>
        <w:tab/>
        <w:t>O udzielenie zamówienia mogą ubiegać się Wykonawcy, którzy nie podlegają wykluczeniu</w:t>
      </w:r>
      <w:r w:rsidR="00F449C3" w:rsidRPr="004F0092">
        <w:rPr>
          <w:rStyle w:val="tekstdokbold"/>
          <w:rFonts w:ascii="Verdana" w:hAnsi="Verdana" w:cs="Verdana"/>
          <w:sz w:val="20"/>
          <w:szCs w:val="20"/>
        </w:rPr>
        <w:t>. Zamawiający nie</w:t>
      </w:r>
      <w:r w:rsidRPr="004F0092">
        <w:rPr>
          <w:rStyle w:val="tekstdokbold"/>
          <w:rFonts w:ascii="Verdana" w:hAnsi="Verdana" w:cs="Verdana"/>
          <w:sz w:val="20"/>
          <w:szCs w:val="20"/>
        </w:rPr>
        <w:t xml:space="preserve"> określ</w:t>
      </w:r>
      <w:r w:rsidR="00F449C3" w:rsidRPr="004F0092">
        <w:rPr>
          <w:rStyle w:val="tekstdokbold"/>
          <w:rFonts w:ascii="Verdana" w:hAnsi="Verdana" w:cs="Verdana"/>
          <w:sz w:val="20"/>
          <w:szCs w:val="20"/>
        </w:rPr>
        <w:t>a</w:t>
      </w:r>
      <w:r w:rsidRPr="004F0092">
        <w:rPr>
          <w:rStyle w:val="tekstdokbold"/>
          <w:rFonts w:ascii="Verdana" w:hAnsi="Verdana" w:cs="Verdana"/>
          <w:sz w:val="20"/>
          <w:szCs w:val="20"/>
        </w:rPr>
        <w:t xml:space="preserve"> </w:t>
      </w:r>
      <w:r w:rsidR="00F449C3" w:rsidRPr="004F0092">
        <w:rPr>
          <w:rStyle w:val="tekstdokbold"/>
          <w:rFonts w:ascii="Verdana" w:hAnsi="Verdana" w:cs="Verdana"/>
          <w:sz w:val="20"/>
          <w:szCs w:val="20"/>
        </w:rPr>
        <w:t xml:space="preserve">dodatkowych </w:t>
      </w:r>
      <w:r w:rsidRPr="004F0092">
        <w:rPr>
          <w:rStyle w:val="tekstdokbold"/>
          <w:rFonts w:ascii="Verdana" w:hAnsi="Verdana" w:cs="Verdana"/>
          <w:sz w:val="20"/>
          <w:szCs w:val="20"/>
        </w:rPr>
        <w:t>warunk</w:t>
      </w:r>
      <w:r w:rsidR="00F449C3" w:rsidRPr="004F0092">
        <w:rPr>
          <w:rStyle w:val="tekstdokbold"/>
          <w:rFonts w:ascii="Verdana" w:hAnsi="Verdana" w:cs="Verdana"/>
          <w:sz w:val="20"/>
          <w:szCs w:val="20"/>
        </w:rPr>
        <w:t>ów</w:t>
      </w:r>
      <w:r w:rsidRPr="004F0092">
        <w:rPr>
          <w:rStyle w:val="tekstdokbold"/>
          <w:rFonts w:ascii="Verdana" w:hAnsi="Verdana" w:cs="Verdana"/>
          <w:sz w:val="20"/>
          <w:szCs w:val="20"/>
        </w:rPr>
        <w:t xml:space="preserve"> </w:t>
      </w:r>
      <w:r w:rsidRPr="004F0092">
        <w:rPr>
          <w:rFonts w:ascii="Verdana" w:hAnsi="Verdana" w:cs="Verdana"/>
          <w:b w:val="0"/>
          <w:sz w:val="20"/>
          <w:szCs w:val="20"/>
        </w:rPr>
        <w:t>udziału w postępowaniu.</w:t>
      </w:r>
    </w:p>
    <w:p w:rsidR="0092272C" w:rsidRPr="004F0092" w:rsidRDefault="00CE5063" w:rsidP="007376C2">
      <w:pPr>
        <w:pStyle w:val="Tekstpodstawowy2"/>
        <w:ind w:left="709" w:hanging="709"/>
        <w:rPr>
          <w:rFonts w:ascii="Verdana" w:hAnsi="Verdana" w:cs="Verdana"/>
          <w:b w:val="0"/>
          <w:sz w:val="20"/>
          <w:szCs w:val="20"/>
        </w:rPr>
      </w:pPr>
      <w:r w:rsidRPr="004F0092">
        <w:rPr>
          <w:rFonts w:ascii="Verdana" w:hAnsi="Verdana" w:cs="Verdana"/>
          <w:b w:val="0"/>
          <w:sz w:val="20"/>
          <w:szCs w:val="20"/>
        </w:rPr>
        <w:t>7.2</w:t>
      </w:r>
      <w:r w:rsidR="00BE3913" w:rsidRPr="004F0092">
        <w:rPr>
          <w:rFonts w:ascii="Verdana" w:hAnsi="Verdana" w:cs="Verdana"/>
          <w:b w:val="0"/>
          <w:sz w:val="20"/>
          <w:szCs w:val="20"/>
        </w:rPr>
        <w:t>.</w:t>
      </w:r>
      <w:r w:rsidR="00BE3913" w:rsidRPr="004F009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sidRPr="004F0092">
        <w:rPr>
          <w:rFonts w:ascii="Verdana" w:hAnsi="Verdana" w:cs="Verdana"/>
          <w:b w:val="0"/>
          <w:sz w:val="20"/>
          <w:szCs w:val="20"/>
        </w:rPr>
        <w:t xml:space="preserve"> (art. 22d ust. 2 ustawy </w:t>
      </w:r>
      <w:proofErr w:type="spellStart"/>
      <w:r w:rsidR="0015529C" w:rsidRPr="004F0092">
        <w:rPr>
          <w:rFonts w:ascii="Verdana" w:hAnsi="Verdana" w:cs="Verdana"/>
          <w:b w:val="0"/>
          <w:sz w:val="20"/>
          <w:szCs w:val="20"/>
        </w:rPr>
        <w:t>Pzp</w:t>
      </w:r>
      <w:proofErr w:type="spellEnd"/>
      <w:r w:rsidR="0015529C" w:rsidRPr="004F0092">
        <w:rPr>
          <w:rFonts w:ascii="Verdana" w:hAnsi="Verdana" w:cs="Verdana"/>
          <w:b w:val="0"/>
          <w:sz w:val="20"/>
          <w:szCs w:val="20"/>
        </w:rPr>
        <w:t>)</w:t>
      </w:r>
      <w:r w:rsidR="00BE3913" w:rsidRPr="004F0092">
        <w:rPr>
          <w:rFonts w:ascii="Verdana" w:hAnsi="Verdana" w:cs="Verdana"/>
          <w:b w:val="0"/>
          <w:sz w:val="20"/>
          <w:szCs w:val="20"/>
        </w:rPr>
        <w:t>.</w:t>
      </w:r>
    </w:p>
    <w:p w:rsidR="00BE245A" w:rsidRPr="004F0092" w:rsidRDefault="00BE245A" w:rsidP="00A366F5">
      <w:pPr>
        <w:spacing w:before="120"/>
        <w:ind w:left="720" w:hanging="720"/>
        <w:jc w:val="both"/>
        <w:rPr>
          <w:rFonts w:ascii="Verdana" w:hAnsi="Verdana" w:cs="Verdana"/>
          <w:b/>
          <w:sz w:val="20"/>
          <w:szCs w:val="20"/>
        </w:rPr>
      </w:pPr>
      <w:r w:rsidRPr="004F0092">
        <w:rPr>
          <w:rFonts w:ascii="Verdana" w:hAnsi="Verdana" w:cs="Verdana"/>
          <w:b/>
          <w:sz w:val="20"/>
          <w:szCs w:val="20"/>
        </w:rPr>
        <w:t xml:space="preserve">8. </w:t>
      </w:r>
      <w:r w:rsidRPr="004F0092">
        <w:rPr>
          <w:rFonts w:ascii="Verdana" w:hAnsi="Verdana" w:cs="Verdana"/>
          <w:b/>
          <w:sz w:val="20"/>
          <w:szCs w:val="20"/>
        </w:rPr>
        <w:tab/>
        <w:t>PRZESŁANKI WYKLUCZENIA WYKONAWCÓW</w:t>
      </w:r>
    </w:p>
    <w:p w:rsidR="00BE3913" w:rsidRPr="004F0092" w:rsidRDefault="00BE3913" w:rsidP="00BE3913">
      <w:pPr>
        <w:pStyle w:val="Tekstpodstawowy2"/>
        <w:ind w:left="709" w:hanging="709"/>
        <w:rPr>
          <w:rFonts w:ascii="Verdana" w:hAnsi="Verdana" w:cs="Verdana"/>
          <w:b w:val="0"/>
          <w:sz w:val="20"/>
          <w:szCs w:val="20"/>
        </w:rPr>
      </w:pPr>
      <w:r w:rsidRPr="004F0092">
        <w:rPr>
          <w:rFonts w:ascii="Verdana" w:hAnsi="Verdana" w:cs="Verdana"/>
          <w:b w:val="0"/>
          <w:sz w:val="20"/>
          <w:szCs w:val="20"/>
        </w:rPr>
        <w:t>8.1.</w:t>
      </w:r>
      <w:r w:rsidRPr="004F0092">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4F0092">
        <w:rPr>
          <w:rFonts w:ascii="Verdana" w:hAnsi="Verdana" w:cs="Verdana"/>
          <w:b w:val="0"/>
          <w:sz w:val="20"/>
          <w:szCs w:val="20"/>
        </w:rPr>
        <w:t>3</w:t>
      </w:r>
      <w:r w:rsidRPr="004F0092">
        <w:rPr>
          <w:rFonts w:ascii="Verdana" w:hAnsi="Verdana" w:cs="Verdana"/>
          <w:b w:val="0"/>
          <w:sz w:val="20"/>
          <w:szCs w:val="20"/>
        </w:rPr>
        <w:t xml:space="preserve"> ustawy </w:t>
      </w:r>
      <w:proofErr w:type="spellStart"/>
      <w:r w:rsidRPr="004F0092">
        <w:rPr>
          <w:rFonts w:ascii="Verdana" w:hAnsi="Verdana" w:cs="Verdana"/>
          <w:b w:val="0"/>
          <w:sz w:val="20"/>
          <w:szCs w:val="20"/>
        </w:rPr>
        <w:t>Pzp</w:t>
      </w:r>
      <w:proofErr w:type="spellEnd"/>
      <w:r w:rsidRPr="004F0092">
        <w:rPr>
          <w:rFonts w:ascii="Verdana" w:hAnsi="Verdana" w:cs="Verdana"/>
          <w:b w:val="0"/>
          <w:sz w:val="20"/>
          <w:szCs w:val="20"/>
        </w:rPr>
        <w:t>.</w:t>
      </w:r>
    </w:p>
    <w:p w:rsidR="00BE3913" w:rsidRPr="004F0092" w:rsidRDefault="00BE3913" w:rsidP="00BE3913">
      <w:pPr>
        <w:pStyle w:val="Tekstpodstawowy2"/>
        <w:ind w:left="709" w:hanging="709"/>
        <w:rPr>
          <w:rFonts w:ascii="Verdana" w:hAnsi="Verdana" w:cs="Verdana"/>
          <w:b w:val="0"/>
          <w:sz w:val="20"/>
          <w:szCs w:val="20"/>
        </w:rPr>
      </w:pPr>
      <w:r w:rsidRPr="004F0092">
        <w:rPr>
          <w:rFonts w:ascii="Verdana" w:hAnsi="Verdana" w:cs="Verdana"/>
          <w:b w:val="0"/>
          <w:sz w:val="20"/>
          <w:szCs w:val="20"/>
        </w:rPr>
        <w:t>8.2.</w:t>
      </w:r>
      <w:r w:rsidRPr="004F0092">
        <w:rPr>
          <w:rFonts w:ascii="Verdana" w:hAnsi="Verdana" w:cs="Verdana"/>
          <w:b w:val="0"/>
          <w:sz w:val="20"/>
          <w:szCs w:val="20"/>
        </w:rPr>
        <w:tab/>
        <w:t>Dodatkowo zamawiający wykluczy wykonawcę:</w:t>
      </w:r>
    </w:p>
    <w:p w:rsidR="00BE3913" w:rsidRPr="004F0092" w:rsidRDefault="00BE3913" w:rsidP="00B71A7D">
      <w:pPr>
        <w:pStyle w:val="Tekstpodstawowy2"/>
        <w:ind w:left="1134" w:hanging="425"/>
        <w:rPr>
          <w:rFonts w:ascii="Verdana" w:hAnsi="Verdana" w:cs="Verdana"/>
          <w:b w:val="0"/>
          <w:sz w:val="20"/>
          <w:szCs w:val="20"/>
        </w:rPr>
      </w:pPr>
      <w:r w:rsidRPr="004F0092">
        <w:rPr>
          <w:rFonts w:ascii="Verdana" w:hAnsi="Verdana" w:cs="Verdana"/>
          <w:b w:val="0"/>
          <w:bCs w:val="0"/>
          <w:sz w:val="20"/>
          <w:szCs w:val="20"/>
        </w:rPr>
        <w:t>1)</w:t>
      </w:r>
      <w:r w:rsidRPr="004F0092">
        <w:rPr>
          <w:rFonts w:ascii="Verdana" w:hAnsi="Verdana" w:cs="Verdana"/>
          <w:b w:val="0"/>
          <w:bCs w:val="0"/>
          <w:sz w:val="20"/>
          <w:szCs w:val="20"/>
        </w:rPr>
        <w:tab/>
      </w:r>
      <w:r w:rsidRPr="004F0092">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4F0092">
        <w:rPr>
          <w:rFonts w:ascii="Verdana" w:hAnsi="Verdana" w:cs="Verdana"/>
          <w:b w:val="0"/>
          <w:sz w:val="20"/>
          <w:szCs w:val="20"/>
        </w:rPr>
        <w:t xml:space="preserve"> oraz z 2016 r. poz. 615</w:t>
      </w:r>
      <w:r w:rsidRPr="004F0092">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4F0092">
        <w:rPr>
          <w:rFonts w:ascii="Verdana" w:hAnsi="Verdana" w:cs="Verdana"/>
          <w:b w:val="0"/>
          <w:sz w:val="20"/>
          <w:szCs w:val="20"/>
        </w:rPr>
        <w:t xml:space="preserve"> oraz z 2016 r. poz. 615</w:t>
      </w:r>
      <w:r w:rsidRPr="004F0092">
        <w:rPr>
          <w:rFonts w:ascii="Verdana" w:hAnsi="Verdana" w:cs="Verdana"/>
          <w:b w:val="0"/>
          <w:sz w:val="20"/>
          <w:szCs w:val="20"/>
        </w:rPr>
        <w:t>);</w:t>
      </w:r>
    </w:p>
    <w:p w:rsidR="00BE3913" w:rsidRPr="004F0092" w:rsidRDefault="00BE3913" w:rsidP="00B71A7D">
      <w:pPr>
        <w:pStyle w:val="Tekstpodstawowy2"/>
        <w:ind w:left="1134" w:hanging="425"/>
        <w:rPr>
          <w:rFonts w:ascii="Verdana" w:hAnsi="Verdana" w:cs="Verdana"/>
          <w:b w:val="0"/>
          <w:sz w:val="20"/>
          <w:szCs w:val="20"/>
        </w:rPr>
      </w:pPr>
      <w:r w:rsidRPr="004F0092">
        <w:rPr>
          <w:rFonts w:ascii="Verdana" w:hAnsi="Verdana" w:cs="Verdana"/>
          <w:b w:val="0"/>
          <w:bCs w:val="0"/>
          <w:sz w:val="20"/>
          <w:szCs w:val="20"/>
        </w:rPr>
        <w:t>2)</w:t>
      </w:r>
      <w:r w:rsidRPr="004F0092">
        <w:rPr>
          <w:rFonts w:ascii="Verdana" w:hAnsi="Verdana" w:cs="Verdana"/>
          <w:b w:val="0"/>
          <w:bCs w:val="0"/>
          <w:sz w:val="20"/>
          <w:szCs w:val="20"/>
        </w:rPr>
        <w:tab/>
      </w:r>
      <w:r w:rsidRPr="004F0092">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4F0092" w:rsidRDefault="00BE3913" w:rsidP="00B71A7D">
      <w:pPr>
        <w:pStyle w:val="Tekstpodstawowy2"/>
        <w:ind w:left="1134" w:hanging="425"/>
        <w:rPr>
          <w:rFonts w:ascii="Verdana" w:hAnsi="Verdana" w:cs="Verdana"/>
          <w:b w:val="0"/>
          <w:sz w:val="20"/>
          <w:szCs w:val="20"/>
        </w:rPr>
      </w:pPr>
      <w:r w:rsidRPr="004F0092">
        <w:rPr>
          <w:rFonts w:ascii="Verdana" w:hAnsi="Verdana" w:cs="Verdana"/>
          <w:b w:val="0"/>
          <w:bCs w:val="0"/>
          <w:sz w:val="20"/>
          <w:szCs w:val="20"/>
        </w:rPr>
        <w:t>3)</w:t>
      </w:r>
      <w:r w:rsidRPr="004F0092">
        <w:rPr>
          <w:rFonts w:ascii="Verdana" w:hAnsi="Verdana" w:cs="Verdana"/>
          <w:b w:val="0"/>
          <w:bCs w:val="0"/>
          <w:sz w:val="20"/>
          <w:szCs w:val="20"/>
        </w:rPr>
        <w:tab/>
      </w:r>
      <w:r w:rsidRPr="004F0092">
        <w:rPr>
          <w:rFonts w:ascii="Verdana" w:hAnsi="Verdana" w:cs="Verdana"/>
          <w:b w:val="0"/>
          <w:sz w:val="20"/>
          <w:szCs w:val="20"/>
        </w:rPr>
        <w:t xml:space="preserve">jeżeli wykonawca lub osoby, o których mowa w </w:t>
      </w:r>
      <w:r w:rsidR="00A366F5" w:rsidRPr="004F0092">
        <w:rPr>
          <w:rFonts w:ascii="Verdana" w:hAnsi="Verdana" w:cs="Verdana"/>
          <w:b w:val="0"/>
          <w:sz w:val="20"/>
          <w:szCs w:val="20"/>
        </w:rPr>
        <w:t xml:space="preserve">art. 24 </w:t>
      </w:r>
      <w:r w:rsidRPr="004F0092">
        <w:rPr>
          <w:rFonts w:ascii="Verdana" w:hAnsi="Verdana" w:cs="Verdana"/>
          <w:b w:val="0"/>
          <w:sz w:val="20"/>
          <w:szCs w:val="20"/>
        </w:rPr>
        <w:t>ust. 1 pkt 14</w:t>
      </w:r>
      <w:r w:rsidR="00A366F5" w:rsidRPr="004F0092">
        <w:rPr>
          <w:rFonts w:ascii="Verdana" w:hAnsi="Verdana" w:cs="Verdana"/>
          <w:b w:val="0"/>
          <w:sz w:val="20"/>
          <w:szCs w:val="20"/>
        </w:rPr>
        <w:t xml:space="preserve"> ustawy </w:t>
      </w:r>
      <w:proofErr w:type="spellStart"/>
      <w:r w:rsidR="00A366F5" w:rsidRPr="004F0092">
        <w:rPr>
          <w:rFonts w:ascii="Verdana" w:hAnsi="Verdana" w:cs="Verdana"/>
          <w:b w:val="0"/>
          <w:sz w:val="20"/>
          <w:szCs w:val="20"/>
        </w:rPr>
        <w:t>Pzp</w:t>
      </w:r>
      <w:proofErr w:type="spellEnd"/>
      <w:r w:rsidRPr="004F0092">
        <w:rPr>
          <w:rFonts w:ascii="Verdana" w:hAnsi="Verdana" w:cs="Verdana"/>
          <w:b w:val="0"/>
          <w:sz w:val="20"/>
          <w:szCs w:val="20"/>
        </w:rPr>
        <w:t xml:space="preserve">, uprawnione do reprezentowania wykonawcy pozostają w relacjach określonych w art. 17 ust. 1 pkt 2–4 </w:t>
      </w:r>
      <w:r w:rsidR="0059718F" w:rsidRPr="004F0092">
        <w:rPr>
          <w:rFonts w:ascii="Verdana" w:hAnsi="Verdana" w:cs="Verdana"/>
          <w:b w:val="0"/>
          <w:sz w:val="20"/>
          <w:szCs w:val="20"/>
        </w:rPr>
        <w:t xml:space="preserve">ustawy </w:t>
      </w:r>
      <w:proofErr w:type="spellStart"/>
      <w:r w:rsidR="0059718F" w:rsidRPr="004F0092">
        <w:rPr>
          <w:rFonts w:ascii="Verdana" w:hAnsi="Verdana" w:cs="Verdana"/>
          <w:b w:val="0"/>
          <w:sz w:val="20"/>
          <w:szCs w:val="20"/>
        </w:rPr>
        <w:t>Pzp</w:t>
      </w:r>
      <w:proofErr w:type="spellEnd"/>
      <w:r w:rsidR="0059718F" w:rsidRPr="004F0092">
        <w:rPr>
          <w:rFonts w:ascii="Verdana" w:hAnsi="Verdana" w:cs="Verdana"/>
          <w:b w:val="0"/>
          <w:sz w:val="20"/>
          <w:szCs w:val="20"/>
        </w:rPr>
        <w:t xml:space="preserve"> </w:t>
      </w:r>
      <w:r w:rsidRPr="004F0092">
        <w:rPr>
          <w:rFonts w:ascii="Verdana" w:hAnsi="Verdana" w:cs="Verdana"/>
          <w:b w:val="0"/>
          <w:sz w:val="20"/>
          <w:szCs w:val="20"/>
        </w:rPr>
        <w:t>z:</w:t>
      </w:r>
    </w:p>
    <w:p w:rsidR="00BE3913" w:rsidRPr="004F0092" w:rsidRDefault="00BE3913" w:rsidP="00DD568D">
      <w:pPr>
        <w:pStyle w:val="Tekstpodstawowy2"/>
        <w:numPr>
          <w:ilvl w:val="0"/>
          <w:numId w:val="4"/>
        </w:numPr>
        <w:tabs>
          <w:tab w:val="left" w:pos="1134"/>
        </w:tabs>
        <w:rPr>
          <w:rFonts w:ascii="Verdana" w:hAnsi="Verdana" w:cs="Verdana"/>
          <w:b w:val="0"/>
          <w:sz w:val="20"/>
          <w:szCs w:val="20"/>
        </w:rPr>
      </w:pPr>
      <w:r w:rsidRPr="004F0092">
        <w:rPr>
          <w:rFonts w:ascii="Verdana" w:hAnsi="Verdana" w:cs="Verdana"/>
          <w:b w:val="0"/>
          <w:sz w:val="20"/>
          <w:szCs w:val="20"/>
        </w:rPr>
        <w:t>zamawiającym,</w:t>
      </w:r>
    </w:p>
    <w:p w:rsidR="00BE3913" w:rsidRPr="004F0092" w:rsidRDefault="00BE3913" w:rsidP="00DD568D">
      <w:pPr>
        <w:pStyle w:val="Tekstpodstawowy2"/>
        <w:numPr>
          <w:ilvl w:val="0"/>
          <w:numId w:val="4"/>
        </w:numPr>
        <w:tabs>
          <w:tab w:val="left" w:pos="1134"/>
        </w:tabs>
        <w:rPr>
          <w:rFonts w:ascii="Verdana" w:hAnsi="Verdana" w:cs="Verdana"/>
          <w:b w:val="0"/>
          <w:sz w:val="20"/>
          <w:szCs w:val="20"/>
        </w:rPr>
      </w:pPr>
      <w:r w:rsidRPr="004F0092">
        <w:rPr>
          <w:rFonts w:ascii="Verdana" w:hAnsi="Verdana" w:cs="Verdana"/>
          <w:b w:val="0"/>
          <w:sz w:val="20"/>
          <w:szCs w:val="20"/>
        </w:rPr>
        <w:t>osobami uprawnionymi do reprezentowania zamawiającego,</w:t>
      </w:r>
      <w:r w:rsidR="00E763F9" w:rsidRPr="004F0092">
        <w:rPr>
          <w:rFonts w:ascii="Verdana" w:hAnsi="Verdana" w:cs="Verdana"/>
          <w:b w:val="0"/>
          <w:sz w:val="20"/>
          <w:szCs w:val="20"/>
        </w:rPr>
        <w:t xml:space="preserve"> tj</w:t>
      </w:r>
      <w:r w:rsidR="00A265B2" w:rsidRPr="004F0092">
        <w:rPr>
          <w:rFonts w:ascii="Verdana" w:hAnsi="Verdana" w:cs="Verdana"/>
          <w:b w:val="0"/>
          <w:sz w:val="20"/>
          <w:szCs w:val="20"/>
        </w:rPr>
        <w:t>. Radosław Płucisz, Jarosław Wyżgowski</w:t>
      </w:r>
      <w:r w:rsidR="00513917" w:rsidRPr="004F0092">
        <w:rPr>
          <w:rFonts w:ascii="Verdana" w:hAnsi="Verdana" w:cs="Verdana"/>
          <w:b w:val="0"/>
          <w:sz w:val="20"/>
          <w:szCs w:val="20"/>
        </w:rPr>
        <w:t>,</w:t>
      </w:r>
      <w:r w:rsidR="00DA7C52" w:rsidRPr="004F0092">
        <w:rPr>
          <w:rFonts w:ascii="Verdana" w:hAnsi="Verdana" w:cs="Verdana"/>
          <w:b w:val="0"/>
          <w:sz w:val="20"/>
          <w:szCs w:val="20"/>
        </w:rPr>
        <w:t xml:space="preserve"> Michał Szczepański</w:t>
      </w:r>
      <w:r w:rsidR="00A265B2" w:rsidRPr="004F0092">
        <w:rPr>
          <w:rFonts w:ascii="Verdana" w:hAnsi="Verdana" w:cs="Verdana"/>
          <w:b w:val="0"/>
          <w:sz w:val="20"/>
          <w:szCs w:val="20"/>
        </w:rPr>
        <w:t>;</w:t>
      </w:r>
    </w:p>
    <w:p w:rsidR="00BE3913" w:rsidRPr="004F0092" w:rsidRDefault="00BE3913" w:rsidP="00DD568D">
      <w:pPr>
        <w:pStyle w:val="Tekstpodstawowy2"/>
        <w:numPr>
          <w:ilvl w:val="0"/>
          <w:numId w:val="4"/>
        </w:numPr>
        <w:tabs>
          <w:tab w:val="left" w:pos="1134"/>
        </w:tabs>
        <w:rPr>
          <w:rFonts w:ascii="Verdana" w:hAnsi="Verdana" w:cs="Verdana"/>
          <w:b w:val="0"/>
          <w:sz w:val="20"/>
          <w:szCs w:val="20"/>
        </w:rPr>
      </w:pPr>
      <w:r w:rsidRPr="004F0092">
        <w:rPr>
          <w:rFonts w:ascii="Verdana" w:hAnsi="Verdana" w:cs="Verdana"/>
          <w:b w:val="0"/>
          <w:sz w:val="20"/>
          <w:szCs w:val="20"/>
        </w:rPr>
        <w:t>członkami komisji przetargowej,</w:t>
      </w:r>
      <w:r w:rsidR="00E763F9" w:rsidRPr="004F0092">
        <w:rPr>
          <w:rFonts w:ascii="Verdana" w:hAnsi="Verdana" w:cs="Verdana"/>
          <w:b w:val="0"/>
          <w:sz w:val="20"/>
          <w:szCs w:val="20"/>
        </w:rPr>
        <w:t xml:space="preserve"> tj. </w:t>
      </w:r>
      <w:r w:rsidR="00A265B2" w:rsidRPr="004F0092">
        <w:rPr>
          <w:rFonts w:ascii="Verdana" w:hAnsi="Verdana" w:cs="Verdana"/>
          <w:b w:val="0"/>
          <w:sz w:val="20"/>
          <w:szCs w:val="20"/>
        </w:rPr>
        <w:t>Anna Jaworska, Witold Figarski, Paweł Zawadzki, Henryk Szydłowski</w:t>
      </w:r>
      <w:r w:rsidR="008B680A" w:rsidRPr="004F0092">
        <w:rPr>
          <w:rFonts w:ascii="Verdana" w:hAnsi="Verdana" w:cs="Verdana"/>
          <w:b w:val="0"/>
          <w:sz w:val="20"/>
          <w:szCs w:val="20"/>
        </w:rPr>
        <w:t>, Marcin Atanasow, Piotr Zabost;</w:t>
      </w:r>
    </w:p>
    <w:p w:rsidR="0059718F" w:rsidRPr="004F0092" w:rsidRDefault="00BE3913" w:rsidP="00DD568D">
      <w:pPr>
        <w:pStyle w:val="Tekstpodstawowy2"/>
        <w:numPr>
          <w:ilvl w:val="0"/>
          <w:numId w:val="4"/>
        </w:numPr>
        <w:tabs>
          <w:tab w:val="left" w:pos="1134"/>
        </w:tabs>
        <w:rPr>
          <w:rFonts w:ascii="Verdana" w:hAnsi="Verdana" w:cs="Verdana"/>
          <w:b w:val="0"/>
          <w:sz w:val="20"/>
          <w:szCs w:val="20"/>
        </w:rPr>
      </w:pPr>
      <w:r w:rsidRPr="004F0092">
        <w:rPr>
          <w:rFonts w:ascii="Verdana" w:hAnsi="Verdana" w:cs="Verdana"/>
          <w:b w:val="0"/>
          <w:sz w:val="20"/>
          <w:szCs w:val="20"/>
        </w:rPr>
        <w:lastRenderedPageBreak/>
        <w:t>osobami, które złożyły oświadczenie, o którym mowa w art. 17 ust. 2a</w:t>
      </w:r>
    </w:p>
    <w:p w:rsidR="00BE3913" w:rsidRPr="004F0092" w:rsidRDefault="00BE3913" w:rsidP="00DD568D">
      <w:pPr>
        <w:pStyle w:val="Tekstpodstawowy2"/>
        <w:numPr>
          <w:ilvl w:val="0"/>
          <w:numId w:val="5"/>
        </w:numPr>
        <w:tabs>
          <w:tab w:val="left" w:pos="1134"/>
        </w:tabs>
        <w:rPr>
          <w:rFonts w:ascii="Verdana" w:hAnsi="Verdana" w:cs="Verdana"/>
          <w:b w:val="0"/>
          <w:sz w:val="20"/>
          <w:szCs w:val="20"/>
        </w:rPr>
      </w:pPr>
      <w:r w:rsidRPr="004F0092">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4F0092" w:rsidRDefault="00BE3913" w:rsidP="005A6E5B">
      <w:pPr>
        <w:pStyle w:val="Tekstpodstawowy2"/>
        <w:ind w:left="1134" w:hanging="425"/>
        <w:rPr>
          <w:rFonts w:ascii="Verdana" w:hAnsi="Verdana" w:cs="Verdana"/>
          <w:b w:val="0"/>
          <w:sz w:val="20"/>
          <w:szCs w:val="20"/>
        </w:rPr>
      </w:pPr>
      <w:r w:rsidRPr="004F0092">
        <w:rPr>
          <w:rFonts w:ascii="Verdana" w:hAnsi="Verdana" w:cs="Verdana"/>
          <w:b w:val="0"/>
          <w:bCs w:val="0"/>
          <w:sz w:val="20"/>
          <w:szCs w:val="20"/>
        </w:rPr>
        <w:t>4)</w:t>
      </w:r>
      <w:r w:rsidRPr="004F0092">
        <w:rPr>
          <w:rFonts w:ascii="Verdana" w:hAnsi="Verdana" w:cs="Verdana"/>
          <w:b w:val="0"/>
          <w:bCs w:val="0"/>
          <w:sz w:val="20"/>
          <w:szCs w:val="20"/>
        </w:rPr>
        <w:tab/>
      </w:r>
      <w:r w:rsidRPr="004F009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4F0092">
        <w:rPr>
          <w:rFonts w:ascii="Verdana" w:hAnsi="Verdana" w:cs="Verdana"/>
          <w:b w:val="0"/>
          <w:sz w:val="20"/>
          <w:szCs w:val="20"/>
        </w:rPr>
        <w:t xml:space="preserve"> ustawy </w:t>
      </w:r>
      <w:proofErr w:type="spellStart"/>
      <w:r w:rsidR="0059718F" w:rsidRPr="004F0092">
        <w:rPr>
          <w:rFonts w:ascii="Verdana" w:hAnsi="Verdana" w:cs="Verdana"/>
          <w:b w:val="0"/>
          <w:sz w:val="20"/>
          <w:szCs w:val="20"/>
        </w:rPr>
        <w:t>Pzp</w:t>
      </w:r>
      <w:proofErr w:type="spellEnd"/>
      <w:r w:rsidRPr="004F0092">
        <w:rPr>
          <w:rFonts w:ascii="Verdana" w:hAnsi="Verdana" w:cs="Verdana"/>
          <w:b w:val="0"/>
          <w:sz w:val="20"/>
          <w:szCs w:val="20"/>
        </w:rPr>
        <w:t>, co doprowadziło do rozwiązania umowy lub zasądzenia odszkodowania;</w:t>
      </w:r>
    </w:p>
    <w:p w:rsidR="00BE3913" w:rsidRPr="004F0092" w:rsidRDefault="00BE3913" w:rsidP="005A6E5B">
      <w:pPr>
        <w:pStyle w:val="Tekstpodstawowy2"/>
        <w:ind w:left="1134" w:hanging="425"/>
        <w:rPr>
          <w:rFonts w:ascii="Verdana" w:hAnsi="Verdana" w:cs="Verdana"/>
          <w:b w:val="0"/>
          <w:sz w:val="20"/>
          <w:szCs w:val="20"/>
        </w:rPr>
      </w:pPr>
      <w:r w:rsidRPr="004F0092">
        <w:rPr>
          <w:rFonts w:ascii="Verdana" w:hAnsi="Verdana" w:cs="Verdana"/>
          <w:b w:val="0"/>
          <w:bCs w:val="0"/>
          <w:sz w:val="20"/>
          <w:szCs w:val="20"/>
        </w:rPr>
        <w:t>5)</w:t>
      </w:r>
      <w:r w:rsidRPr="004F0092">
        <w:rPr>
          <w:rFonts w:ascii="Verdana" w:hAnsi="Verdana" w:cs="Verdana"/>
          <w:b w:val="0"/>
          <w:bCs w:val="0"/>
          <w:sz w:val="20"/>
          <w:szCs w:val="20"/>
        </w:rPr>
        <w:tab/>
      </w:r>
      <w:r w:rsidRPr="004F0092">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4F0092" w:rsidRDefault="00BE3913" w:rsidP="005A6E5B">
      <w:pPr>
        <w:pStyle w:val="Tekstpodstawowy2"/>
        <w:ind w:left="1134" w:hanging="425"/>
        <w:rPr>
          <w:rFonts w:ascii="Verdana" w:hAnsi="Verdana" w:cs="Verdana"/>
          <w:b w:val="0"/>
          <w:sz w:val="20"/>
          <w:szCs w:val="20"/>
        </w:rPr>
      </w:pPr>
      <w:r w:rsidRPr="004F0092">
        <w:rPr>
          <w:rFonts w:ascii="Verdana" w:hAnsi="Verdana" w:cs="Verdana"/>
          <w:b w:val="0"/>
          <w:bCs w:val="0"/>
          <w:sz w:val="20"/>
          <w:szCs w:val="20"/>
        </w:rPr>
        <w:t>6)</w:t>
      </w:r>
      <w:r w:rsidRPr="004F0092">
        <w:rPr>
          <w:rFonts w:ascii="Verdana" w:hAnsi="Verdana" w:cs="Verdana"/>
          <w:b w:val="0"/>
          <w:bCs w:val="0"/>
          <w:sz w:val="20"/>
          <w:szCs w:val="20"/>
        </w:rPr>
        <w:tab/>
      </w:r>
      <w:r w:rsidRPr="004F0092">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4F0092">
        <w:rPr>
          <w:rFonts w:ascii="Verdana" w:hAnsi="Verdana" w:cs="Verdana"/>
          <w:b w:val="0"/>
          <w:sz w:val="20"/>
          <w:szCs w:val="20"/>
        </w:rPr>
        <w:t xml:space="preserve"> powyżej</w:t>
      </w:r>
      <w:r w:rsidRPr="004F0092">
        <w:rPr>
          <w:rFonts w:ascii="Verdana" w:hAnsi="Verdana" w:cs="Verdana"/>
          <w:b w:val="0"/>
          <w:sz w:val="20"/>
          <w:szCs w:val="20"/>
        </w:rPr>
        <w:t>;</w:t>
      </w:r>
    </w:p>
    <w:p w:rsidR="00BE3913" w:rsidRPr="004F0092" w:rsidRDefault="00BE3913" w:rsidP="005A6E5B">
      <w:pPr>
        <w:pStyle w:val="Tekstpodstawowy2"/>
        <w:ind w:left="1134" w:hanging="425"/>
        <w:rPr>
          <w:rFonts w:ascii="Verdana" w:hAnsi="Verdana" w:cs="Verdana"/>
          <w:b w:val="0"/>
          <w:sz w:val="20"/>
          <w:szCs w:val="20"/>
        </w:rPr>
      </w:pPr>
      <w:r w:rsidRPr="004F0092">
        <w:rPr>
          <w:rFonts w:ascii="Verdana" w:hAnsi="Verdana" w:cs="Verdana"/>
          <w:b w:val="0"/>
          <w:sz w:val="20"/>
          <w:szCs w:val="20"/>
        </w:rPr>
        <w:t>7)</w:t>
      </w:r>
      <w:r w:rsidRPr="004F0092">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4F0092" w:rsidRDefault="00BE3913" w:rsidP="005A6E5B">
      <w:pPr>
        <w:pStyle w:val="Tekstpodstawowy2"/>
        <w:ind w:left="1134" w:hanging="425"/>
        <w:rPr>
          <w:rFonts w:ascii="Verdana" w:hAnsi="Verdana" w:cs="Verdana"/>
          <w:b w:val="0"/>
          <w:sz w:val="20"/>
          <w:szCs w:val="20"/>
        </w:rPr>
      </w:pPr>
      <w:r w:rsidRPr="004F0092">
        <w:rPr>
          <w:rFonts w:ascii="Verdana" w:hAnsi="Verdana" w:cs="Verdana"/>
          <w:b w:val="0"/>
          <w:sz w:val="20"/>
          <w:szCs w:val="20"/>
        </w:rPr>
        <w:t>8)</w:t>
      </w:r>
      <w:r w:rsidRPr="004F0092">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4F0092">
        <w:rPr>
          <w:rFonts w:ascii="Verdana" w:hAnsi="Verdana" w:cs="Verdana"/>
          <w:b w:val="0"/>
          <w:sz w:val="20"/>
          <w:szCs w:val="20"/>
        </w:rPr>
        <w:t xml:space="preserve">art. 24 </w:t>
      </w:r>
      <w:r w:rsidRPr="004F0092">
        <w:rPr>
          <w:rFonts w:ascii="Verdana" w:hAnsi="Verdana" w:cs="Verdana"/>
          <w:b w:val="0"/>
          <w:sz w:val="20"/>
          <w:szCs w:val="20"/>
        </w:rPr>
        <w:t>ust. 1 pkt 15</w:t>
      </w:r>
      <w:r w:rsidR="0059718F" w:rsidRPr="004F0092">
        <w:rPr>
          <w:rFonts w:ascii="Verdana" w:hAnsi="Verdana" w:cs="Verdana"/>
          <w:b w:val="0"/>
          <w:sz w:val="20"/>
          <w:szCs w:val="20"/>
        </w:rPr>
        <w:t xml:space="preserve"> ustawy </w:t>
      </w:r>
      <w:proofErr w:type="spellStart"/>
      <w:r w:rsidR="0059718F" w:rsidRPr="004F0092">
        <w:rPr>
          <w:rFonts w:ascii="Verdana" w:hAnsi="Verdana" w:cs="Verdana"/>
          <w:b w:val="0"/>
          <w:sz w:val="20"/>
          <w:szCs w:val="20"/>
        </w:rPr>
        <w:t>Pzp</w:t>
      </w:r>
      <w:proofErr w:type="spellEnd"/>
      <w:r w:rsidRPr="004F0092">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4F0092" w:rsidRDefault="00BF2E79" w:rsidP="00BF2E79">
      <w:pPr>
        <w:pStyle w:val="Tekstpodstawowy2"/>
        <w:ind w:left="709" w:hanging="709"/>
        <w:rPr>
          <w:rFonts w:ascii="Verdana" w:hAnsi="Verdana" w:cs="Verdana"/>
          <w:b w:val="0"/>
          <w:sz w:val="20"/>
          <w:szCs w:val="20"/>
        </w:rPr>
      </w:pPr>
      <w:r w:rsidRPr="004F0092">
        <w:rPr>
          <w:rFonts w:ascii="Verdana" w:hAnsi="Verdana" w:cs="Verdana"/>
          <w:b w:val="0"/>
          <w:sz w:val="20"/>
          <w:szCs w:val="20"/>
        </w:rPr>
        <w:t>8.3.</w:t>
      </w:r>
      <w:r w:rsidRPr="004F0092">
        <w:rPr>
          <w:rFonts w:ascii="Verdana" w:hAnsi="Verdana" w:cs="Verdana"/>
          <w:b w:val="0"/>
          <w:sz w:val="20"/>
          <w:szCs w:val="20"/>
        </w:rPr>
        <w:tab/>
        <w:t xml:space="preserve">Wykluczenie wykonawcy następuje zgodnie z art. 24 ust. 7 ustawy </w:t>
      </w:r>
      <w:proofErr w:type="spellStart"/>
      <w:r w:rsidRPr="004F0092">
        <w:rPr>
          <w:rFonts w:ascii="Verdana" w:hAnsi="Verdana" w:cs="Verdana"/>
          <w:b w:val="0"/>
          <w:sz w:val="20"/>
          <w:szCs w:val="20"/>
        </w:rPr>
        <w:t>Pzp</w:t>
      </w:r>
      <w:proofErr w:type="spellEnd"/>
      <w:r w:rsidRPr="004F0092">
        <w:rPr>
          <w:rFonts w:ascii="Verdana" w:hAnsi="Verdana" w:cs="Verdana"/>
          <w:b w:val="0"/>
          <w:sz w:val="20"/>
          <w:szCs w:val="20"/>
        </w:rPr>
        <w:t>.</w:t>
      </w:r>
    </w:p>
    <w:p w:rsidR="00BF2E79" w:rsidRPr="004F0092" w:rsidRDefault="00BF2E79" w:rsidP="00BF2E79">
      <w:pPr>
        <w:pStyle w:val="Tekstpodstawowy2"/>
        <w:ind w:left="709" w:hanging="709"/>
        <w:rPr>
          <w:rFonts w:ascii="Verdana" w:hAnsi="Verdana" w:cs="Verdana"/>
          <w:b w:val="0"/>
          <w:sz w:val="20"/>
          <w:szCs w:val="20"/>
        </w:rPr>
      </w:pPr>
      <w:r w:rsidRPr="004F0092">
        <w:rPr>
          <w:rFonts w:ascii="Verdana" w:hAnsi="Verdana" w:cs="Verdana"/>
          <w:b w:val="0"/>
          <w:sz w:val="20"/>
          <w:szCs w:val="20"/>
        </w:rPr>
        <w:t>8.4.</w:t>
      </w:r>
      <w:r w:rsidRPr="004F0092">
        <w:rPr>
          <w:rFonts w:ascii="Verdana" w:hAnsi="Verdana" w:cs="Verdana"/>
          <w:b w:val="0"/>
          <w:sz w:val="20"/>
          <w:szCs w:val="20"/>
        </w:rPr>
        <w:tab/>
        <w:t xml:space="preserve">Wykonawca, który podlega wykluczeniu na podstawie art. 24 ust. 1 pkt 13 i 14 oraz 16–20 ustawy </w:t>
      </w:r>
      <w:proofErr w:type="spellStart"/>
      <w:r w:rsidRPr="004F0092">
        <w:rPr>
          <w:rFonts w:ascii="Verdana" w:hAnsi="Verdana" w:cs="Verdana"/>
          <w:b w:val="0"/>
          <w:sz w:val="20"/>
          <w:szCs w:val="20"/>
        </w:rPr>
        <w:t>Pzp</w:t>
      </w:r>
      <w:proofErr w:type="spellEnd"/>
      <w:r w:rsidRPr="004F0092">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4F0092" w:rsidRDefault="00BF2E79" w:rsidP="00BF2E79">
      <w:pPr>
        <w:pStyle w:val="Tekstpodstawowy2"/>
        <w:ind w:left="709" w:hanging="709"/>
        <w:rPr>
          <w:rFonts w:ascii="Verdana" w:hAnsi="Verdana" w:cs="Verdana"/>
          <w:b w:val="0"/>
          <w:sz w:val="20"/>
          <w:szCs w:val="20"/>
        </w:rPr>
      </w:pPr>
      <w:r w:rsidRPr="004F0092">
        <w:rPr>
          <w:rFonts w:ascii="Verdana" w:hAnsi="Verdana" w:cs="Verdana"/>
          <w:b w:val="0"/>
          <w:sz w:val="20"/>
          <w:szCs w:val="20"/>
        </w:rPr>
        <w:t>8.5.</w:t>
      </w:r>
      <w:r w:rsidRPr="004F009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4F0092" w:rsidRDefault="00BF2E79" w:rsidP="00BF2E79">
      <w:pPr>
        <w:pStyle w:val="Tekstpodstawowy2"/>
        <w:ind w:left="709" w:hanging="709"/>
        <w:rPr>
          <w:rFonts w:ascii="Verdana" w:hAnsi="Verdana" w:cs="Verdana"/>
          <w:b w:val="0"/>
          <w:sz w:val="20"/>
          <w:szCs w:val="20"/>
        </w:rPr>
      </w:pPr>
      <w:r w:rsidRPr="004F0092">
        <w:rPr>
          <w:rFonts w:ascii="Verdana" w:hAnsi="Verdana" w:cs="Verdana"/>
          <w:b w:val="0"/>
          <w:sz w:val="20"/>
          <w:szCs w:val="20"/>
        </w:rPr>
        <w:t>8.6.</w:t>
      </w:r>
      <w:r w:rsidRPr="004F0092">
        <w:rPr>
          <w:rFonts w:ascii="Verdana" w:hAnsi="Verdana" w:cs="Verdana"/>
          <w:b w:val="0"/>
          <w:sz w:val="20"/>
          <w:szCs w:val="20"/>
        </w:rPr>
        <w:tab/>
        <w:t>Zamawiający może wykluczyć wykonawcę na każdym etapie postępowania o udzielenie zamówienia.</w:t>
      </w:r>
    </w:p>
    <w:p w:rsidR="00B8439F" w:rsidRPr="004F0092" w:rsidRDefault="00B8439F" w:rsidP="00BE245A">
      <w:pPr>
        <w:ind w:left="709"/>
        <w:jc w:val="both"/>
        <w:rPr>
          <w:rFonts w:ascii="Verdana" w:hAnsi="Verdana" w:cs="Verdana"/>
          <w:sz w:val="20"/>
          <w:szCs w:val="20"/>
        </w:rPr>
      </w:pPr>
    </w:p>
    <w:p w:rsidR="006A7820" w:rsidRPr="004F0092" w:rsidRDefault="006A7820" w:rsidP="006A7820">
      <w:pPr>
        <w:ind w:left="720" w:hanging="720"/>
        <w:jc w:val="both"/>
        <w:rPr>
          <w:rFonts w:ascii="Verdana" w:hAnsi="Verdana" w:cs="Verdana"/>
          <w:b/>
          <w:sz w:val="20"/>
          <w:szCs w:val="20"/>
        </w:rPr>
      </w:pPr>
      <w:r w:rsidRPr="004F0092">
        <w:rPr>
          <w:rFonts w:ascii="Verdana" w:hAnsi="Verdana" w:cs="Verdana"/>
          <w:b/>
          <w:sz w:val="20"/>
          <w:szCs w:val="20"/>
        </w:rPr>
        <w:t xml:space="preserve">9. </w:t>
      </w:r>
      <w:r w:rsidRPr="004F0092">
        <w:rPr>
          <w:rFonts w:ascii="Verdana" w:hAnsi="Verdana" w:cs="Verdana"/>
          <w:b/>
          <w:sz w:val="20"/>
          <w:szCs w:val="20"/>
        </w:rPr>
        <w:tab/>
      </w:r>
      <w:r w:rsidRPr="004F0092">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4F0092" w:rsidRDefault="006A7820" w:rsidP="006A7820">
      <w:pPr>
        <w:pStyle w:val="Tekstpodstawowy2"/>
        <w:ind w:left="709" w:hanging="709"/>
        <w:rPr>
          <w:rFonts w:ascii="Verdana" w:hAnsi="Verdana" w:cs="Verdana"/>
          <w:b w:val="0"/>
          <w:sz w:val="20"/>
          <w:szCs w:val="20"/>
        </w:rPr>
      </w:pPr>
      <w:r w:rsidRPr="004F0092">
        <w:rPr>
          <w:rFonts w:ascii="Verdana" w:hAnsi="Verdana" w:cs="Verdana"/>
          <w:b w:val="0"/>
          <w:sz w:val="20"/>
          <w:szCs w:val="20"/>
        </w:rPr>
        <w:lastRenderedPageBreak/>
        <w:t>9.1.</w:t>
      </w:r>
      <w:r w:rsidRPr="004F0092">
        <w:rPr>
          <w:rFonts w:ascii="Verdana" w:hAnsi="Verdana" w:cs="Verdana"/>
          <w:b w:val="0"/>
          <w:sz w:val="20"/>
          <w:szCs w:val="20"/>
        </w:rPr>
        <w:tab/>
        <w:t>Do oferty Wykonawca zobowiązany jest dołączyć aktualne na dzie</w:t>
      </w:r>
      <w:r w:rsidR="00633DCF" w:rsidRPr="004F0092">
        <w:rPr>
          <w:rFonts w:ascii="Verdana" w:hAnsi="Verdana" w:cs="Verdana"/>
          <w:b w:val="0"/>
          <w:sz w:val="20"/>
          <w:szCs w:val="20"/>
        </w:rPr>
        <w:t xml:space="preserve">ń składania ofert oświadczenie </w:t>
      </w:r>
      <w:r w:rsidRPr="004F0092">
        <w:rPr>
          <w:rFonts w:ascii="Verdana" w:hAnsi="Verdana" w:cs="Verdana"/>
          <w:b w:val="0"/>
          <w:sz w:val="20"/>
          <w:szCs w:val="20"/>
        </w:rPr>
        <w:t>stanowiące wstępne potwierdzenie, że Wykonawca:</w:t>
      </w:r>
    </w:p>
    <w:p w:rsidR="00633DCF" w:rsidRPr="004F0092" w:rsidRDefault="00633DCF" w:rsidP="00633DCF">
      <w:pPr>
        <w:pStyle w:val="Tekstpodstawowy2"/>
        <w:tabs>
          <w:tab w:val="left" w:pos="1134"/>
        </w:tabs>
        <w:ind w:left="709"/>
        <w:rPr>
          <w:rFonts w:ascii="Verdana" w:hAnsi="Verdana" w:cs="Verdana"/>
          <w:b w:val="0"/>
          <w:sz w:val="20"/>
          <w:szCs w:val="20"/>
        </w:rPr>
      </w:pPr>
      <w:r w:rsidRPr="004F0092">
        <w:rPr>
          <w:rFonts w:ascii="Verdana" w:hAnsi="Verdana" w:cs="Verdana"/>
          <w:b w:val="0"/>
          <w:bCs w:val="0"/>
          <w:sz w:val="20"/>
          <w:szCs w:val="20"/>
        </w:rPr>
        <w:t>a)</w:t>
      </w:r>
      <w:r w:rsidRPr="004F0092">
        <w:rPr>
          <w:rFonts w:ascii="Verdana" w:hAnsi="Verdana" w:cs="Verdana"/>
          <w:b w:val="0"/>
          <w:bCs w:val="0"/>
          <w:sz w:val="20"/>
          <w:szCs w:val="20"/>
        </w:rPr>
        <w:tab/>
      </w:r>
      <w:r w:rsidRPr="004F0092">
        <w:rPr>
          <w:rFonts w:ascii="Verdana" w:hAnsi="Verdana" w:cs="Verdana"/>
          <w:b w:val="0"/>
          <w:sz w:val="20"/>
          <w:szCs w:val="20"/>
        </w:rPr>
        <w:t>nie podlega wykluczeniu;</w:t>
      </w:r>
    </w:p>
    <w:p w:rsidR="00633DCF" w:rsidRPr="004F0092" w:rsidRDefault="00633DCF" w:rsidP="00633DCF">
      <w:pPr>
        <w:pStyle w:val="Tekstpodstawowy2"/>
        <w:tabs>
          <w:tab w:val="left" w:pos="1134"/>
        </w:tabs>
        <w:ind w:left="709"/>
        <w:rPr>
          <w:rFonts w:ascii="Verdana" w:hAnsi="Verdana" w:cs="Verdana"/>
          <w:b w:val="0"/>
          <w:sz w:val="20"/>
          <w:szCs w:val="20"/>
        </w:rPr>
      </w:pPr>
      <w:r w:rsidRPr="004F0092">
        <w:rPr>
          <w:rFonts w:ascii="Verdana" w:hAnsi="Verdana" w:cs="Verdana"/>
          <w:b w:val="0"/>
          <w:bCs w:val="0"/>
          <w:sz w:val="20"/>
          <w:szCs w:val="20"/>
        </w:rPr>
        <w:t>b)</w:t>
      </w:r>
      <w:r w:rsidRPr="004F0092">
        <w:rPr>
          <w:rFonts w:ascii="Verdana" w:hAnsi="Verdana" w:cs="Verdana"/>
          <w:b w:val="0"/>
          <w:bCs w:val="0"/>
          <w:sz w:val="20"/>
          <w:szCs w:val="20"/>
        </w:rPr>
        <w:tab/>
      </w:r>
      <w:r w:rsidRPr="004F0092">
        <w:rPr>
          <w:rFonts w:ascii="Verdana" w:hAnsi="Verdana" w:cs="Verdana"/>
          <w:b w:val="0"/>
          <w:sz w:val="20"/>
          <w:szCs w:val="20"/>
        </w:rPr>
        <w:t>spełnia warunki udziału w postępowaniu.</w:t>
      </w:r>
    </w:p>
    <w:p w:rsidR="00FA6A07" w:rsidRPr="004F0092" w:rsidRDefault="002271A3" w:rsidP="00FA6A07">
      <w:pPr>
        <w:pStyle w:val="Tekstpodstawowy2"/>
        <w:ind w:left="709" w:hanging="709"/>
        <w:rPr>
          <w:rFonts w:ascii="Verdana" w:hAnsi="Verdana" w:cs="Verdana"/>
          <w:b w:val="0"/>
          <w:sz w:val="20"/>
          <w:szCs w:val="20"/>
        </w:rPr>
      </w:pPr>
      <w:r w:rsidRPr="004F0092">
        <w:rPr>
          <w:rFonts w:ascii="Verdana" w:hAnsi="Verdana" w:cs="Verdana"/>
          <w:b w:val="0"/>
          <w:sz w:val="20"/>
          <w:szCs w:val="20"/>
        </w:rPr>
        <w:t>9.2</w:t>
      </w:r>
      <w:r w:rsidR="00FA6A07" w:rsidRPr="004F0092">
        <w:rPr>
          <w:rFonts w:ascii="Verdana" w:hAnsi="Verdana" w:cs="Verdana"/>
          <w:b w:val="0"/>
          <w:sz w:val="20"/>
          <w:szCs w:val="20"/>
        </w:rPr>
        <w:t>.</w:t>
      </w:r>
      <w:r w:rsidR="00FA6A07" w:rsidRPr="004F0092">
        <w:rPr>
          <w:rFonts w:ascii="Verdana" w:hAnsi="Verdana" w:cs="Verdana"/>
          <w:b w:val="0"/>
          <w:sz w:val="20"/>
          <w:szCs w:val="20"/>
        </w:rPr>
        <w:tab/>
        <w:t>Wykonawca, w terminie 3 dni od dnia zamieszczenia na stronie internetowej informacji, o której mowa w art. 86 ust. 5</w:t>
      </w:r>
      <w:r w:rsidR="000B51F7" w:rsidRPr="004F0092">
        <w:rPr>
          <w:rFonts w:ascii="Verdana" w:hAnsi="Verdana" w:cs="Verdana"/>
          <w:b w:val="0"/>
          <w:sz w:val="20"/>
          <w:szCs w:val="20"/>
        </w:rPr>
        <w:t xml:space="preserve"> ustawy </w:t>
      </w:r>
      <w:proofErr w:type="spellStart"/>
      <w:r w:rsidR="000B51F7" w:rsidRPr="004F0092">
        <w:rPr>
          <w:rFonts w:ascii="Verdana" w:hAnsi="Verdana" w:cs="Verdana"/>
          <w:b w:val="0"/>
          <w:sz w:val="20"/>
          <w:szCs w:val="20"/>
        </w:rPr>
        <w:t>Pzp</w:t>
      </w:r>
      <w:proofErr w:type="spellEnd"/>
      <w:r w:rsidR="00FA6A07" w:rsidRPr="004F0092">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00FA6A07" w:rsidRPr="004F0092">
        <w:rPr>
          <w:rFonts w:ascii="Verdana" w:hAnsi="Verdana" w:cs="Verdana"/>
          <w:b w:val="0"/>
          <w:sz w:val="20"/>
          <w:szCs w:val="20"/>
        </w:rPr>
        <w:t>Pzp</w:t>
      </w:r>
      <w:proofErr w:type="spellEnd"/>
      <w:r w:rsidR="00FA6A07" w:rsidRPr="004F0092">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4F0092" w:rsidRDefault="00FA6A07" w:rsidP="00FA6A07">
      <w:pPr>
        <w:pStyle w:val="Tekstpodstawowy2"/>
        <w:ind w:left="709" w:hanging="709"/>
        <w:rPr>
          <w:rFonts w:ascii="Verdana" w:hAnsi="Verdana" w:cs="Verdana"/>
          <w:b w:val="0"/>
          <w:sz w:val="20"/>
          <w:szCs w:val="20"/>
        </w:rPr>
      </w:pPr>
      <w:r w:rsidRPr="004F0092">
        <w:rPr>
          <w:rFonts w:ascii="Verdana" w:hAnsi="Verdana" w:cs="Verdana"/>
          <w:b w:val="0"/>
          <w:sz w:val="20"/>
          <w:szCs w:val="20"/>
        </w:rPr>
        <w:t>9.4.</w:t>
      </w:r>
      <w:r w:rsidRPr="004F0092">
        <w:rPr>
          <w:rFonts w:ascii="Verdana" w:hAnsi="Verdana" w:cs="Verdana"/>
          <w:b w:val="0"/>
          <w:sz w:val="20"/>
          <w:szCs w:val="20"/>
        </w:rPr>
        <w:tab/>
        <w:t>Zamawiający przed udzieleniem zamówienia, wezwie wykonawcę, którego oferta została oceniona najwyżej, do złożenia w</w:t>
      </w:r>
      <w:r w:rsidR="002271A3" w:rsidRPr="004F0092">
        <w:rPr>
          <w:rFonts w:ascii="Verdana" w:hAnsi="Verdana" w:cs="Verdana"/>
          <w:b w:val="0"/>
          <w:sz w:val="20"/>
          <w:szCs w:val="20"/>
        </w:rPr>
        <w:t xml:space="preserve"> wyznaczonym, nie krótszym niż 5</w:t>
      </w:r>
      <w:r w:rsidRPr="004F0092">
        <w:rPr>
          <w:rFonts w:ascii="Verdana" w:hAnsi="Verdana" w:cs="Verdana"/>
          <w:b w:val="0"/>
          <w:sz w:val="20"/>
          <w:szCs w:val="20"/>
        </w:rPr>
        <w:t xml:space="preserve"> dni</w:t>
      </w:r>
      <w:r w:rsidRPr="004F0092">
        <w:rPr>
          <w:rFonts w:ascii="Verdana" w:hAnsi="Verdana" w:cs="Verdana"/>
          <w:b w:val="0"/>
          <w:i/>
          <w:sz w:val="20"/>
          <w:szCs w:val="20"/>
        </w:rPr>
        <w:t xml:space="preserve">, </w:t>
      </w:r>
      <w:r w:rsidRPr="004F0092">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4F0092">
        <w:rPr>
          <w:rFonts w:ascii="Verdana" w:hAnsi="Verdana" w:cs="Verdana"/>
          <w:b w:val="0"/>
          <w:sz w:val="20"/>
          <w:szCs w:val="20"/>
        </w:rPr>
        <w:t>Pzp</w:t>
      </w:r>
      <w:proofErr w:type="spellEnd"/>
      <w:r w:rsidRPr="004F0092">
        <w:rPr>
          <w:rFonts w:ascii="Verdana" w:hAnsi="Verdana" w:cs="Verdana"/>
          <w:b w:val="0"/>
          <w:sz w:val="20"/>
          <w:szCs w:val="20"/>
        </w:rPr>
        <w:t>.</w:t>
      </w:r>
    </w:p>
    <w:p w:rsidR="00FA6A07" w:rsidRPr="004F0092" w:rsidRDefault="00FA6A07" w:rsidP="00FA6A07">
      <w:pPr>
        <w:pStyle w:val="Tekstpodstawowy2"/>
        <w:ind w:left="709" w:hanging="709"/>
        <w:rPr>
          <w:rFonts w:ascii="Verdana" w:hAnsi="Verdana" w:cs="Verdana"/>
          <w:b w:val="0"/>
          <w:sz w:val="20"/>
          <w:szCs w:val="20"/>
        </w:rPr>
      </w:pPr>
      <w:r w:rsidRPr="004F0092">
        <w:rPr>
          <w:rFonts w:ascii="Verdana" w:hAnsi="Verdana" w:cs="Verdana"/>
          <w:b w:val="0"/>
          <w:sz w:val="20"/>
          <w:szCs w:val="20"/>
        </w:rPr>
        <w:t>9.5.</w:t>
      </w:r>
      <w:r w:rsidRPr="004F009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4F0092" w:rsidRDefault="00FA6A07" w:rsidP="00FA6A07">
      <w:pPr>
        <w:pStyle w:val="Tekstpodstawowy2"/>
        <w:ind w:left="709" w:hanging="709"/>
        <w:rPr>
          <w:rFonts w:ascii="Verdana" w:hAnsi="Verdana" w:cs="Verdana"/>
          <w:b w:val="0"/>
          <w:sz w:val="20"/>
          <w:szCs w:val="20"/>
        </w:rPr>
      </w:pPr>
      <w:r w:rsidRPr="004F0092">
        <w:rPr>
          <w:rFonts w:ascii="Verdana" w:hAnsi="Verdana" w:cs="Verdana"/>
          <w:b w:val="0"/>
          <w:sz w:val="20"/>
          <w:szCs w:val="20"/>
        </w:rPr>
        <w:t>9.6.</w:t>
      </w:r>
      <w:r w:rsidRPr="004F0092">
        <w:rPr>
          <w:rFonts w:ascii="Verdana" w:hAnsi="Verdana" w:cs="Verdana"/>
          <w:b w:val="0"/>
          <w:sz w:val="20"/>
          <w:szCs w:val="20"/>
        </w:rPr>
        <w:tab/>
        <w:t xml:space="preserve">Zamawiający, zgodnie z art. 24 aa ustawy </w:t>
      </w:r>
      <w:proofErr w:type="spellStart"/>
      <w:r w:rsidRPr="004F0092">
        <w:rPr>
          <w:rFonts w:ascii="Verdana" w:hAnsi="Verdana" w:cs="Verdana"/>
          <w:b w:val="0"/>
          <w:sz w:val="20"/>
          <w:szCs w:val="20"/>
        </w:rPr>
        <w:t>Pzp</w:t>
      </w:r>
      <w:proofErr w:type="spellEnd"/>
      <w:r w:rsidRPr="004F0092">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4F0092" w:rsidRDefault="00FA6A07" w:rsidP="00FA6A07">
      <w:pPr>
        <w:pStyle w:val="Tekstpodstawowy2"/>
        <w:ind w:left="709" w:hanging="709"/>
        <w:rPr>
          <w:rFonts w:ascii="Verdana" w:hAnsi="Verdana" w:cs="Verdana"/>
          <w:b w:val="0"/>
          <w:sz w:val="20"/>
          <w:szCs w:val="20"/>
        </w:rPr>
      </w:pPr>
      <w:r w:rsidRPr="004F0092">
        <w:rPr>
          <w:rFonts w:ascii="Verdana" w:hAnsi="Verdana" w:cs="Verdana"/>
          <w:b w:val="0"/>
          <w:sz w:val="20"/>
          <w:szCs w:val="20"/>
        </w:rPr>
        <w:t>9.7.</w:t>
      </w:r>
      <w:r w:rsidRPr="004F0092">
        <w:rPr>
          <w:rFonts w:ascii="Verdana" w:hAnsi="Verdana" w:cs="Verdana"/>
          <w:b w:val="0"/>
          <w:sz w:val="20"/>
          <w:szCs w:val="20"/>
        </w:rPr>
        <w:tab/>
        <w:t xml:space="preserve">Na wezwanie zamawiającego Wykonawca zobowiązany jest złożyć </w:t>
      </w:r>
      <w:r w:rsidRPr="004F0092">
        <w:rPr>
          <w:rFonts w:ascii="Verdana" w:hAnsi="Verdana" w:cs="Verdana"/>
          <w:b w:val="0"/>
          <w:sz w:val="20"/>
          <w:szCs w:val="20"/>
          <w:u w:val="single"/>
        </w:rPr>
        <w:t>następujące oświadczenia lub dokumenty</w:t>
      </w:r>
      <w:r w:rsidRPr="004F0092">
        <w:rPr>
          <w:rFonts w:ascii="Verdana" w:hAnsi="Verdana" w:cs="Verdana"/>
          <w:b w:val="0"/>
          <w:sz w:val="20"/>
          <w:szCs w:val="20"/>
        </w:rPr>
        <w:t>:</w:t>
      </w:r>
    </w:p>
    <w:p w:rsidR="00FA6A07" w:rsidRPr="004F0092" w:rsidRDefault="0011309A" w:rsidP="00FD5425">
      <w:pPr>
        <w:pStyle w:val="Tekstpodstawowy2"/>
        <w:ind w:left="705" w:hanging="705"/>
        <w:rPr>
          <w:rFonts w:ascii="Verdana" w:hAnsi="Verdana" w:cs="Verdana"/>
          <w:b w:val="0"/>
          <w:sz w:val="20"/>
          <w:szCs w:val="20"/>
        </w:rPr>
      </w:pPr>
      <w:r w:rsidRPr="004F0092">
        <w:rPr>
          <w:rFonts w:ascii="Verdana" w:hAnsi="Verdana" w:cs="Verdana"/>
          <w:b w:val="0"/>
          <w:sz w:val="20"/>
          <w:szCs w:val="20"/>
        </w:rPr>
        <w:t>9.7.</w:t>
      </w:r>
      <w:r w:rsidR="00932A44" w:rsidRPr="004F0092">
        <w:rPr>
          <w:rFonts w:ascii="Verdana" w:hAnsi="Verdana" w:cs="Verdana"/>
          <w:b w:val="0"/>
          <w:sz w:val="20"/>
          <w:szCs w:val="20"/>
        </w:rPr>
        <w:t>1</w:t>
      </w:r>
      <w:r w:rsidR="00FA6A07" w:rsidRPr="004F0092">
        <w:rPr>
          <w:rFonts w:ascii="Verdana" w:hAnsi="Verdana" w:cs="Verdana"/>
          <w:b w:val="0"/>
          <w:bCs w:val="0"/>
          <w:sz w:val="20"/>
          <w:szCs w:val="20"/>
        </w:rPr>
        <w:tab/>
      </w:r>
      <w:r w:rsidR="00FA6A07" w:rsidRPr="004F0092">
        <w:rPr>
          <w:rFonts w:ascii="Verdana" w:hAnsi="Verdana" w:cs="Verdana"/>
          <w:b w:val="0"/>
          <w:sz w:val="20"/>
          <w:szCs w:val="20"/>
        </w:rPr>
        <w:t xml:space="preserve">W celu potwierdzenia braku podstaw do wykluczenia wykonawcy z udziału </w:t>
      </w:r>
      <w:r w:rsidR="00320C44" w:rsidRPr="004F0092">
        <w:rPr>
          <w:rFonts w:ascii="Verdana" w:hAnsi="Verdana" w:cs="Verdana"/>
          <w:b w:val="0"/>
          <w:sz w:val="20"/>
          <w:szCs w:val="20"/>
        </w:rPr>
        <w:br/>
      </w:r>
      <w:r w:rsidR="00FA6A07" w:rsidRPr="004F0092">
        <w:rPr>
          <w:rFonts w:ascii="Verdana" w:hAnsi="Verdana" w:cs="Verdana"/>
          <w:b w:val="0"/>
          <w:sz w:val="20"/>
          <w:szCs w:val="20"/>
        </w:rPr>
        <w:t>w postępowaniu:</w:t>
      </w:r>
    </w:p>
    <w:p w:rsidR="0011309A" w:rsidRPr="004F0092" w:rsidRDefault="008E2AAA" w:rsidP="00DD568D">
      <w:pPr>
        <w:pStyle w:val="Tekstpodstawowy2"/>
        <w:numPr>
          <w:ilvl w:val="0"/>
          <w:numId w:val="3"/>
        </w:numPr>
        <w:rPr>
          <w:rFonts w:ascii="Verdana" w:hAnsi="Verdana" w:cs="Verdana"/>
          <w:b w:val="0"/>
          <w:sz w:val="20"/>
        </w:rPr>
      </w:pPr>
      <w:r w:rsidRPr="004F0092">
        <w:rPr>
          <w:rFonts w:ascii="Verdana" w:hAnsi="Verdana" w:cs="Verdana"/>
          <w:b w:val="0"/>
          <w:sz w:val="20"/>
        </w:rPr>
        <w:t>odpis</w:t>
      </w:r>
      <w:r w:rsidR="0011309A" w:rsidRPr="004F0092">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4F0092">
        <w:rPr>
          <w:rFonts w:ascii="Verdana" w:hAnsi="Verdana" w:cs="Verdana"/>
          <w:b w:val="0"/>
          <w:sz w:val="20"/>
        </w:rPr>
        <w:t xml:space="preserve"> </w:t>
      </w:r>
      <w:proofErr w:type="spellStart"/>
      <w:r w:rsidR="00A201A6" w:rsidRPr="004F0092">
        <w:rPr>
          <w:rFonts w:ascii="Verdana" w:hAnsi="Verdana" w:cs="Verdana"/>
          <w:b w:val="0"/>
          <w:sz w:val="20"/>
        </w:rPr>
        <w:t>Pzp</w:t>
      </w:r>
      <w:proofErr w:type="spellEnd"/>
      <w:r w:rsidR="0011309A" w:rsidRPr="004F0092">
        <w:rPr>
          <w:rFonts w:ascii="Verdana" w:hAnsi="Verdana" w:cs="Verdana"/>
          <w:b w:val="0"/>
          <w:sz w:val="20"/>
        </w:rPr>
        <w:t>;</w:t>
      </w:r>
    </w:p>
    <w:p w:rsidR="00FA6A07" w:rsidRPr="004F0092" w:rsidRDefault="00FA6A07" w:rsidP="00802537">
      <w:pPr>
        <w:pStyle w:val="Tekstpodstawowy2"/>
        <w:ind w:left="709" w:hanging="709"/>
        <w:rPr>
          <w:rFonts w:ascii="Verdana" w:hAnsi="Verdana" w:cs="Verdana"/>
          <w:b w:val="0"/>
          <w:sz w:val="20"/>
          <w:szCs w:val="20"/>
        </w:rPr>
      </w:pPr>
      <w:r w:rsidRPr="004F0092">
        <w:rPr>
          <w:rFonts w:ascii="Verdana" w:hAnsi="Verdana" w:cs="Verdana"/>
          <w:b w:val="0"/>
          <w:sz w:val="20"/>
          <w:szCs w:val="20"/>
        </w:rPr>
        <w:t>9.8.</w:t>
      </w:r>
      <w:r w:rsidRPr="004F0092">
        <w:rPr>
          <w:rFonts w:ascii="Verdana" w:hAnsi="Verdana" w:cs="Verdana"/>
          <w:b w:val="0"/>
          <w:sz w:val="20"/>
          <w:szCs w:val="20"/>
        </w:rPr>
        <w:tab/>
      </w:r>
      <w:r w:rsidR="00E87EBF" w:rsidRPr="004F0092">
        <w:rPr>
          <w:rFonts w:ascii="Verdana" w:hAnsi="Verdana" w:cs="Verdana"/>
          <w:b w:val="0"/>
          <w:sz w:val="20"/>
          <w:szCs w:val="20"/>
        </w:rPr>
        <w:t>Jeżeli wykonawca ma siedzibę lub miejsce zamieszkania poza terytorium Rzeczypospolitej Polskiej, zamiast dokumentów, o których mowa w pkt 9.7.</w:t>
      </w:r>
      <w:r w:rsidR="00F72B97" w:rsidRPr="004F0092">
        <w:rPr>
          <w:rFonts w:ascii="Verdana" w:hAnsi="Verdana" w:cs="Verdana"/>
          <w:b w:val="0"/>
          <w:sz w:val="20"/>
          <w:szCs w:val="20"/>
        </w:rPr>
        <w:t>1.1)</w:t>
      </w:r>
      <w:r w:rsidR="00E87EBF" w:rsidRPr="004F0092">
        <w:rPr>
          <w:rFonts w:ascii="Verdana" w:hAnsi="Verdana" w:cs="Verdana"/>
          <w:b w:val="0"/>
          <w:sz w:val="20"/>
          <w:szCs w:val="20"/>
        </w:rPr>
        <w:t>. IDW</w:t>
      </w:r>
      <w:r w:rsidR="00B03C99" w:rsidRPr="004F0092">
        <w:rPr>
          <w:rFonts w:ascii="Verdana" w:hAnsi="Verdana" w:cs="Verdana"/>
          <w:b w:val="0"/>
          <w:sz w:val="20"/>
          <w:szCs w:val="20"/>
        </w:rPr>
        <w:t xml:space="preserve"> - składa</w:t>
      </w:r>
      <w:r w:rsidR="00E87EBF" w:rsidRPr="004F0092">
        <w:rPr>
          <w:rFonts w:ascii="Verdana" w:hAnsi="Verdana" w:cs="Verdana"/>
          <w:b w:val="0"/>
          <w:sz w:val="20"/>
          <w:szCs w:val="20"/>
        </w:rPr>
        <w:t xml:space="preserve"> dokument lub dokumenty wystawione w kraju, w którym wykonawca ma siedzibę lub miejsce zamieszkania, potwierdzające odpowiednio, że</w:t>
      </w:r>
      <w:r w:rsidR="00802537" w:rsidRPr="004F0092">
        <w:rPr>
          <w:rFonts w:ascii="Verdana" w:hAnsi="Verdana" w:cs="Verdana"/>
          <w:b w:val="0"/>
          <w:sz w:val="20"/>
          <w:szCs w:val="20"/>
        </w:rPr>
        <w:t xml:space="preserve"> </w:t>
      </w:r>
      <w:r w:rsidR="00E87EBF" w:rsidRPr="004F0092">
        <w:rPr>
          <w:rFonts w:ascii="Verdana" w:hAnsi="Verdana" w:cs="Verdana"/>
          <w:b w:val="0"/>
          <w:sz w:val="20"/>
          <w:szCs w:val="20"/>
        </w:rPr>
        <w:t>nie otwarto jego likwidacji ani nie ogłoszono upadłości;</w:t>
      </w:r>
    </w:p>
    <w:p w:rsidR="009E5708" w:rsidRPr="004F0092" w:rsidRDefault="00FA6A07" w:rsidP="00440D65">
      <w:pPr>
        <w:pStyle w:val="Tekstpodstawowy2"/>
        <w:ind w:left="709" w:hanging="709"/>
        <w:rPr>
          <w:rFonts w:ascii="Verdana" w:hAnsi="Verdana" w:cs="Verdana"/>
          <w:b w:val="0"/>
          <w:sz w:val="20"/>
          <w:szCs w:val="20"/>
        </w:rPr>
      </w:pPr>
      <w:r w:rsidRPr="004F0092">
        <w:rPr>
          <w:rFonts w:ascii="Verdana" w:hAnsi="Verdana" w:cs="Verdana"/>
          <w:b w:val="0"/>
          <w:sz w:val="20"/>
          <w:szCs w:val="20"/>
        </w:rPr>
        <w:t>9.</w:t>
      </w:r>
      <w:r w:rsidR="00E87EBF" w:rsidRPr="004F0092">
        <w:rPr>
          <w:rFonts w:ascii="Verdana" w:hAnsi="Verdana" w:cs="Verdana"/>
          <w:b w:val="0"/>
          <w:sz w:val="20"/>
          <w:szCs w:val="20"/>
        </w:rPr>
        <w:t>9</w:t>
      </w:r>
      <w:r w:rsidRPr="004F0092">
        <w:rPr>
          <w:rFonts w:ascii="Verdana" w:hAnsi="Verdana" w:cs="Verdana"/>
          <w:b w:val="0"/>
          <w:sz w:val="20"/>
          <w:szCs w:val="20"/>
        </w:rPr>
        <w:t>.</w:t>
      </w:r>
      <w:r w:rsidRPr="004F0092">
        <w:rPr>
          <w:rFonts w:ascii="Verdana" w:hAnsi="Verdana" w:cs="Verdana"/>
          <w:b w:val="0"/>
          <w:sz w:val="20"/>
          <w:szCs w:val="20"/>
        </w:rPr>
        <w:tab/>
      </w:r>
      <w:r w:rsidR="009E5708" w:rsidRPr="004F0092">
        <w:rPr>
          <w:rFonts w:ascii="Verdana" w:hAnsi="Verdana" w:cs="Verdana"/>
          <w:b w:val="0"/>
          <w:sz w:val="20"/>
          <w:szCs w:val="20"/>
        </w:rPr>
        <w:t>Dokument</w:t>
      </w:r>
      <w:r w:rsidR="000B6FBE" w:rsidRPr="004F0092">
        <w:rPr>
          <w:rFonts w:ascii="Verdana" w:hAnsi="Verdana" w:cs="Verdana"/>
          <w:b w:val="0"/>
          <w:sz w:val="20"/>
          <w:szCs w:val="20"/>
        </w:rPr>
        <w:t>, o który</w:t>
      </w:r>
      <w:r w:rsidR="00802537" w:rsidRPr="004F0092">
        <w:rPr>
          <w:rFonts w:ascii="Verdana" w:hAnsi="Verdana" w:cs="Verdana"/>
          <w:b w:val="0"/>
          <w:sz w:val="20"/>
          <w:szCs w:val="20"/>
        </w:rPr>
        <w:t>m</w:t>
      </w:r>
      <w:r w:rsidR="000B6FBE" w:rsidRPr="004F0092">
        <w:rPr>
          <w:rFonts w:ascii="Verdana" w:hAnsi="Verdana" w:cs="Verdana"/>
          <w:b w:val="0"/>
          <w:sz w:val="20"/>
          <w:szCs w:val="20"/>
        </w:rPr>
        <w:t xml:space="preserve"> mowa w pkt </w:t>
      </w:r>
      <w:r w:rsidR="009E5708" w:rsidRPr="004F0092">
        <w:rPr>
          <w:rFonts w:ascii="Verdana" w:hAnsi="Verdana" w:cs="Verdana"/>
          <w:b w:val="0"/>
          <w:sz w:val="20"/>
          <w:szCs w:val="20"/>
        </w:rPr>
        <w:t>9.</w:t>
      </w:r>
      <w:r w:rsidR="00C80A6F" w:rsidRPr="004F0092">
        <w:rPr>
          <w:rFonts w:ascii="Verdana" w:hAnsi="Verdana" w:cs="Verdana"/>
          <w:b w:val="0"/>
          <w:sz w:val="20"/>
          <w:szCs w:val="20"/>
        </w:rPr>
        <w:t>8</w:t>
      </w:r>
      <w:r w:rsidR="009E5708" w:rsidRPr="004F0092">
        <w:rPr>
          <w:rFonts w:ascii="Verdana" w:hAnsi="Verdana" w:cs="Verdana"/>
          <w:b w:val="0"/>
          <w:sz w:val="20"/>
          <w:szCs w:val="20"/>
        </w:rPr>
        <w:t xml:space="preserve"> IDW powinien być wystawiony nie wcześniej</w:t>
      </w:r>
      <w:r w:rsidR="000B6FBE" w:rsidRPr="004F0092">
        <w:rPr>
          <w:rFonts w:ascii="Verdana" w:hAnsi="Verdana" w:cs="Verdana"/>
          <w:b w:val="0"/>
          <w:sz w:val="20"/>
          <w:szCs w:val="20"/>
        </w:rPr>
        <w:t xml:space="preserve"> niż 6 miesięcy przed upływem terminu składania ofert.</w:t>
      </w:r>
    </w:p>
    <w:p w:rsidR="00E700FE" w:rsidRPr="004F0092" w:rsidRDefault="00FA6A07" w:rsidP="00440D65">
      <w:pPr>
        <w:pStyle w:val="Tekstpodstawowy2"/>
        <w:ind w:left="709" w:hanging="709"/>
        <w:rPr>
          <w:rFonts w:ascii="Verdana" w:hAnsi="Verdana" w:cs="Verdana"/>
          <w:b w:val="0"/>
          <w:sz w:val="20"/>
          <w:szCs w:val="20"/>
        </w:rPr>
      </w:pPr>
      <w:r w:rsidRPr="004F0092">
        <w:rPr>
          <w:rFonts w:ascii="Verdana" w:hAnsi="Verdana" w:cs="Verdana"/>
          <w:b w:val="0"/>
          <w:sz w:val="20"/>
          <w:szCs w:val="20"/>
        </w:rPr>
        <w:t>9.1</w:t>
      </w:r>
      <w:r w:rsidR="00E87EBF" w:rsidRPr="004F0092">
        <w:rPr>
          <w:rFonts w:ascii="Verdana" w:hAnsi="Verdana" w:cs="Verdana"/>
          <w:b w:val="0"/>
          <w:sz w:val="20"/>
          <w:szCs w:val="20"/>
        </w:rPr>
        <w:t>0</w:t>
      </w:r>
      <w:r w:rsidRPr="004F0092">
        <w:rPr>
          <w:rFonts w:ascii="Verdana" w:hAnsi="Verdana" w:cs="Verdana"/>
          <w:b w:val="0"/>
          <w:sz w:val="20"/>
          <w:szCs w:val="20"/>
        </w:rPr>
        <w:t>.</w:t>
      </w:r>
      <w:r w:rsidRPr="004F0092">
        <w:rPr>
          <w:rFonts w:ascii="Verdana" w:hAnsi="Verdana" w:cs="Verdana"/>
          <w:b w:val="0"/>
          <w:sz w:val="20"/>
          <w:szCs w:val="20"/>
        </w:rPr>
        <w:tab/>
      </w:r>
      <w:r w:rsidR="00E700FE" w:rsidRPr="004F0092">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067D36" w:rsidRPr="004F0092">
        <w:rPr>
          <w:rFonts w:ascii="Verdana" w:hAnsi="Verdana" w:cs="Verdana"/>
          <w:b w:val="0"/>
          <w:sz w:val="20"/>
          <w:szCs w:val="20"/>
        </w:rPr>
        <w:t>7</w:t>
      </w:r>
      <w:r w:rsidR="00E700FE" w:rsidRPr="004F0092">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067D36" w:rsidRPr="004F0092">
        <w:rPr>
          <w:rFonts w:ascii="Verdana" w:hAnsi="Verdana" w:cs="Verdana"/>
          <w:b w:val="0"/>
          <w:sz w:val="20"/>
          <w:szCs w:val="20"/>
        </w:rPr>
        <w:t>8</w:t>
      </w:r>
      <w:r w:rsidR="00E700FE" w:rsidRPr="004F0092">
        <w:rPr>
          <w:rFonts w:ascii="Verdana" w:hAnsi="Verdana" w:cs="Verdana"/>
          <w:b w:val="0"/>
          <w:sz w:val="20"/>
          <w:szCs w:val="20"/>
        </w:rPr>
        <w:t>. stosuje się.</w:t>
      </w:r>
    </w:p>
    <w:p w:rsidR="00E700FE" w:rsidRPr="004F0092" w:rsidRDefault="00E700FE" w:rsidP="00440D65">
      <w:pPr>
        <w:pStyle w:val="Tekstpodstawowy2"/>
        <w:ind w:left="709" w:hanging="709"/>
        <w:rPr>
          <w:rFonts w:ascii="Verdana" w:hAnsi="Verdana" w:cs="Verdana"/>
          <w:b w:val="0"/>
          <w:sz w:val="20"/>
          <w:szCs w:val="20"/>
        </w:rPr>
      </w:pPr>
      <w:r w:rsidRPr="004F0092">
        <w:rPr>
          <w:rFonts w:ascii="Verdana" w:hAnsi="Verdana" w:cs="Verdana"/>
          <w:b w:val="0"/>
          <w:sz w:val="20"/>
          <w:szCs w:val="20"/>
        </w:rPr>
        <w:lastRenderedPageBreak/>
        <w:t>9.1</w:t>
      </w:r>
      <w:r w:rsidR="00067D36" w:rsidRPr="004F0092">
        <w:rPr>
          <w:rFonts w:ascii="Verdana" w:hAnsi="Verdana" w:cs="Verdana"/>
          <w:b w:val="0"/>
          <w:sz w:val="20"/>
          <w:szCs w:val="20"/>
        </w:rPr>
        <w:t>1</w:t>
      </w:r>
      <w:r w:rsidRPr="004F0092">
        <w:rPr>
          <w:rFonts w:ascii="Verdana" w:hAnsi="Verdana" w:cs="Verdana"/>
          <w:b w:val="0"/>
          <w:sz w:val="20"/>
          <w:szCs w:val="20"/>
        </w:rPr>
        <w:t>.</w:t>
      </w:r>
      <w:r w:rsidRPr="004F0092">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4F0092" w:rsidRDefault="00FA6A07" w:rsidP="00320C44">
      <w:pPr>
        <w:pStyle w:val="Tekstpodstawowy2"/>
        <w:ind w:left="709" w:hanging="709"/>
        <w:jc w:val="left"/>
        <w:rPr>
          <w:rFonts w:ascii="Verdana" w:hAnsi="Verdana" w:cs="Verdana"/>
          <w:b w:val="0"/>
          <w:sz w:val="20"/>
          <w:szCs w:val="20"/>
        </w:rPr>
      </w:pPr>
    </w:p>
    <w:p w:rsidR="00D65833" w:rsidRPr="004F0092" w:rsidRDefault="00D65833" w:rsidP="00D65833">
      <w:pPr>
        <w:ind w:left="720" w:hanging="720"/>
        <w:jc w:val="both"/>
        <w:rPr>
          <w:rFonts w:ascii="Verdana" w:hAnsi="Verdana" w:cs="Verdana"/>
          <w:b/>
          <w:sz w:val="20"/>
          <w:szCs w:val="20"/>
        </w:rPr>
      </w:pPr>
      <w:r w:rsidRPr="004F0092">
        <w:rPr>
          <w:rFonts w:ascii="Verdana" w:hAnsi="Verdana" w:cs="Verdana"/>
          <w:b/>
          <w:sz w:val="20"/>
          <w:szCs w:val="20"/>
        </w:rPr>
        <w:t xml:space="preserve">10. </w:t>
      </w:r>
      <w:r w:rsidRPr="004F0092">
        <w:rPr>
          <w:rFonts w:ascii="Verdana" w:hAnsi="Verdana" w:cs="Verdana"/>
          <w:b/>
          <w:sz w:val="20"/>
          <w:szCs w:val="20"/>
        </w:rPr>
        <w:tab/>
      </w:r>
      <w:r w:rsidRPr="004F0092">
        <w:rPr>
          <w:rFonts w:ascii="Verdana" w:hAnsi="Verdana" w:cs="Arial"/>
          <w:b/>
          <w:sz w:val="20"/>
          <w:szCs w:val="20"/>
        </w:rPr>
        <w:t xml:space="preserve">INFORMACJA DLA WYKONAWCÓW POLEGAJĄCYCH NA ZASOBACH INNYCH PODMIOTÓW, NA ZASADACH OKREŚLONYCH </w:t>
      </w:r>
      <w:r w:rsidRPr="004F0092">
        <w:rPr>
          <w:rFonts w:ascii="Verdana" w:hAnsi="Verdana" w:cs="Verdana"/>
          <w:b/>
          <w:sz w:val="20"/>
          <w:szCs w:val="20"/>
        </w:rPr>
        <w:t>W ART. 22A USTAWY PZP</w:t>
      </w:r>
      <w:r w:rsidRPr="004F0092">
        <w:rPr>
          <w:rFonts w:ascii="Verdana" w:hAnsi="Verdana"/>
          <w:iCs/>
          <w:sz w:val="20"/>
          <w:szCs w:val="20"/>
        </w:rPr>
        <w:t xml:space="preserve"> </w:t>
      </w:r>
      <w:r w:rsidRPr="004F0092">
        <w:rPr>
          <w:rFonts w:ascii="Verdana" w:hAnsi="Verdana"/>
          <w:b/>
          <w:iCs/>
          <w:sz w:val="20"/>
          <w:szCs w:val="20"/>
        </w:rPr>
        <w:t>ORAZ ZAMIERZAJĄCYCH POWIERZYĆ WYKONANIE CZĘŚCI ZAMÓWIENIA PODWYKONAWCOM</w:t>
      </w:r>
    </w:p>
    <w:p w:rsidR="00D65833" w:rsidRPr="004F0092" w:rsidRDefault="00D65833" w:rsidP="00D65833">
      <w:pPr>
        <w:pStyle w:val="Tekstpodstawowy2"/>
        <w:ind w:left="709" w:hanging="709"/>
        <w:rPr>
          <w:rFonts w:ascii="Verdana" w:hAnsi="Verdana"/>
          <w:b w:val="0"/>
          <w:iCs/>
          <w:sz w:val="20"/>
          <w:szCs w:val="20"/>
        </w:rPr>
      </w:pPr>
      <w:r w:rsidRPr="004F0092">
        <w:rPr>
          <w:rFonts w:ascii="Verdana" w:hAnsi="Verdana" w:cs="Verdana"/>
          <w:b w:val="0"/>
          <w:sz w:val="20"/>
          <w:szCs w:val="20"/>
        </w:rPr>
        <w:t>10.1.</w:t>
      </w:r>
      <w:r w:rsidRPr="004F0092">
        <w:rPr>
          <w:rFonts w:ascii="Verdana" w:hAnsi="Verdana" w:cs="Verdana"/>
          <w:b w:val="0"/>
          <w:sz w:val="20"/>
          <w:szCs w:val="20"/>
        </w:rPr>
        <w:tab/>
      </w:r>
      <w:r w:rsidRPr="004F009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4F0092" w:rsidRDefault="007F192A" w:rsidP="007F192A">
      <w:pPr>
        <w:pStyle w:val="Tekstpodstawowy2"/>
        <w:ind w:left="709" w:hanging="709"/>
        <w:rPr>
          <w:rFonts w:ascii="Verdana" w:hAnsi="Verdana" w:cs="Verdana"/>
          <w:b w:val="0"/>
          <w:sz w:val="20"/>
          <w:szCs w:val="20"/>
        </w:rPr>
      </w:pPr>
      <w:r w:rsidRPr="004F0092">
        <w:rPr>
          <w:rFonts w:ascii="Verdana" w:hAnsi="Verdana"/>
          <w:b w:val="0"/>
          <w:iCs/>
          <w:sz w:val="20"/>
          <w:szCs w:val="20"/>
        </w:rPr>
        <w:t>10.2.</w:t>
      </w:r>
      <w:r w:rsidRPr="004F009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F192A" w:rsidRPr="004F0092" w:rsidRDefault="007F192A" w:rsidP="007F192A">
      <w:pPr>
        <w:pStyle w:val="Tekstpodstawowy2"/>
        <w:ind w:left="709" w:hanging="709"/>
        <w:rPr>
          <w:rFonts w:ascii="Verdana" w:hAnsi="Verdana" w:cs="Verdana"/>
          <w:b w:val="0"/>
          <w:sz w:val="20"/>
          <w:szCs w:val="20"/>
        </w:rPr>
      </w:pPr>
      <w:r w:rsidRPr="004F0092">
        <w:rPr>
          <w:rFonts w:ascii="Verdana" w:hAnsi="Verdana"/>
          <w:b w:val="0"/>
          <w:iCs/>
          <w:sz w:val="20"/>
          <w:szCs w:val="20"/>
        </w:rPr>
        <w:t>10.3.</w:t>
      </w:r>
      <w:r w:rsidRPr="004F0092">
        <w:rPr>
          <w:rFonts w:ascii="Verdana" w:hAnsi="Verdana"/>
          <w:b w:val="0"/>
          <w:iCs/>
          <w:sz w:val="20"/>
          <w:szCs w:val="20"/>
        </w:rPr>
        <w:tab/>
        <w:t>Zamawiający oceni, czy udostępniane wykonawcy przez inne podmioty zdoln</w:t>
      </w:r>
      <w:r w:rsidR="005C23B1" w:rsidRPr="004F0092">
        <w:rPr>
          <w:rFonts w:ascii="Verdana" w:hAnsi="Verdana"/>
          <w:b w:val="0"/>
          <w:iCs/>
          <w:sz w:val="20"/>
          <w:szCs w:val="20"/>
        </w:rPr>
        <w:t>ości techniczne lub zawodowe</w:t>
      </w:r>
      <w:r w:rsidRPr="004F0092">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4F0092">
        <w:rPr>
          <w:rFonts w:ascii="Verdana" w:hAnsi="Verdana"/>
          <w:b w:val="0"/>
          <w:iCs/>
          <w:sz w:val="20"/>
          <w:szCs w:val="20"/>
        </w:rPr>
        <w:t xml:space="preserve">ustawy </w:t>
      </w:r>
      <w:proofErr w:type="spellStart"/>
      <w:r w:rsidR="00060A61" w:rsidRPr="004F0092">
        <w:rPr>
          <w:rFonts w:ascii="Verdana" w:hAnsi="Verdana"/>
          <w:b w:val="0"/>
          <w:iCs/>
          <w:sz w:val="20"/>
          <w:szCs w:val="20"/>
        </w:rPr>
        <w:t>Pzp</w:t>
      </w:r>
      <w:proofErr w:type="spellEnd"/>
      <w:r w:rsidR="00060A61" w:rsidRPr="004F0092">
        <w:rPr>
          <w:rFonts w:ascii="Verdana" w:hAnsi="Verdana"/>
          <w:b w:val="0"/>
          <w:iCs/>
          <w:sz w:val="20"/>
          <w:szCs w:val="20"/>
        </w:rPr>
        <w:t xml:space="preserve"> </w:t>
      </w:r>
      <w:r w:rsidRPr="004F0092">
        <w:rPr>
          <w:rFonts w:ascii="Verdana" w:hAnsi="Verdana"/>
          <w:b w:val="0"/>
          <w:iCs/>
          <w:sz w:val="20"/>
          <w:szCs w:val="20"/>
        </w:rPr>
        <w:t>oraz, o których mowa w pkt</w:t>
      </w:r>
      <w:r w:rsidR="00F562A2" w:rsidRPr="004F0092">
        <w:rPr>
          <w:rFonts w:ascii="Verdana" w:hAnsi="Verdana"/>
          <w:b w:val="0"/>
          <w:iCs/>
          <w:sz w:val="20"/>
          <w:szCs w:val="20"/>
        </w:rPr>
        <w:t xml:space="preserve"> 8.2 </w:t>
      </w:r>
      <w:r w:rsidRPr="004F0092">
        <w:rPr>
          <w:rFonts w:ascii="Verdana" w:hAnsi="Verdana"/>
          <w:b w:val="0"/>
          <w:iCs/>
          <w:sz w:val="20"/>
          <w:szCs w:val="20"/>
        </w:rPr>
        <w:t>IDW</w:t>
      </w:r>
      <w:r w:rsidR="00F562A2" w:rsidRPr="004F0092">
        <w:rPr>
          <w:rFonts w:ascii="Verdana" w:hAnsi="Verdana"/>
          <w:b w:val="0"/>
          <w:iCs/>
          <w:sz w:val="20"/>
          <w:szCs w:val="20"/>
        </w:rPr>
        <w:t>.</w:t>
      </w:r>
    </w:p>
    <w:p w:rsidR="007F192A" w:rsidRPr="004F0092" w:rsidRDefault="007F192A" w:rsidP="007F192A">
      <w:pPr>
        <w:pStyle w:val="Tekstpodstawowy2"/>
        <w:ind w:left="709" w:hanging="709"/>
        <w:rPr>
          <w:rFonts w:ascii="Verdana" w:hAnsi="Verdana" w:cs="Verdana"/>
          <w:b w:val="0"/>
          <w:sz w:val="20"/>
          <w:szCs w:val="20"/>
        </w:rPr>
      </w:pPr>
      <w:r w:rsidRPr="004F0092">
        <w:rPr>
          <w:rFonts w:ascii="Verdana" w:hAnsi="Verdana"/>
          <w:b w:val="0"/>
          <w:iCs/>
          <w:sz w:val="20"/>
          <w:szCs w:val="20"/>
        </w:rPr>
        <w:t>10.4.</w:t>
      </w:r>
      <w:r w:rsidRPr="004F0092">
        <w:rPr>
          <w:rFonts w:ascii="Verdana" w:hAnsi="Verdana"/>
          <w:b w:val="0"/>
          <w:iCs/>
          <w:sz w:val="20"/>
          <w:szCs w:val="20"/>
        </w:rPr>
        <w:tab/>
      </w:r>
      <w:r w:rsidR="005C23B1" w:rsidRPr="004F0092">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4F0092" w:rsidRDefault="005C23B1" w:rsidP="005C23B1">
      <w:pPr>
        <w:pStyle w:val="Tekstpodstawowy2"/>
        <w:ind w:left="709" w:hanging="709"/>
        <w:rPr>
          <w:rFonts w:ascii="Verdana" w:hAnsi="Verdana" w:cs="Verdana"/>
          <w:b w:val="0"/>
          <w:sz w:val="20"/>
          <w:szCs w:val="20"/>
        </w:rPr>
      </w:pPr>
      <w:r w:rsidRPr="004F0092">
        <w:rPr>
          <w:rFonts w:ascii="Verdana" w:hAnsi="Verdana"/>
          <w:b w:val="0"/>
          <w:iCs/>
          <w:sz w:val="20"/>
          <w:szCs w:val="20"/>
        </w:rPr>
        <w:t>10.5.</w:t>
      </w:r>
      <w:r w:rsidR="00DA2CCF" w:rsidRPr="004F0092">
        <w:rPr>
          <w:rFonts w:ascii="Verdana" w:hAnsi="Verdana"/>
          <w:b w:val="0"/>
          <w:iCs/>
          <w:sz w:val="20"/>
          <w:szCs w:val="20"/>
        </w:rPr>
        <w:t xml:space="preserve"> </w:t>
      </w:r>
      <w:r w:rsidR="00060A61" w:rsidRPr="004F0092">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4F0092" w:rsidRDefault="00060A61" w:rsidP="00DD568D">
      <w:pPr>
        <w:pStyle w:val="Tekstpodstawowy2"/>
        <w:numPr>
          <w:ilvl w:val="0"/>
          <w:numId w:val="6"/>
        </w:numPr>
        <w:spacing w:before="0"/>
        <w:rPr>
          <w:rFonts w:ascii="Verdana" w:hAnsi="Verdana" w:cs="Verdana"/>
          <w:b w:val="0"/>
          <w:sz w:val="20"/>
          <w:szCs w:val="20"/>
        </w:rPr>
      </w:pPr>
      <w:r w:rsidRPr="004F0092">
        <w:rPr>
          <w:rFonts w:ascii="Verdana" w:hAnsi="Verdana" w:cs="Verdana"/>
          <w:b w:val="0"/>
          <w:sz w:val="20"/>
          <w:szCs w:val="20"/>
        </w:rPr>
        <w:t>zakres dostępnych wykonawcy zasobów innego podmiotu;</w:t>
      </w:r>
    </w:p>
    <w:p w:rsidR="00060A61" w:rsidRPr="004F0092" w:rsidRDefault="00060A61" w:rsidP="00DD568D">
      <w:pPr>
        <w:pStyle w:val="Tekstpodstawowy2"/>
        <w:numPr>
          <w:ilvl w:val="0"/>
          <w:numId w:val="6"/>
        </w:numPr>
        <w:spacing w:before="0"/>
        <w:rPr>
          <w:rFonts w:ascii="Verdana" w:hAnsi="Verdana" w:cs="Verdana"/>
          <w:b w:val="0"/>
          <w:sz w:val="20"/>
          <w:szCs w:val="20"/>
        </w:rPr>
      </w:pPr>
      <w:r w:rsidRPr="004F0092">
        <w:rPr>
          <w:rFonts w:ascii="Verdana" w:hAnsi="Verdana" w:cs="Verdana"/>
          <w:b w:val="0"/>
          <w:sz w:val="20"/>
          <w:szCs w:val="20"/>
        </w:rPr>
        <w:t>sposób wykorzystania zasobów innego podmiotu, przez wykonawcę, przy wykonywaniu zamówienia publicznego;</w:t>
      </w:r>
    </w:p>
    <w:p w:rsidR="00060A61" w:rsidRPr="004F0092" w:rsidRDefault="00060A61" w:rsidP="00DD568D">
      <w:pPr>
        <w:pStyle w:val="Tekstpodstawowy2"/>
        <w:numPr>
          <w:ilvl w:val="0"/>
          <w:numId w:val="6"/>
        </w:numPr>
        <w:spacing w:before="0"/>
        <w:rPr>
          <w:rFonts w:ascii="Verdana" w:hAnsi="Verdana" w:cs="Verdana"/>
          <w:b w:val="0"/>
          <w:sz w:val="20"/>
          <w:szCs w:val="20"/>
        </w:rPr>
      </w:pPr>
      <w:r w:rsidRPr="004F0092">
        <w:rPr>
          <w:rFonts w:ascii="Verdana" w:hAnsi="Verdana" w:cs="Verdana"/>
          <w:b w:val="0"/>
          <w:sz w:val="20"/>
          <w:szCs w:val="20"/>
        </w:rPr>
        <w:t>zakres i okres udziału innego podmiotu przy wykonywaniu zamówienia publicznego;</w:t>
      </w:r>
    </w:p>
    <w:p w:rsidR="00060A61" w:rsidRPr="004F0092" w:rsidRDefault="00060A61" w:rsidP="00DD568D">
      <w:pPr>
        <w:pStyle w:val="Tekstpodstawowy2"/>
        <w:numPr>
          <w:ilvl w:val="0"/>
          <w:numId w:val="6"/>
        </w:numPr>
        <w:spacing w:before="0"/>
        <w:rPr>
          <w:rFonts w:ascii="Verdana" w:hAnsi="Verdana" w:cs="Verdana"/>
          <w:b w:val="0"/>
          <w:sz w:val="20"/>
          <w:szCs w:val="20"/>
        </w:rPr>
      </w:pPr>
      <w:r w:rsidRPr="004F0092">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4F0092" w:rsidRDefault="005C23B1" w:rsidP="00060A61">
      <w:pPr>
        <w:pStyle w:val="Tekstpodstawowy2"/>
        <w:ind w:left="709" w:hanging="709"/>
        <w:rPr>
          <w:rFonts w:ascii="Verdana" w:hAnsi="Verdana"/>
          <w:b w:val="0"/>
          <w:iCs/>
          <w:sz w:val="20"/>
          <w:szCs w:val="20"/>
        </w:rPr>
      </w:pPr>
      <w:r w:rsidRPr="004F0092">
        <w:rPr>
          <w:rFonts w:ascii="Verdana" w:hAnsi="Verdana"/>
          <w:b w:val="0"/>
          <w:iCs/>
          <w:sz w:val="20"/>
          <w:szCs w:val="20"/>
        </w:rPr>
        <w:t>10.6</w:t>
      </w:r>
      <w:r w:rsidR="007F192A" w:rsidRPr="004F0092">
        <w:rPr>
          <w:rFonts w:ascii="Verdana" w:hAnsi="Verdana"/>
          <w:b w:val="0"/>
          <w:iCs/>
          <w:sz w:val="20"/>
          <w:szCs w:val="20"/>
        </w:rPr>
        <w:t>.</w:t>
      </w:r>
      <w:r w:rsidR="007F192A" w:rsidRPr="004F0092">
        <w:rPr>
          <w:rFonts w:ascii="Verdana" w:hAnsi="Verdana"/>
          <w:b w:val="0"/>
          <w:iCs/>
          <w:sz w:val="20"/>
          <w:szCs w:val="20"/>
        </w:rPr>
        <w:tab/>
      </w:r>
      <w:r w:rsidR="00060A61" w:rsidRPr="004F0092">
        <w:rPr>
          <w:rFonts w:ascii="Verdana" w:hAnsi="Verdana"/>
          <w:b w:val="0"/>
          <w:iCs/>
          <w:sz w:val="20"/>
          <w:szCs w:val="20"/>
        </w:rPr>
        <w:t>Zamawiający żąda od wykonawcy, który polega na zdolnościach lub sytuacji innych podmiotów na zasadach określonych w art. 22a ustawy</w:t>
      </w:r>
      <w:r w:rsidR="00D35E08" w:rsidRPr="004F0092">
        <w:rPr>
          <w:rFonts w:ascii="Verdana" w:hAnsi="Verdana"/>
          <w:b w:val="0"/>
          <w:iCs/>
          <w:sz w:val="20"/>
          <w:szCs w:val="20"/>
        </w:rPr>
        <w:t xml:space="preserve"> </w:t>
      </w:r>
      <w:proofErr w:type="spellStart"/>
      <w:r w:rsidR="00D35E08" w:rsidRPr="004F0092">
        <w:rPr>
          <w:rFonts w:ascii="Verdana" w:hAnsi="Verdana"/>
          <w:b w:val="0"/>
          <w:iCs/>
          <w:sz w:val="20"/>
          <w:szCs w:val="20"/>
        </w:rPr>
        <w:t>Pzp</w:t>
      </w:r>
      <w:proofErr w:type="spellEnd"/>
      <w:r w:rsidR="00060A61" w:rsidRPr="004F0092">
        <w:rPr>
          <w:rFonts w:ascii="Verdana" w:hAnsi="Verdana"/>
          <w:b w:val="0"/>
          <w:iCs/>
          <w:sz w:val="20"/>
          <w:szCs w:val="20"/>
        </w:rPr>
        <w:t>, przedstawienia w odniesieniu do tych podmiotów doku</w:t>
      </w:r>
      <w:r w:rsidR="00254017">
        <w:rPr>
          <w:rFonts w:ascii="Verdana" w:hAnsi="Verdana"/>
          <w:b w:val="0"/>
          <w:iCs/>
          <w:sz w:val="20"/>
          <w:szCs w:val="20"/>
        </w:rPr>
        <w:t>mentów wymienionych w pkt. 9.7.1.</w:t>
      </w:r>
      <w:r w:rsidR="00060A61" w:rsidRPr="004F0092">
        <w:rPr>
          <w:rFonts w:ascii="Verdana" w:hAnsi="Verdana"/>
          <w:b w:val="0"/>
          <w:iCs/>
          <w:sz w:val="20"/>
          <w:szCs w:val="20"/>
        </w:rPr>
        <w:t xml:space="preserve"> IDW</w:t>
      </w:r>
      <w:r w:rsidR="00E7543C" w:rsidRPr="004F0092">
        <w:rPr>
          <w:rFonts w:ascii="Verdana" w:hAnsi="Verdana"/>
          <w:b w:val="0"/>
          <w:iCs/>
          <w:sz w:val="20"/>
          <w:szCs w:val="20"/>
        </w:rPr>
        <w:t>.</w:t>
      </w:r>
    </w:p>
    <w:p w:rsidR="00DC217C" w:rsidRDefault="00DC217C" w:rsidP="00DC217C">
      <w:pPr>
        <w:pStyle w:val="Tekstpodstawowy2"/>
        <w:ind w:left="709"/>
        <w:rPr>
          <w:rFonts w:ascii="Verdana" w:hAnsi="Verdana"/>
          <w:b w:val="0"/>
          <w:i/>
          <w:iCs/>
          <w:sz w:val="20"/>
          <w:szCs w:val="20"/>
        </w:rPr>
      </w:pPr>
    </w:p>
    <w:p w:rsidR="00254017" w:rsidRPr="004F0092" w:rsidRDefault="00254017" w:rsidP="00DC217C">
      <w:pPr>
        <w:pStyle w:val="Tekstpodstawowy2"/>
        <w:ind w:left="709"/>
        <w:rPr>
          <w:rFonts w:ascii="Verdana" w:hAnsi="Verdana"/>
          <w:b w:val="0"/>
          <w:i/>
          <w:iCs/>
          <w:sz w:val="20"/>
          <w:szCs w:val="20"/>
        </w:rPr>
      </w:pPr>
    </w:p>
    <w:p w:rsidR="00A63AF4" w:rsidRPr="004F0092" w:rsidRDefault="00A63AF4" w:rsidP="00A63AF4">
      <w:pPr>
        <w:ind w:left="720" w:hanging="720"/>
        <w:jc w:val="both"/>
        <w:rPr>
          <w:rFonts w:ascii="Verdana" w:hAnsi="Verdana" w:cs="Verdana"/>
          <w:b/>
          <w:sz w:val="20"/>
          <w:szCs w:val="20"/>
        </w:rPr>
      </w:pPr>
      <w:r w:rsidRPr="004F0092">
        <w:rPr>
          <w:rFonts w:ascii="Verdana" w:hAnsi="Verdana" w:cs="Verdana"/>
          <w:b/>
          <w:sz w:val="20"/>
          <w:szCs w:val="20"/>
        </w:rPr>
        <w:t xml:space="preserve">11. </w:t>
      </w:r>
      <w:r w:rsidRPr="004F0092">
        <w:rPr>
          <w:rFonts w:ascii="Verdana" w:hAnsi="Verdana" w:cs="Verdana"/>
          <w:b/>
          <w:sz w:val="20"/>
          <w:szCs w:val="20"/>
        </w:rPr>
        <w:tab/>
      </w:r>
      <w:r w:rsidRPr="004F0092">
        <w:rPr>
          <w:rFonts w:ascii="Verdana" w:hAnsi="Verdana" w:cs="Verdana"/>
          <w:b/>
          <w:sz w:val="18"/>
          <w:szCs w:val="18"/>
        </w:rPr>
        <w:t>INFORMACJA DLA WYKONAWCÓW WSPÓLNIE UBIEGAJĄCYCH SIĘ O UDZIELENIE ZAMÓWIENIA (SPÓŁKI CYWILNE/ KONSORCJA)</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11.1.</w:t>
      </w:r>
      <w:r w:rsidRPr="004F0092">
        <w:rPr>
          <w:rFonts w:ascii="Verdana" w:hAnsi="Verdana" w:cs="Verdana"/>
          <w:b w:val="0"/>
          <w:sz w:val="20"/>
          <w:szCs w:val="20"/>
        </w:rPr>
        <w:tab/>
      </w:r>
      <w:r w:rsidRPr="004F0092">
        <w:rPr>
          <w:rFonts w:ascii="Verdana" w:hAnsi="Verdana"/>
          <w:b w:val="0"/>
          <w:sz w:val="20"/>
          <w:szCs w:val="20"/>
        </w:rPr>
        <w:t xml:space="preserve">Wykonawcy mogą wspólnie ubiegać się o udzielenie zamówienia. W takim przypadku Wykonawcy ustanawiają pełnomocnika do reprezentowania ich w </w:t>
      </w:r>
      <w:r w:rsidRPr="004F0092">
        <w:rPr>
          <w:rFonts w:ascii="Verdana" w:hAnsi="Verdana"/>
          <w:b w:val="0"/>
          <w:sz w:val="20"/>
          <w:szCs w:val="20"/>
        </w:rPr>
        <w:lastRenderedPageBreak/>
        <w:t>postępowaniu o udzielenie zamówienia albo reprezentowania w postępowaniu</w:t>
      </w:r>
      <w:r w:rsidR="00D046C5">
        <w:rPr>
          <w:rFonts w:ascii="Verdana" w:hAnsi="Verdana"/>
          <w:b w:val="0"/>
          <w:sz w:val="20"/>
          <w:szCs w:val="20"/>
        </w:rPr>
        <w:br/>
      </w:r>
      <w:r w:rsidRPr="004F0092">
        <w:rPr>
          <w:rFonts w:ascii="Verdana" w:hAnsi="Verdana"/>
          <w:b w:val="0"/>
          <w:sz w:val="20"/>
          <w:szCs w:val="20"/>
        </w:rPr>
        <w:t>i zawarcia umowy w sprawie zamówienia publicznego.</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11.2.</w:t>
      </w:r>
      <w:r w:rsidRPr="004F0092">
        <w:rPr>
          <w:rFonts w:ascii="Verdana" w:hAnsi="Verdana" w:cs="Verdana"/>
          <w:b w:val="0"/>
          <w:sz w:val="20"/>
          <w:szCs w:val="20"/>
        </w:rPr>
        <w:tab/>
      </w:r>
      <w:r w:rsidRPr="004F0092">
        <w:rPr>
          <w:rFonts w:ascii="Verdana" w:hAnsi="Verdana"/>
          <w:b w:val="0"/>
          <w:sz w:val="20"/>
          <w:szCs w:val="20"/>
        </w:rPr>
        <w:t xml:space="preserve">W przypadku Wykonawców wspólnie ubiegających się o udzielenie zamówienia, żaden z nich nie może podlegać wykluczeniu z powodu niespełniania warunków, </w:t>
      </w:r>
      <w:r w:rsidR="00D046C5">
        <w:rPr>
          <w:rFonts w:ascii="Verdana" w:hAnsi="Verdana"/>
          <w:b w:val="0"/>
          <w:sz w:val="20"/>
          <w:szCs w:val="20"/>
        </w:rPr>
        <w:br/>
      </w:r>
      <w:r w:rsidRPr="004F0092">
        <w:rPr>
          <w:rFonts w:ascii="Verdana" w:hAnsi="Verdana"/>
          <w:b w:val="0"/>
          <w:sz w:val="20"/>
          <w:szCs w:val="20"/>
        </w:rPr>
        <w:t xml:space="preserve">o których mowa w art. 24 ust. 1 ustawy </w:t>
      </w:r>
      <w:proofErr w:type="spellStart"/>
      <w:r w:rsidRPr="004F0092">
        <w:rPr>
          <w:rFonts w:ascii="Verdana" w:hAnsi="Verdana"/>
          <w:b w:val="0"/>
          <w:sz w:val="20"/>
          <w:szCs w:val="20"/>
        </w:rPr>
        <w:t>Pzp</w:t>
      </w:r>
      <w:proofErr w:type="spellEnd"/>
      <w:r w:rsidRPr="004F0092">
        <w:rPr>
          <w:rFonts w:ascii="Verdana" w:hAnsi="Verdana"/>
          <w:b w:val="0"/>
          <w:sz w:val="20"/>
          <w:szCs w:val="20"/>
        </w:rPr>
        <w:t>,</w:t>
      </w:r>
      <w:r w:rsidRPr="004F0092" w:rsidDel="008D7E19">
        <w:rPr>
          <w:rFonts w:ascii="Verdana" w:hAnsi="Verdana"/>
          <w:b w:val="0"/>
          <w:sz w:val="20"/>
          <w:szCs w:val="20"/>
        </w:rPr>
        <w:t xml:space="preserve"> </w:t>
      </w:r>
      <w:r w:rsidRPr="004F0092">
        <w:rPr>
          <w:rFonts w:ascii="Verdana" w:hAnsi="Verdana"/>
          <w:b w:val="0"/>
          <w:sz w:val="20"/>
          <w:szCs w:val="20"/>
        </w:rPr>
        <w:t xml:space="preserve">oraz o których mowa w pkt </w:t>
      </w:r>
      <w:r w:rsidR="00F562A2" w:rsidRPr="004F0092">
        <w:rPr>
          <w:rFonts w:ascii="Verdana" w:hAnsi="Verdana"/>
          <w:b w:val="0"/>
          <w:sz w:val="20"/>
          <w:szCs w:val="20"/>
        </w:rPr>
        <w:t xml:space="preserve">8.2 </w:t>
      </w:r>
      <w:r w:rsidRPr="004F0092">
        <w:rPr>
          <w:rFonts w:ascii="Verdana" w:hAnsi="Verdana"/>
          <w:b w:val="0"/>
          <w:sz w:val="20"/>
          <w:szCs w:val="20"/>
        </w:rPr>
        <w:t>IDW, natomiast spełnianie warunków udziału w postępowaniu Wyko</w:t>
      </w:r>
      <w:r w:rsidR="007013A3" w:rsidRPr="004F0092">
        <w:rPr>
          <w:rFonts w:ascii="Verdana" w:hAnsi="Verdana"/>
          <w:b w:val="0"/>
          <w:sz w:val="20"/>
          <w:szCs w:val="20"/>
        </w:rPr>
        <w:t>nawcy wykazują zgodnie z pkt 7.1</w:t>
      </w:r>
      <w:r w:rsidRPr="004F0092">
        <w:rPr>
          <w:rFonts w:ascii="Verdana" w:hAnsi="Verdana"/>
          <w:b w:val="0"/>
          <w:sz w:val="20"/>
          <w:szCs w:val="20"/>
        </w:rPr>
        <w:t>. IDW.</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11.3.</w:t>
      </w:r>
      <w:r w:rsidRPr="004F0092">
        <w:rPr>
          <w:rFonts w:ascii="Verdana" w:hAnsi="Verdana" w:cs="Verdana"/>
          <w:b w:val="0"/>
          <w:sz w:val="20"/>
          <w:szCs w:val="20"/>
        </w:rPr>
        <w:tab/>
      </w:r>
      <w:r w:rsidRPr="004F0092">
        <w:rPr>
          <w:rFonts w:ascii="Verdana" w:hAnsi="Verdana"/>
          <w:b w:val="0"/>
          <w:sz w:val="20"/>
          <w:szCs w:val="20"/>
        </w:rPr>
        <w:t xml:space="preserve">W przypadku wspólnego ubiegania się o zamówienie przez wykonawców, </w:t>
      </w:r>
      <w:r w:rsidR="00DF3456" w:rsidRPr="004F0092">
        <w:rPr>
          <w:rFonts w:ascii="Verdana" w:hAnsi="Verdana"/>
          <w:b w:val="0"/>
          <w:sz w:val="20"/>
          <w:szCs w:val="20"/>
        </w:rPr>
        <w:t xml:space="preserve">każdy </w:t>
      </w:r>
      <w:r w:rsidR="00D046C5">
        <w:rPr>
          <w:rFonts w:ascii="Verdana" w:hAnsi="Verdana"/>
          <w:b w:val="0"/>
          <w:sz w:val="20"/>
          <w:szCs w:val="20"/>
        </w:rPr>
        <w:br/>
      </w:r>
      <w:r w:rsidR="00DF3456" w:rsidRPr="004F0092">
        <w:rPr>
          <w:rFonts w:ascii="Verdana" w:hAnsi="Verdana"/>
          <w:b w:val="0"/>
          <w:sz w:val="20"/>
          <w:szCs w:val="20"/>
        </w:rPr>
        <w:t xml:space="preserve">z wykonawców wspólnie ubiegających się </w:t>
      </w:r>
      <w:bookmarkStart w:id="0" w:name="_GoBack"/>
      <w:bookmarkEnd w:id="0"/>
      <w:r w:rsidR="00DF3456" w:rsidRPr="004F0092">
        <w:rPr>
          <w:rFonts w:ascii="Verdana" w:hAnsi="Verdana"/>
          <w:b w:val="0"/>
          <w:sz w:val="20"/>
          <w:szCs w:val="20"/>
        </w:rPr>
        <w:t xml:space="preserve">o zamówienie </w:t>
      </w:r>
      <w:r w:rsidR="00DF3456">
        <w:rPr>
          <w:rFonts w:ascii="Verdana" w:hAnsi="Verdana"/>
          <w:b w:val="0"/>
          <w:sz w:val="20"/>
          <w:szCs w:val="20"/>
        </w:rPr>
        <w:t xml:space="preserve">składa </w:t>
      </w:r>
      <w:r w:rsidRPr="004F0092">
        <w:rPr>
          <w:rFonts w:ascii="Verdana" w:hAnsi="Verdana"/>
          <w:b w:val="0"/>
          <w:sz w:val="20"/>
          <w:szCs w:val="20"/>
        </w:rPr>
        <w:t>dokument</w:t>
      </w:r>
      <w:r w:rsidR="00DF3456">
        <w:rPr>
          <w:rFonts w:ascii="Verdana" w:hAnsi="Verdana"/>
          <w:b w:val="0"/>
          <w:sz w:val="20"/>
          <w:szCs w:val="20"/>
        </w:rPr>
        <w:t>y</w:t>
      </w:r>
      <w:r w:rsidRPr="004F0092">
        <w:rPr>
          <w:rFonts w:ascii="Verdana" w:hAnsi="Verdana"/>
          <w:b w:val="0"/>
          <w:sz w:val="20"/>
          <w:szCs w:val="20"/>
        </w:rPr>
        <w:t xml:space="preserve">, </w:t>
      </w:r>
      <w:r w:rsidR="00DF3456">
        <w:rPr>
          <w:rFonts w:ascii="Verdana" w:hAnsi="Verdana"/>
          <w:b w:val="0"/>
          <w:sz w:val="20"/>
          <w:szCs w:val="20"/>
        </w:rPr>
        <w:br/>
      </w:r>
      <w:r w:rsidRPr="004F0092">
        <w:rPr>
          <w:rFonts w:ascii="Verdana" w:hAnsi="Verdana"/>
          <w:b w:val="0"/>
          <w:sz w:val="20"/>
          <w:szCs w:val="20"/>
        </w:rPr>
        <w:t>o który</w:t>
      </w:r>
      <w:r w:rsidR="00DF3456">
        <w:rPr>
          <w:rFonts w:ascii="Verdana" w:hAnsi="Verdana"/>
          <w:b w:val="0"/>
          <w:sz w:val="20"/>
          <w:szCs w:val="20"/>
        </w:rPr>
        <w:t>ch</w:t>
      </w:r>
      <w:r w:rsidRPr="004F0092">
        <w:rPr>
          <w:rFonts w:ascii="Verdana" w:hAnsi="Verdana"/>
          <w:b w:val="0"/>
          <w:sz w:val="20"/>
          <w:szCs w:val="20"/>
        </w:rPr>
        <w:t xml:space="preserve"> mowa w pkt. 9.</w:t>
      </w:r>
      <w:r w:rsidR="00DF3456">
        <w:rPr>
          <w:rFonts w:ascii="Verdana" w:hAnsi="Verdana"/>
          <w:b w:val="0"/>
          <w:sz w:val="20"/>
          <w:szCs w:val="20"/>
        </w:rPr>
        <w:t>1</w:t>
      </w:r>
      <w:r w:rsidRPr="004F0092">
        <w:rPr>
          <w:rFonts w:ascii="Verdana" w:hAnsi="Verdana"/>
          <w:b w:val="0"/>
          <w:sz w:val="20"/>
          <w:szCs w:val="20"/>
        </w:rPr>
        <w:t xml:space="preserve"> IDW. Dokumenty te potwierdzają spełnianie warunków udziału w postępowaniu oraz brak podstaw wykluczenia w zakresie, w którym każdy z wykonawców wykazuje spełnianie warunków udziału w postępowaniu  oraz brak podstaw wykluczenia.</w:t>
      </w:r>
    </w:p>
    <w:p w:rsidR="00A63AF4" w:rsidRPr="004F0092" w:rsidRDefault="00A63AF4" w:rsidP="007376C2">
      <w:pPr>
        <w:pStyle w:val="Tekstpodstawowy2"/>
        <w:spacing w:after="120"/>
        <w:ind w:left="709" w:hanging="709"/>
        <w:rPr>
          <w:rFonts w:ascii="Verdana" w:hAnsi="Verdana"/>
          <w:b w:val="0"/>
          <w:iCs/>
          <w:sz w:val="20"/>
          <w:szCs w:val="20"/>
        </w:rPr>
      </w:pPr>
      <w:r w:rsidRPr="004F0092">
        <w:rPr>
          <w:rFonts w:ascii="Verdana" w:hAnsi="Verdana" w:cs="Verdana"/>
          <w:b w:val="0"/>
          <w:sz w:val="20"/>
          <w:szCs w:val="20"/>
        </w:rPr>
        <w:t>11.4.</w:t>
      </w:r>
      <w:r w:rsidRPr="004F0092">
        <w:rPr>
          <w:rFonts w:ascii="Verdana" w:hAnsi="Verdana" w:cs="Verdana"/>
          <w:b w:val="0"/>
          <w:sz w:val="20"/>
          <w:szCs w:val="20"/>
        </w:rPr>
        <w:tab/>
      </w:r>
      <w:r w:rsidRPr="004F009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4F0092">
        <w:rPr>
          <w:rFonts w:ascii="Verdana" w:hAnsi="Verdana"/>
          <w:b w:val="0"/>
          <w:sz w:val="20"/>
          <w:szCs w:val="20"/>
        </w:rPr>
        <w:t>.</w:t>
      </w:r>
    </w:p>
    <w:p w:rsidR="00A63AF4" w:rsidRPr="004F0092" w:rsidRDefault="00A63AF4" w:rsidP="00A63AF4">
      <w:pPr>
        <w:ind w:left="720" w:hanging="720"/>
        <w:jc w:val="both"/>
        <w:rPr>
          <w:rFonts w:ascii="Verdana" w:hAnsi="Verdana" w:cs="Verdana"/>
          <w:b/>
          <w:sz w:val="20"/>
          <w:szCs w:val="20"/>
        </w:rPr>
      </w:pPr>
      <w:r w:rsidRPr="004F0092">
        <w:rPr>
          <w:rFonts w:ascii="Verdana" w:hAnsi="Verdana" w:cs="Verdana"/>
          <w:b/>
          <w:sz w:val="20"/>
          <w:szCs w:val="20"/>
        </w:rPr>
        <w:t xml:space="preserve">12. </w:t>
      </w:r>
      <w:r w:rsidRPr="004F0092">
        <w:rPr>
          <w:rFonts w:ascii="Verdana" w:hAnsi="Verdana" w:cs="Verdana"/>
          <w:b/>
          <w:sz w:val="20"/>
          <w:szCs w:val="20"/>
        </w:rPr>
        <w:tab/>
        <w:t>SPOSÓB KOMUNIKACJI ORAZ WYMAGANIA FORMALNE DOTYCZĄCE SKŁADANYCH OŚWIADCZEŃ I DOKUMENTÓW</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12.1.</w:t>
      </w:r>
      <w:r w:rsidRPr="004F0092">
        <w:rPr>
          <w:rFonts w:ascii="Verdana" w:hAnsi="Verdana" w:cs="Verdana"/>
          <w:b w:val="0"/>
          <w:sz w:val="20"/>
          <w:szCs w:val="20"/>
        </w:rPr>
        <w:tab/>
      </w:r>
      <w:r w:rsidRPr="004F0092">
        <w:rPr>
          <w:rFonts w:ascii="Verdana" w:hAnsi="Verdana"/>
          <w:b w:val="0"/>
          <w:iCs/>
          <w:sz w:val="20"/>
          <w:szCs w:val="20"/>
        </w:rPr>
        <w:t>W postępowaniu komunikacja między zamawiającym a wykonawcami odbywa się za pośrednictwem operatora pocztowego</w:t>
      </w:r>
      <w:r w:rsidRPr="004F0092">
        <w:rPr>
          <w:rFonts w:ascii="Verdana" w:hAnsi="Verdana"/>
          <w:b w:val="0"/>
          <w:sz w:val="20"/>
          <w:szCs w:val="20"/>
        </w:rPr>
        <w:t xml:space="preserve"> </w:t>
      </w:r>
      <w:r w:rsidRPr="004F0092">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4F0092">
        <w:rPr>
          <w:rFonts w:ascii="Verdana" w:hAnsi="Verdana"/>
          <w:b w:val="0"/>
          <w:iCs/>
          <w:sz w:val="20"/>
          <w:szCs w:val="20"/>
        </w:rPr>
        <w:t xml:space="preserve">poniżej </w:t>
      </w:r>
      <w:r w:rsidRPr="004F0092">
        <w:rPr>
          <w:rFonts w:ascii="Verdana" w:hAnsi="Verdana"/>
          <w:b w:val="0"/>
          <w:iCs/>
          <w:sz w:val="20"/>
          <w:szCs w:val="20"/>
        </w:rPr>
        <w:t xml:space="preserve">w pkt </w:t>
      </w:r>
      <w:r w:rsidR="00912F01" w:rsidRPr="004F0092">
        <w:rPr>
          <w:rFonts w:ascii="Verdana" w:hAnsi="Verdana"/>
          <w:b w:val="0"/>
          <w:iCs/>
          <w:sz w:val="20"/>
          <w:szCs w:val="20"/>
        </w:rPr>
        <w:t>12.</w:t>
      </w:r>
      <w:r w:rsidR="00FB5543" w:rsidRPr="004F0092">
        <w:rPr>
          <w:rFonts w:ascii="Verdana" w:hAnsi="Verdana"/>
          <w:b w:val="0"/>
          <w:iCs/>
          <w:sz w:val="20"/>
          <w:szCs w:val="20"/>
        </w:rPr>
        <w:t>4</w:t>
      </w:r>
      <w:r w:rsidR="00912F01" w:rsidRPr="004F0092">
        <w:rPr>
          <w:rFonts w:ascii="Verdana" w:hAnsi="Verdana"/>
          <w:b w:val="0"/>
          <w:iCs/>
          <w:sz w:val="20"/>
          <w:szCs w:val="20"/>
        </w:rPr>
        <w:t>. – 12.</w:t>
      </w:r>
      <w:r w:rsidR="00FB5543" w:rsidRPr="004F0092">
        <w:rPr>
          <w:rFonts w:ascii="Verdana" w:hAnsi="Verdana"/>
          <w:b w:val="0"/>
          <w:iCs/>
          <w:sz w:val="20"/>
          <w:szCs w:val="20"/>
        </w:rPr>
        <w:t>7</w:t>
      </w:r>
      <w:r w:rsidR="00912F01" w:rsidRPr="004F0092">
        <w:rPr>
          <w:rFonts w:ascii="Verdana" w:hAnsi="Verdana"/>
          <w:b w:val="0"/>
          <w:iCs/>
          <w:sz w:val="20"/>
          <w:szCs w:val="20"/>
        </w:rPr>
        <w:t>. IDW.</w:t>
      </w:r>
    </w:p>
    <w:p w:rsidR="004F1AAF" w:rsidRPr="004F0092" w:rsidRDefault="00E25A56" w:rsidP="00A27668">
      <w:pPr>
        <w:pStyle w:val="Tekstpodstawowy2"/>
        <w:ind w:left="709"/>
        <w:rPr>
          <w:rFonts w:ascii="Verdana" w:hAnsi="Verdana"/>
          <w:b w:val="0"/>
          <w:iCs/>
          <w:sz w:val="20"/>
          <w:szCs w:val="20"/>
        </w:rPr>
      </w:pPr>
      <w:r w:rsidRPr="004F0092">
        <w:rPr>
          <w:rFonts w:ascii="Verdana" w:hAnsi="Verdana"/>
          <w:b w:val="0"/>
          <w:iCs/>
          <w:sz w:val="20"/>
          <w:szCs w:val="20"/>
        </w:rPr>
        <w:t>Zamawiający wyznacza do kontaktowania się z Wykonawcami:</w:t>
      </w:r>
      <w:r w:rsidR="00020BBA" w:rsidRPr="004F0092">
        <w:rPr>
          <w:rFonts w:ascii="Verdana" w:hAnsi="Verdana"/>
          <w:b w:val="0"/>
          <w:iCs/>
          <w:sz w:val="20"/>
          <w:szCs w:val="20"/>
        </w:rPr>
        <w:t xml:space="preserve"> Marcin Atanasow</w:t>
      </w:r>
      <w:r w:rsidR="004F1AAF" w:rsidRPr="004F0092">
        <w:rPr>
          <w:rFonts w:ascii="Verdana" w:hAnsi="Verdana"/>
          <w:b w:val="0"/>
          <w:iCs/>
          <w:sz w:val="20"/>
          <w:szCs w:val="20"/>
        </w:rPr>
        <w:t xml:space="preserve"> (tel. </w:t>
      </w:r>
      <w:r w:rsidR="00020BBA" w:rsidRPr="004F0092">
        <w:rPr>
          <w:rFonts w:ascii="Verdana" w:hAnsi="Verdana"/>
          <w:b w:val="0"/>
          <w:iCs/>
          <w:sz w:val="20"/>
          <w:szCs w:val="20"/>
        </w:rPr>
        <w:t xml:space="preserve">+48 22 5212654, </w:t>
      </w:r>
      <w:r w:rsidR="00A27668" w:rsidRPr="004F0092">
        <w:rPr>
          <w:rFonts w:ascii="Verdana" w:hAnsi="Verdana"/>
          <w:b w:val="0"/>
          <w:iCs/>
          <w:sz w:val="20"/>
          <w:szCs w:val="20"/>
        </w:rPr>
        <w:t xml:space="preserve">e-mail: </w:t>
      </w:r>
      <w:r w:rsidR="00020BBA" w:rsidRPr="004F0092">
        <w:rPr>
          <w:rFonts w:ascii="Verdana" w:hAnsi="Verdana"/>
          <w:b w:val="0"/>
          <w:iCs/>
          <w:sz w:val="20"/>
          <w:szCs w:val="20"/>
        </w:rPr>
        <w:t>Atanasow@</w:t>
      </w:r>
      <w:r w:rsidR="00A27668" w:rsidRPr="004F0092">
        <w:rPr>
          <w:rFonts w:ascii="Verdana" w:hAnsi="Verdana"/>
          <w:b w:val="0"/>
          <w:iCs/>
          <w:sz w:val="20"/>
          <w:szCs w:val="20"/>
        </w:rPr>
        <w:t>ms.gov.pl</w:t>
      </w:r>
      <w:r w:rsidR="004F1AAF" w:rsidRPr="004F0092">
        <w:rPr>
          <w:rFonts w:ascii="Verdana" w:hAnsi="Verdana"/>
          <w:b w:val="0"/>
          <w:iCs/>
          <w:sz w:val="20"/>
          <w:szCs w:val="20"/>
        </w:rPr>
        <w:t>)</w:t>
      </w:r>
    </w:p>
    <w:p w:rsidR="00FB5543" w:rsidRPr="004F0092" w:rsidRDefault="00FB5543" w:rsidP="00FB5543">
      <w:pPr>
        <w:pStyle w:val="Tekstpodstawowy2"/>
        <w:ind w:left="709" w:hanging="709"/>
        <w:rPr>
          <w:rFonts w:ascii="Verdana" w:hAnsi="Verdana"/>
          <w:b w:val="0"/>
          <w:iCs/>
          <w:sz w:val="20"/>
          <w:szCs w:val="20"/>
        </w:rPr>
      </w:pPr>
      <w:r w:rsidRPr="004F0092">
        <w:rPr>
          <w:rFonts w:ascii="Verdana" w:hAnsi="Verdana"/>
          <w:b w:val="0"/>
          <w:iCs/>
          <w:sz w:val="20"/>
          <w:szCs w:val="20"/>
        </w:rPr>
        <w:t>12.2</w:t>
      </w:r>
      <w:r w:rsidRPr="004F0092">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4F0092" w:rsidRDefault="00D57847" w:rsidP="00D57847">
      <w:pPr>
        <w:pStyle w:val="rozdzia"/>
        <w:jc w:val="center"/>
        <w:rPr>
          <w:sz w:val="20"/>
          <w:szCs w:val="20"/>
        </w:rPr>
      </w:pPr>
      <w:r w:rsidRPr="004F0092">
        <w:rPr>
          <w:sz w:val="20"/>
          <w:szCs w:val="20"/>
        </w:rPr>
        <w:t>Ministerstwo Sprawiedliwości</w:t>
      </w:r>
    </w:p>
    <w:p w:rsidR="00D57847" w:rsidRPr="004F0092" w:rsidRDefault="00D57847" w:rsidP="00D57847">
      <w:pPr>
        <w:pStyle w:val="rozdzia"/>
        <w:jc w:val="center"/>
        <w:rPr>
          <w:sz w:val="20"/>
          <w:szCs w:val="20"/>
        </w:rPr>
      </w:pPr>
      <w:r w:rsidRPr="004F0092">
        <w:rPr>
          <w:sz w:val="20"/>
          <w:szCs w:val="20"/>
        </w:rPr>
        <w:t>Al. Ujazdowskie 11</w:t>
      </w:r>
    </w:p>
    <w:p w:rsidR="00D57847" w:rsidRPr="004F0092" w:rsidRDefault="00D57847" w:rsidP="00D57847">
      <w:pPr>
        <w:pStyle w:val="rozdzia"/>
        <w:jc w:val="center"/>
        <w:rPr>
          <w:sz w:val="20"/>
          <w:szCs w:val="20"/>
        </w:rPr>
      </w:pPr>
      <w:r w:rsidRPr="004F0092">
        <w:rPr>
          <w:sz w:val="20"/>
          <w:szCs w:val="20"/>
        </w:rPr>
        <w:t>00-567 Warszawa</w:t>
      </w:r>
    </w:p>
    <w:p w:rsidR="00FB5543" w:rsidRPr="004F0092" w:rsidRDefault="00FB5543" w:rsidP="00FB5543">
      <w:pPr>
        <w:pStyle w:val="Tekstpodstawowy2"/>
        <w:spacing w:before="0"/>
        <w:ind w:left="709"/>
        <w:rPr>
          <w:rFonts w:ascii="Verdana" w:hAnsi="Verdana"/>
          <w:b w:val="0"/>
          <w:iCs/>
          <w:sz w:val="20"/>
          <w:szCs w:val="20"/>
        </w:rPr>
      </w:pPr>
    </w:p>
    <w:p w:rsidR="00E25A56" w:rsidRPr="004F0092" w:rsidRDefault="00FB5543" w:rsidP="00FB5543">
      <w:pPr>
        <w:pStyle w:val="Tekstpodstawowy2"/>
        <w:spacing w:before="0"/>
        <w:ind w:left="709"/>
        <w:rPr>
          <w:rFonts w:ascii="Verdana" w:hAnsi="Verdana"/>
          <w:b w:val="0"/>
          <w:iCs/>
          <w:sz w:val="20"/>
          <w:szCs w:val="20"/>
        </w:rPr>
      </w:pPr>
      <w:r w:rsidRPr="004F0092">
        <w:rPr>
          <w:rFonts w:ascii="Verdana" w:hAnsi="Verdana"/>
          <w:b w:val="0"/>
          <w:iCs/>
          <w:sz w:val="20"/>
          <w:szCs w:val="20"/>
        </w:rPr>
        <w:t xml:space="preserve">Zamawiający prosi o </w:t>
      </w:r>
      <w:r w:rsidRPr="004F0092">
        <w:rPr>
          <w:rFonts w:ascii="Verdana" w:hAnsi="Verdana"/>
          <w:b w:val="0"/>
          <w:iCs/>
          <w:sz w:val="20"/>
          <w:szCs w:val="20"/>
          <w:u w:val="single"/>
        </w:rPr>
        <w:t>przekazywanie pytań również drogą elektroniczną</w:t>
      </w:r>
      <w:r w:rsidRPr="004F0092">
        <w:rPr>
          <w:rFonts w:ascii="Verdana" w:hAnsi="Verdana"/>
          <w:b w:val="0"/>
          <w:iCs/>
          <w:sz w:val="20"/>
          <w:szCs w:val="20"/>
        </w:rPr>
        <w:t xml:space="preserve"> (na adres </w:t>
      </w:r>
      <w:r w:rsidR="00471890" w:rsidRPr="004F0092">
        <w:rPr>
          <w:rFonts w:ascii="Verdana" w:hAnsi="Verdana"/>
          <w:b w:val="0"/>
          <w:iCs/>
          <w:sz w:val="20"/>
          <w:szCs w:val="20"/>
        </w:rPr>
        <w:t>Atanasow</w:t>
      </w:r>
      <w:r w:rsidR="00D57847" w:rsidRPr="004F0092">
        <w:rPr>
          <w:rFonts w:ascii="Verdana" w:hAnsi="Verdana"/>
          <w:b w:val="0"/>
          <w:iCs/>
          <w:sz w:val="20"/>
          <w:szCs w:val="20"/>
        </w:rPr>
        <w:t>@ms.gov.pl</w:t>
      </w:r>
      <w:r w:rsidRPr="004F0092">
        <w:rPr>
          <w:rFonts w:ascii="Verdana" w:hAnsi="Verdana"/>
          <w:b w:val="0"/>
          <w:iCs/>
          <w:sz w:val="20"/>
          <w:szCs w:val="20"/>
        </w:rPr>
        <w:t>) w formie edytowalnej, gdyż skróci to czas udzielania wyjaśnień.</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12.</w:t>
      </w:r>
      <w:r w:rsidR="00FB5543" w:rsidRPr="004F0092">
        <w:rPr>
          <w:rFonts w:ascii="Verdana" w:hAnsi="Verdana" w:cs="Verdana"/>
          <w:b w:val="0"/>
          <w:sz w:val="20"/>
          <w:szCs w:val="20"/>
        </w:rPr>
        <w:t>3</w:t>
      </w:r>
      <w:r w:rsidRPr="004F0092">
        <w:rPr>
          <w:rFonts w:ascii="Verdana" w:hAnsi="Verdana" w:cs="Verdana"/>
          <w:b w:val="0"/>
          <w:sz w:val="20"/>
          <w:szCs w:val="20"/>
        </w:rPr>
        <w:t>.</w:t>
      </w:r>
      <w:r w:rsidRPr="004F0092">
        <w:rPr>
          <w:rFonts w:ascii="Verdana" w:hAnsi="Verdana" w:cs="Verdana"/>
          <w:b w:val="0"/>
          <w:sz w:val="20"/>
          <w:szCs w:val="20"/>
        </w:rPr>
        <w:tab/>
      </w:r>
      <w:r w:rsidR="00E25A56" w:rsidRPr="004F0092">
        <w:rPr>
          <w:rFonts w:ascii="Verdana" w:hAnsi="Verdana"/>
          <w:b w:val="0"/>
          <w:iCs/>
          <w:sz w:val="20"/>
          <w:szCs w:val="20"/>
        </w:rPr>
        <w:t xml:space="preserve">Jeżeli zamawiający lub wykonawca przekazują oświadczenia, wnioski, zawiadomienia oraz informacje za pośrednictwem faksu lub przy użyciu środków komunikacji elektronicznej w rozumieniu ustawy z dnia 18 lipca 2002 r. </w:t>
      </w:r>
      <w:r w:rsidR="00D046C5">
        <w:rPr>
          <w:rFonts w:ascii="Verdana" w:hAnsi="Verdana"/>
          <w:b w:val="0"/>
          <w:iCs/>
          <w:sz w:val="20"/>
          <w:szCs w:val="20"/>
        </w:rPr>
        <w:br/>
      </w:r>
      <w:r w:rsidR="00E25A56" w:rsidRPr="004F0092">
        <w:rPr>
          <w:rFonts w:ascii="Verdana" w:hAnsi="Verdana"/>
          <w:b w:val="0"/>
          <w:iCs/>
          <w:sz w:val="20"/>
          <w:szCs w:val="20"/>
        </w:rPr>
        <w:t>o świadczeniu usług drogą elektroniczną, każda ze stron na żądanie drugiej strony niezwłocznie potwierdza fakt ich otrzymania.</w:t>
      </w:r>
    </w:p>
    <w:p w:rsidR="00A63AF4" w:rsidRPr="004F0092" w:rsidRDefault="00A63AF4" w:rsidP="00A63AF4">
      <w:pPr>
        <w:pStyle w:val="Tekstpodstawowy2"/>
        <w:ind w:left="709" w:hanging="709"/>
        <w:rPr>
          <w:rFonts w:ascii="Verdana" w:hAnsi="Verdana"/>
          <w:b w:val="0"/>
          <w:i/>
          <w:iCs/>
          <w:sz w:val="20"/>
          <w:szCs w:val="20"/>
        </w:rPr>
      </w:pPr>
      <w:r w:rsidRPr="004F0092">
        <w:rPr>
          <w:rFonts w:ascii="Verdana" w:hAnsi="Verdana" w:cs="Verdana"/>
          <w:b w:val="0"/>
          <w:sz w:val="20"/>
          <w:szCs w:val="20"/>
        </w:rPr>
        <w:t>12.</w:t>
      </w:r>
      <w:r w:rsidR="00FB5543" w:rsidRPr="004F0092">
        <w:rPr>
          <w:rFonts w:ascii="Verdana" w:hAnsi="Verdana" w:cs="Verdana"/>
          <w:b w:val="0"/>
          <w:sz w:val="20"/>
          <w:szCs w:val="20"/>
        </w:rPr>
        <w:t>4</w:t>
      </w:r>
      <w:r w:rsidRPr="004F0092">
        <w:rPr>
          <w:rFonts w:ascii="Verdana" w:hAnsi="Verdana" w:cs="Verdana"/>
          <w:b w:val="0"/>
          <w:sz w:val="20"/>
          <w:szCs w:val="20"/>
        </w:rPr>
        <w:t>.</w:t>
      </w:r>
      <w:r w:rsidRPr="004F0092">
        <w:rPr>
          <w:rFonts w:ascii="Verdana" w:hAnsi="Verdana" w:cs="Verdana"/>
          <w:b w:val="0"/>
          <w:sz w:val="20"/>
          <w:szCs w:val="20"/>
        </w:rPr>
        <w:tab/>
      </w:r>
      <w:r w:rsidR="00E25A56" w:rsidRPr="004F0092">
        <w:rPr>
          <w:rFonts w:ascii="Verdana" w:hAnsi="Verdana"/>
          <w:b w:val="0"/>
          <w:iCs/>
          <w:sz w:val="20"/>
          <w:szCs w:val="20"/>
        </w:rPr>
        <w:t>W postępowaniu oświadczenia</w:t>
      </w:r>
      <w:r w:rsidR="00883367" w:rsidRPr="004F0092">
        <w:rPr>
          <w:rFonts w:ascii="Verdana" w:hAnsi="Verdana"/>
          <w:b w:val="0"/>
          <w:iCs/>
          <w:sz w:val="20"/>
          <w:szCs w:val="20"/>
        </w:rPr>
        <w:t xml:space="preserve"> </w:t>
      </w:r>
      <w:r w:rsidR="00E25A56" w:rsidRPr="004F0092">
        <w:rPr>
          <w:rFonts w:ascii="Verdana" w:hAnsi="Verdana"/>
          <w:b w:val="0"/>
          <w:iCs/>
          <w:sz w:val="20"/>
          <w:szCs w:val="20"/>
        </w:rPr>
        <w:t>składa się w formie pisemnej</w:t>
      </w:r>
      <w:r w:rsidR="00C700C2" w:rsidRPr="004F0092">
        <w:rPr>
          <w:rFonts w:ascii="Verdana" w:hAnsi="Verdana"/>
          <w:b w:val="0"/>
          <w:i/>
          <w:iCs/>
          <w:sz w:val="20"/>
          <w:szCs w:val="20"/>
        </w:rPr>
        <w:t>.</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12.</w:t>
      </w:r>
      <w:r w:rsidR="00FB5543" w:rsidRPr="004F0092">
        <w:rPr>
          <w:rFonts w:ascii="Verdana" w:hAnsi="Verdana" w:cs="Verdana"/>
          <w:b w:val="0"/>
          <w:sz w:val="20"/>
          <w:szCs w:val="20"/>
        </w:rPr>
        <w:t>5</w:t>
      </w:r>
      <w:r w:rsidRPr="004F0092">
        <w:rPr>
          <w:rFonts w:ascii="Verdana" w:hAnsi="Verdana" w:cs="Verdana"/>
          <w:b w:val="0"/>
          <w:sz w:val="20"/>
          <w:szCs w:val="20"/>
        </w:rPr>
        <w:t>.</w:t>
      </w:r>
      <w:r w:rsidRPr="004F0092">
        <w:rPr>
          <w:rFonts w:ascii="Verdana" w:hAnsi="Verdana" w:cs="Verdana"/>
          <w:b w:val="0"/>
          <w:sz w:val="20"/>
          <w:szCs w:val="20"/>
        </w:rPr>
        <w:tab/>
      </w:r>
      <w:r w:rsidR="00E25A56" w:rsidRPr="004F0092">
        <w:rPr>
          <w:rFonts w:ascii="Verdana" w:hAnsi="Verdana"/>
          <w:b w:val="0"/>
          <w:iCs/>
          <w:sz w:val="20"/>
          <w:szCs w:val="20"/>
        </w:rPr>
        <w:t>Ofertę składa się pod rygorem nieważności w formie pisemnej.</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12.</w:t>
      </w:r>
      <w:r w:rsidR="00FB5543" w:rsidRPr="004F0092">
        <w:rPr>
          <w:rFonts w:ascii="Verdana" w:hAnsi="Verdana" w:cs="Verdana"/>
          <w:b w:val="0"/>
          <w:sz w:val="20"/>
          <w:szCs w:val="20"/>
        </w:rPr>
        <w:t>6</w:t>
      </w:r>
      <w:r w:rsidRPr="004F0092">
        <w:rPr>
          <w:rFonts w:ascii="Verdana" w:hAnsi="Verdana" w:cs="Verdana"/>
          <w:b w:val="0"/>
          <w:sz w:val="20"/>
          <w:szCs w:val="20"/>
        </w:rPr>
        <w:t>.</w:t>
      </w:r>
      <w:r w:rsidRPr="004F0092">
        <w:rPr>
          <w:rFonts w:ascii="Verdana" w:hAnsi="Verdana" w:cs="Verdana"/>
          <w:b w:val="0"/>
          <w:sz w:val="20"/>
          <w:szCs w:val="20"/>
        </w:rPr>
        <w:tab/>
      </w:r>
      <w:r w:rsidR="00E25A56" w:rsidRPr="004F0092">
        <w:rPr>
          <w:rFonts w:ascii="Verdana" w:hAnsi="Verdana"/>
          <w:b w:val="0"/>
          <w:iCs/>
          <w:sz w:val="20"/>
          <w:szCs w:val="20"/>
        </w:rPr>
        <w:t xml:space="preserve">Oświadczenia, o których mowa w rozporządzeniu Ministra Rozwoju </w:t>
      </w:r>
      <w:r w:rsidR="001B0E07" w:rsidRPr="004F0092">
        <w:rPr>
          <w:rFonts w:ascii="Verdana" w:hAnsi="Verdana"/>
          <w:b w:val="0"/>
          <w:iCs/>
          <w:sz w:val="20"/>
          <w:szCs w:val="20"/>
        </w:rPr>
        <w:t xml:space="preserve">z dnia 26 lipca 2016 r. </w:t>
      </w:r>
      <w:r w:rsidR="00E25A56" w:rsidRPr="004F0092">
        <w:rPr>
          <w:rFonts w:ascii="Verdana" w:hAnsi="Verdana"/>
          <w:b w:val="0"/>
          <w:iCs/>
          <w:sz w:val="20"/>
          <w:szCs w:val="20"/>
        </w:rPr>
        <w:t>w sprawie rodzajów dokumentów, jakich może żądać zamawiający od wykonawcy, okresu ich ważności oraz form, w jakich dokumenty te mogą być składane</w:t>
      </w:r>
      <w:r w:rsidR="001B0E07" w:rsidRPr="004F0092">
        <w:rPr>
          <w:rFonts w:ascii="Verdana" w:hAnsi="Verdana"/>
          <w:b w:val="0"/>
          <w:iCs/>
          <w:sz w:val="20"/>
          <w:szCs w:val="20"/>
        </w:rPr>
        <w:t xml:space="preserve"> (Dz. U. z 2016 r. poz. 1126)</w:t>
      </w:r>
      <w:r w:rsidR="00E25A56" w:rsidRPr="004F0092">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4F0092">
        <w:rPr>
          <w:rFonts w:ascii="Verdana" w:hAnsi="Verdana"/>
          <w:b w:val="0"/>
          <w:iCs/>
          <w:sz w:val="20"/>
          <w:szCs w:val="20"/>
        </w:rPr>
        <w:t>Pzp</w:t>
      </w:r>
      <w:proofErr w:type="spellEnd"/>
      <w:r w:rsidR="00E25A56" w:rsidRPr="004F0092">
        <w:rPr>
          <w:rFonts w:ascii="Verdana" w:hAnsi="Verdana"/>
          <w:b w:val="0"/>
          <w:iCs/>
          <w:sz w:val="20"/>
          <w:szCs w:val="20"/>
        </w:rPr>
        <w:t xml:space="preserve"> oraz przez podwykonawców, należy złożyć </w:t>
      </w:r>
      <w:r w:rsidR="00E25A56" w:rsidRPr="004F0092">
        <w:rPr>
          <w:rFonts w:ascii="Verdana" w:hAnsi="Verdana"/>
          <w:iCs/>
          <w:sz w:val="20"/>
          <w:szCs w:val="20"/>
        </w:rPr>
        <w:t>w oryginale</w:t>
      </w:r>
      <w:r w:rsidR="00E25A56" w:rsidRPr="004F0092">
        <w:rPr>
          <w:rFonts w:ascii="Verdana" w:hAnsi="Verdana"/>
          <w:b w:val="0"/>
          <w:iCs/>
          <w:sz w:val="20"/>
          <w:szCs w:val="20"/>
        </w:rPr>
        <w:t>.</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lastRenderedPageBreak/>
        <w:t>12.</w:t>
      </w:r>
      <w:r w:rsidR="006B6655" w:rsidRPr="004F0092">
        <w:rPr>
          <w:rFonts w:ascii="Verdana" w:hAnsi="Verdana" w:cs="Verdana"/>
          <w:b w:val="0"/>
          <w:sz w:val="20"/>
          <w:szCs w:val="20"/>
        </w:rPr>
        <w:t>7</w:t>
      </w:r>
      <w:r w:rsidRPr="004F0092">
        <w:rPr>
          <w:rFonts w:ascii="Verdana" w:hAnsi="Verdana" w:cs="Verdana"/>
          <w:b w:val="0"/>
          <w:sz w:val="20"/>
          <w:szCs w:val="20"/>
        </w:rPr>
        <w:t>.</w:t>
      </w:r>
      <w:r w:rsidRPr="004F0092">
        <w:rPr>
          <w:rFonts w:ascii="Verdana" w:hAnsi="Verdana" w:cs="Verdana"/>
          <w:b w:val="0"/>
          <w:sz w:val="20"/>
          <w:szCs w:val="20"/>
        </w:rPr>
        <w:tab/>
      </w:r>
      <w:r w:rsidR="00E25A56" w:rsidRPr="004F0092">
        <w:rPr>
          <w:rFonts w:ascii="Verdana" w:hAnsi="Verdana"/>
          <w:b w:val="0"/>
          <w:iCs/>
          <w:sz w:val="20"/>
          <w:szCs w:val="20"/>
        </w:rPr>
        <w:t xml:space="preserve">Dokumenty, o których mowa w rozporządzeniu, inne niż oświadczenia, o których mowa </w:t>
      </w:r>
      <w:r w:rsidR="00912F01" w:rsidRPr="004F0092">
        <w:rPr>
          <w:rFonts w:ascii="Verdana" w:hAnsi="Verdana"/>
          <w:b w:val="0"/>
          <w:iCs/>
          <w:sz w:val="20"/>
          <w:szCs w:val="20"/>
        </w:rPr>
        <w:t xml:space="preserve">powyżej </w:t>
      </w:r>
      <w:r w:rsidR="00E25A56" w:rsidRPr="004F0092">
        <w:rPr>
          <w:rFonts w:ascii="Verdana" w:hAnsi="Verdana"/>
          <w:b w:val="0"/>
          <w:iCs/>
          <w:sz w:val="20"/>
          <w:szCs w:val="20"/>
        </w:rPr>
        <w:t>w pkt 12.</w:t>
      </w:r>
      <w:r w:rsidR="006B6655" w:rsidRPr="004F0092">
        <w:rPr>
          <w:rFonts w:ascii="Verdana" w:hAnsi="Verdana"/>
          <w:b w:val="0"/>
          <w:iCs/>
          <w:sz w:val="20"/>
          <w:szCs w:val="20"/>
        </w:rPr>
        <w:t>6</w:t>
      </w:r>
      <w:r w:rsidR="00E25A56" w:rsidRPr="004F0092">
        <w:rPr>
          <w:rFonts w:ascii="Verdana" w:hAnsi="Verdana"/>
          <w:b w:val="0"/>
          <w:iCs/>
          <w:sz w:val="20"/>
          <w:szCs w:val="20"/>
        </w:rPr>
        <w:t xml:space="preserve"> IDW, należy złożyć w oryginale lub kopii </w:t>
      </w:r>
      <w:r w:rsidR="001B0E07" w:rsidRPr="004F0092">
        <w:rPr>
          <w:rFonts w:ascii="Verdana" w:hAnsi="Verdana"/>
          <w:b w:val="0"/>
          <w:iCs/>
          <w:sz w:val="20"/>
          <w:szCs w:val="20"/>
        </w:rPr>
        <w:t xml:space="preserve">poświadczonej </w:t>
      </w:r>
      <w:r w:rsidR="00E25A56" w:rsidRPr="004F0092">
        <w:rPr>
          <w:rFonts w:ascii="Verdana" w:hAnsi="Verdana"/>
          <w:b w:val="0"/>
          <w:iCs/>
          <w:sz w:val="20"/>
          <w:szCs w:val="20"/>
        </w:rPr>
        <w:t>za zgodność z oryginałem.</w:t>
      </w:r>
    </w:p>
    <w:p w:rsidR="00E25A56" w:rsidRPr="004F0092" w:rsidRDefault="001B0E07" w:rsidP="00781248">
      <w:pPr>
        <w:pStyle w:val="Tekstpodstawowy2"/>
        <w:ind w:left="709"/>
        <w:rPr>
          <w:rFonts w:ascii="Verdana" w:hAnsi="Verdana"/>
          <w:iCs/>
          <w:sz w:val="20"/>
          <w:szCs w:val="20"/>
        </w:rPr>
      </w:pPr>
      <w:r w:rsidRPr="004F0092">
        <w:rPr>
          <w:rFonts w:ascii="Verdana" w:hAnsi="Verdana"/>
          <w:b w:val="0"/>
          <w:iCs/>
          <w:sz w:val="20"/>
          <w:szCs w:val="20"/>
        </w:rPr>
        <w:t xml:space="preserve">Poświadczenia </w:t>
      </w:r>
      <w:r w:rsidR="00E25A56" w:rsidRPr="004F0092">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4F0092" w:rsidRDefault="001B0E07" w:rsidP="00E25A56">
      <w:pPr>
        <w:pStyle w:val="Tekstpodstawowy2"/>
        <w:ind w:left="709"/>
        <w:rPr>
          <w:rFonts w:ascii="Verdana" w:hAnsi="Verdana"/>
          <w:b w:val="0"/>
          <w:iCs/>
          <w:sz w:val="20"/>
          <w:szCs w:val="20"/>
        </w:rPr>
      </w:pPr>
      <w:r w:rsidRPr="004F0092">
        <w:rPr>
          <w:rFonts w:ascii="Verdana" w:hAnsi="Verdana"/>
          <w:b w:val="0"/>
          <w:iCs/>
          <w:sz w:val="20"/>
          <w:szCs w:val="20"/>
        </w:rPr>
        <w:t xml:space="preserve">Poświadczenie </w:t>
      </w:r>
      <w:r w:rsidR="00E25A56" w:rsidRPr="004F0092">
        <w:rPr>
          <w:rFonts w:ascii="Verdana" w:hAnsi="Verdana"/>
          <w:b w:val="0"/>
          <w:iCs/>
          <w:sz w:val="20"/>
          <w:szCs w:val="20"/>
        </w:rPr>
        <w:t xml:space="preserve">za zgodność z oryginałem następuje w formie pisemnej. </w:t>
      </w:r>
    </w:p>
    <w:p w:rsidR="00E25A56" w:rsidRPr="004F0092" w:rsidRDefault="00E25A56" w:rsidP="00E25A56">
      <w:pPr>
        <w:pStyle w:val="Tekstpodstawowy2"/>
        <w:ind w:left="709"/>
        <w:rPr>
          <w:rFonts w:ascii="Verdana" w:hAnsi="Verdana"/>
          <w:b w:val="0"/>
          <w:iCs/>
          <w:sz w:val="20"/>
          <w:szCs w:val="20"/>
        </w:rPr>
      </w:pPr>
      <w:r w:rsidRPr="004F009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4F0092" w:rsidRDefault="00A63AF4" w:rsidP="00A63AF4">
      <w:pPr>
        <w:pStyle w:val="Tekstpodstawowy2"/>
        <w:ind w:left="709" w:hanging="709"/>
        <w:rPr>
          <w:rFonts w:ascii="Verdana" w:hAnsi="Verdana"/>
          <w:b w:val="0"/>
          <w:iCs/>
          <w:sz w:val="20"/>
          <w:szCs w:val="20"/>
        </w:rPr>
      </w:pPr>
      <w:r w:rsidRPr="004F0092">
        <w:rPr>
          <w:rFonts w:ascii="Verdana" w:hAnsi="Verdana" w:cs="Verdana"/>
          <w:b w:val="0"/>
          <w:sz w:val="20"/>
          <w:szCs w:val="20"/>
        </w:rPr>
        <w:t>12.8.</w:t>
      </w:r>
      <w:r w:rsidRPr="004F0092">
        <w:rPr>
          <w:rFonts w:ascii="Verdana" w:hAnsi="Verdana" w:cs="Verdana"/>
          <w:b w:val="0"/>
          <w:sz w:val="20"/>
          <w:szCs w:val="20"/>
        </w:rPr>
        <w:tab/>
      </w:r>
      <w:r w:rsidR="00912F01" w:rsidRPr="004F009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4F0092" w:rsidRDefault="00A63AF4" w:rsidP="00912F01">
      <w:pPr>
        <w:pStyle w:val="Tekstpodstawowy2"/>
        <w:ind w:left="709" w:hanging="709"/>
        <w:rPr>
          <w:rFonts w:ascii="Verdana" w:hAnsi="Verdana"/>
          <w:b w:val="0"/>
          <w:iCs/>
          <w:sz w:val="20"/>
          <w:szCs w:val="20"/>
        </w:rPr>
      </w:pPr>
      <w:r w:rsidRPr="004F0092">
        <w:rPr>
          <w:rFonts w:ascii="Verdana" w:hAnsi="Verdana" w:cs="Verdana"/>
          <w:b w:val="0"/>
          <w:sz w:val="20"/>
          <w:szCs w:val="20"/>
        </w:rPr>
        <w:t>12.9.</w:t>
      </w:r>
      <w:r w:rsidRPr="004F0092">
        <w:rPr>
          <w:rFonts w:ascii="Verdana" w:hAnsi="Verdana" w:cs="Verdana"/>
          <w:b w:val="0"/>
          <w:sz w:val="20"/>
          <w:szCs w:val="20"/>
        </w:rPr>
        <w:tab/>
      </w:r>
      <w:r w:rsidR="00912F01" w:rsidRPr="004F0092">
        <w:rPr>
          <w:rFonts w:ascii="Verdana" w:hAnsi="Verdana"/>
          <w:b w:val="0"/>
          <w:iCs/>
          <w:sz w:val="20"/>
          <w:szCs w:val="20"/>
        </w:rPr>
        <w:t>Dokumenty sporządzone w języku obcym są składane wraz z tłumaczeniem na język polski.</w:t>
      </w:r>
    </w:p>
    <w:p w:rsidR="00BE245A" w:rsidRDefault="00BE245A" w:rsidP="00912F01">
      <w:pPr>
        <w:ind w:left="709"/>
        <w:jc w:val="both"/>
        <w:rPr>
          <w:rFonts w:ascii="Verdana" w:hAnsi="Verdana"/>
          <w:sz w:val="20"/>
          <w:szCs w:val="20"/>
        </w:rPr>
      </w:pPr>
    </w:p>
    <w:p w:rsidR="00680E75" w:rsidRPr="004F0092" w:rsidRDefault="00680E75" w:rsidP="00912F01">
      <w:pPr>
        <w:ind w:left="709"/>
        <w:jc w:val="both"/>
        <w:rPr>
          <w:rFonts w:ascii="Verdana" w:hAnsi="Verdana"/>
          <w:sz w:val="20"/>
          <w:szCs w:val="20"/>
        </w:rPr>
      </w:pPr>
    </w:p>
    <w:p w:rsidR="00912F01" w:rsidRPr="004F0092" w:rsidRDefault="00912F01" w:rsidP="00CF3868">
      <w:pPr>
        <w:ind w:left="720" w:hanging="720"/>
        <w:jc w:val="both"/>
        <w:rPr>
          <w:rFonts w:ascii="Verdana" w:hAnsi="Verdana" w:cs="Verdana"/>
          <w:b/>
          <w:sz w:val="20"/>
          <w:szCs w:val="20"/>
        </w:rPr>
      </w:pPr>
      <w:r w:rsidRPr="004F0092">
        <w:rPr>
          <w:rFonts w:ascii="Verdana" w:hAnsi="Verdana" w:cs="Verdana"/>
          <w:b/>
          <w:sz w:val="20"/>
          <w:szCs w:val="20"/>
        </w:rPr>
        <w:t xml:space="preserve">13. </w:t>
      </w:r>
      <w:r w:rsidRPr="004F0092">
        <w:rPr>
          <w:rFonts w:ascii="Verdana" w:hAnsi="Verdana" w:cs="Verdana"/>
          <w:b/>
          <w:sz w:val="20"/>
          <w:szCs w:val="20"/>
        </w:rPr>
        <w:tab/>
      </w:r>
      <w:r w:rsidRPr="004F0092">
        <w:rPr>
          <w:rStyle w:val="tekstdokbold"/>
          <w:rFonts w:ascii="Verdana" w:hAnsi="Verdana" w:cs="Verdana"/>
          <w:sz w:val="20"/>
          <w:szCs w:val="20"/>
        </w:rPr>
        <w:t>OPIS SPOSOBU PRZYGOTOWANIA OFERT</w:t>
      </w:r>
    </w:p>
    <w:p w:rsidR="00912F01" w:rsidRPr="004F0092" w:rsidRDefault="00912F01" w:rsidP="00CF3868">
      <w:pPr>
        <w:pStyle w:val="Tekstpodstawowy2"/>
        <w:spacing w:before="0"/>
        <w:ind w:left="709" w:hanging="709"/>
        <w:rPr>
          <w:rFonts w:ascii="Verdana" w:hAnsi="Verdana"/>
          <w:b w:val="0"/>
          <w:iCs/>
          <w:sz w:val="20"/>
          <w:szCs w:val="20"/>
        </w:rPr>
      </w:pPr>
      <w:r w:rsidRPr="004F0092">
        <w:rPr>
          <w:rFonts w:ascii="Verdana" w:hAnsi="Verdana" w:cs="Verdana"/>
          <w:b w:val="0"/>
          <w:sz w:val="20"/>
          <w:szCs w:val="20"/>
        </w:rPr>
        <w:t>13.1.</w:t>
      </w:r>
      <w:r w:rsidRPr="004F0092">
        <w:rPr>
          <w:rFonts w:ascii="Verdana" w:hAnsi="Verdana" w:cs="Verdana"/>
          <w:b w:val="0"/>
          <w:sz w:val="20"/>
          <w:szCs w:val="20"/>
        </w:rPr>
        <w:tab/>
      </w:r>
      <w:r w:rsidRPr="004F0092">
        <w:rPr>
          <w:rFonts w:ascii="Verdana" w:hAnsi="Verdana" w:cs="Verdana"/>
          <w:b w:val="0"/>
          <w:bCs w:val="0"/>
          <w:sz w:val="20"/>
          <w:szCs w:val="20"/>
        </w:rPr>
        <w:t>Wykonawca może złożyć tylko jedną ofertę.</w:t>
      </w:r>
    </w:p>
    <w:p w:rsidR="00912F01" w:rsidRPr="004F0092" w:rsidRDefault="00912F01" w:rsidP="00CF3868">
      <w:pPr>
        <w:pStyle w:val="Tekstpodstawowy2"/>
        <w:spacing w:before="0"/>
        <w:ind w:left="709" w:hanging="709"/>
        <w:rPr>
          <w:rFonts w:ascii="Verdana" w:hAnsi="Verdana"/>
          <w:b w:val="0"/>
          <w:iCs/>
          <w:sz w:val="20"/>
          <w:szCs w:val="20"/>
        </w:rPr>
      </w:pPr>
      <w:r w:rsidRPr="004F0092">
        <w:rPr>
          <w:rFonts w:ascii="Verdana" w:hAnsi="Verdana" w:cs="Verdana"/>
          <w:b w:val="0"/>
          <w:sz w:val="20"/>
          <w:szCs w:val="20"/>
        </w:rPr>
        <w:t>13.2.</w:t>
      </w:r>
      <w:r w:rsidRPr="004F0092">
        <w:rPr>
          <w:rFonts w:ascii="Verdana" w:hAnsi="Verdana" w:cs="Verdana"/>
          <w:b w:val="0"/>
          <w:sz w:val="20"/>
          <w:szCs w:val="20"/>
        </w:rPr>
        <w:tab/>
      </w:r>
      <w:r w:rsidRPr="004F0092">
        <w:rPr>
          <w:rFonts w:ascii="Verdana" w:hAnsi="Verdana" w:cs="Verdana"/>
          <w:b w:val="0"/>
          <w:bCs w:val="0"/>
          <w:sz w:val="20"/>
          <w:szCs w:val="20"/>
        </w:rPr>
        <w:t>Zamawiający nie dopuszcza składania ofert częściowych.</w:t>
      </w:r>
    </w:p>
    <w:p w:rsidR="00912F01" w:rsidRPr="004F0092" w:rsidRDefault="00912F01" w:rsidP="00CF3868">
      <w:pPr>
        <w:pStyle w:val="Tekstpodstawowy2"/>
        <w:spacing w:before="0"/>
        <w:ind w:left="709" w:hanging="709"/>
        <w:rPr>
          <w:rFonts w:ascii="Verdana" w:hAnsi="Verdana"/>
          <w:b w:val="0"/>
          <w:iCs/>
          <w:sz w:val="20"/>
          <w:szCs w:val="20"/>
        </w:rPr>
      </w:pPr>
      <w:r w:rsidRPr="004F0092">
        <w:rPr>
          <w:rFonts w:ascii="Verdana" w:hAnsi="Verdana" w:cs="Verdana"/>
          <w:b w:val="0"/>
          <w:sz w:val="20"/>
          <w:szCs w:val="20"/>
        </w:rPr>
        <w:t>13.3.</w:t>
      </w:r>
      <w:r w:rsidRPr="004F0092">
        <w:rPr>
          <w:rFonts w:ascii="Verdana" w:hAnsi="Verdana" w:cs="Verdana"/>
          <w:b w:val="0"/>
          <w:sz w:val="20"/>
          <w:szCs w:val="20"/>
        </w:rPr>
        <w:tab/>
      </w:r>
      <w:r w:rsidRPr="004F0092">
        <w:rPr>
          <w:rFonts w:ascii="Verdana" w:hAnsi="Verdana" w:cs="Verdana"/>
          <w:b w:val="0"/>
          <w:bCs w:val="0"/>
          <w:sz w:val="20"/>
          <w:szCs w:val="20"/>
        </w:rPr>
        <w:t>Zamawiający nie dopuszcza składania ofert wariantowych.</w:t>
      </w:r>
    </w:p>
    <w:p w:rsidR="00912F01" w:rsidRPr="004F0092" w:rsidRDefault="00912F01" w:rsidP="00CF3868">
      <w:pPr>
        <w:pStyle w:val="Tekstpodstawowy2"/>
        <w:spacing w:before="0"/>
        <w:ind w:left="709" w:hanging="709"/>
        <w:rPr>
          <w:rFonts w:ascii="Verdana" w:hAnsi="Verdana"/>
          <w:b w:val="0"/>
          <w:iCs/>
          <w:sz w:val="20"/>
          <w:szCs w:val="20"/>
        </w:rPr>
      </w:pPr>
      <w:r w:rsidRPr="004F0092">
        <w:rPr>
          <w:rFonts w:ascii="Verdana" w:hAnsi="Verdana" w:cs="Verdana"/>
          <w:b w:val="0"/>
          <w:sz w:val="20"/>
          <w:szCs w:val="20"/>
        </w:rPr>
        <w:t>13.4.</w:t>
      </w:r>
      <w:r w:rsidRPr="004F0092">
        <w:rPr>
          <w:rFonts w:ascii="Verdana" w:hAnsi="Verdana" w:cs="Verdana"/>
          <w:b w:val="0"/>
          <w:sz w:val="20"/>
          <w:szCs w:val="20"/>
        </w:rPr>
        <w:tab/>
      </w:r>
      <w:r w:rsidRPr="004F0092">
        <w:rPr>
          <w:rFonts w:ascii="Verdana" w:hAnsi="Verdana" w:cs="Verdana"/>
          <w:b w:val="0"/>
          <w:bCs w:val="0"/>
          <w:sz w:val="20"/>
          <w:szCs w:val="20"/>
        </w:rPr>
        <w:t>Oferta musi być zabezpieczona wadium.</w:t>
      </w:r>
    </w:p>
    <w:p w:rsidR="003761A4" w:rsidRPr="004F0092" w:rsidRDefault="00912F01" w:rsidP="000B372F">
      <w:pPr>
        <w:pStyle w:val="Tekstpodstawowy2"/>
        <w:spacing w:before="0"/>
        <w:ind w:left="709" w:hanging="709"/>
        <w:rPr>
          <w:rFonts w:ascii="Verdana" w:hAnsi="Verdana" w:cs="Verdana"/>
          <w:b w:val="0"/>
          <w:bCs w:val="0"/>
          <w:sz w:val="20"/>
          <w:szCs w:val="20"/>
        </w:rPr>
      </w:pPr>
      <w:r w:rsidRPr="004F0092">
        <w:rPr>
          <w:rFonts w:ascii="Verdana" w:hAnsi="Verdana" w:cs="Verdana"/>
          <w:b w:val="0"/>
          <w:sz w:val="20"/>
          <w:szCs w:val="20"/>
        </w:rPr>
        <w:t>13.5.</w:t>
      </w:r>
      <w:r w:rsidRPr="004F0092">
        <w:rPr>
          <w:rFonts w:ascii="Verdana" w:hAnsi="Verdana" w:cs="Verdana"/>
          <w:b w:val="0"/>
          <w:sz w:val="20"/>
          <w:szCs w:val="20"/>
        </w:rPr>
        <w:tab/>
      </w:r>
      <w:r w:rsidRPr="004F0092">
        <w:rPr>
          <w:rFonts w:ascii="Verdana" w:hAnsi="Verdana" w:cs="Verdana"/>
          <w:b w:val="0"/>
          <w:bCs w:val="0"/>
          <w:sz w:val="20"/>
          <w:szCs w:val="20"/>
        </w:rPr>
        <w:t xml:space="preserve">Ofertę stanowi wypełniony Formularz „Oferta” oraz </w:t>
      </w:r>
      <w:r w:rsidR="000B372F" w:rsidRPr="004F0092">
        <w:rPr>
          <w:rFonts w:ascii="Verdana" w:hAnsi="Verdana" w:cs="Verdana"/>
          <w:b w:val="0"/>
          <w:bCs w:val="0"/>
          <w:sz w:val="20"/>
          <w:szCs w:val="20"/>
        </w:rPr>
        <w:t>Formularz cenowy.</w:t>
      </w:r>
    </w:p>
    <w:p w:rsidR="00912F01" w:rsidRPr="004F0092" w:rsidRDefault="00912F01" w:rsidP="00CF3868">
      <w:pPr>
        <w:pStyle w:val="Tekstpodstawowy2"/>
        <w:spacing w:before="0"/>
        <w:ind w:left="709" w:hanging="709"/>
        <w:rPr>
          <w:rFonts w:ascii="Verdana" w:hAnsi="Verdana" w:cs="Verdana"/>
          <w:b w:val="0"/>
          <w:bCs w:val="0"/>
          <w:sz w:val="20"/>
          <w:szCs w:val="20"/>
        </w:rPr>
      </w:pPr>
      <w:r w:rsidRPr="004F0092">
        <w:rPr>
          <w:rFonts w:ascii="Verdana" w:hAnsi="Verdana" w:cs="Verdana"/>
          <w:b w:val="0"/>
          <w:sz w:val="20"/>
          <w:szCs w:val="20"/>
        </w:rPr>
        <w:t>13.6.</w:t>
      </w:r>
      <w:r w:rsidRPr="004F0092">
        <w:rPr>
          <w:rFonts w:ascii="Verdana" w:hAnsi="Verdana" w:cs="Verdana"/>
          <w:b w:val="0"/>
          <w:sz w:val="20"/>
          <w:szCs w:val="20"/>
        </w:rPr>
        <w:tab/>
      </w:r>
      <w:r w:rsidRPr="004F0092">
        <w:rPr>
          <w:rFonts w:ascii="Verdana" w:hAnsi="Verdana" w:cs="Verdana"/>
          <w:b w:val="0"/>
          <w:bCs w:val="0"/>
          <w:sz w:val="20"/>
          <w:szCs w:val="20"/>
        </w:rPr>
        <w:t>Wraz z ofertą powinny być złożone:</w:t>
      </w:r>
    </w:p>
    <w:p w:rsidR="003761A4" w:rsidRPr="004F0092" w:rsidRDefault="003761A4" w:rsidP="00CF3868">
      <w:pPr>
        <w:pStyle w:val="Tekstpodstawowy2"/>
        <w:tabs>
          <w:tab w:val="left" w:pos="1134"/>
        </w:tabs>
        <w:spacing w:before="0"/>
        <w:ind w:left="1134" w:hanging="425"/>
        <w:rPr>
          <w:rFonts w:ascii="Verdana" w:hAnsi="Verdana"/>
          <w:b w:val="0"/>
          <w:bCs w:val="0"/>
          <w:sz w:val="20"/>
          <w:szCs w:val="20"/>
        </w:rPr>
      </w:pPr>
      <w:r w:rsidRPr="004F0092">
        <w:rPr>
          <w:rFonts w:ascii="Verdana" w:hAnsi="Verdana"/>
          <w:b w:val="0"/>
          <w:bCs w:val="0"/>
          <w:sz w:val="20"/>
          <w:szCs w:val="20"/>
        </w:rPr>
        <w:t xml:space="preserve">1) </w:t>
      </w:r>
      <w:r w:rsidRPr="004F0092">
        <w:rPr>
          <w:rFonts w:ascii="Verdana" w:hAnsi="Verdana"/>
          <w:b w:val="0"/>
          <w:bCs w:val="0"/>
          <w:sz w:val="20"/>
          <w:szCs w:val="20"/>
        </w:rPr>
        <w:tab/>
      </w:r>
      <w:r w:rsidRPr="004F0092">
        <w:rPr>
          <w:rFonts w:ascii="Verdana" w:hAnsi="Verdana" w:cs="Verdana"/>
          <w:b w:val="0"/>
          <w:bCs w:val="0"/>
          <w:sz w:val="20"/>
          <w:szCs w:val="20"/>
        </w:rPr>
        <w:t>Oświadczeni</w:t>
      </w:r>
      <w:r w:rsidR="00383318" w:rsidRPr="004F0092">
        <w:rPr>
          <w:rFonts w:ascii="Verdana" w:hAnsi="Verdana" w:cs="Verdana"/>
          <w:b w:val="0"/>
          <w:bCs w:val="0"/>
          <w:sz w:val="20"/>
          <w:szCs w:val="20"/>
        </w:rPr>
        <w:t>e</w:t>
      </w:r>
      <w:r w:rsidRPr="004F0092">
        <w:rPr>
          <w:rFonts w:ascii="Verdana" w:hAnsi="Verdana" w:cs="Verdana"/>
          <w:b w:val="0"/>
          <w:bCs w:val="0"/>
          <w:sz w:val="20"/>
          <w:szCs w:val="20"/>
        </w:rPr>
        <w:t xml:space="preserve"> wymagane postanowieniami pkt 9.1 IDW</w:t>
      </w:r>
      <w:r w:rsidRPr="004F0092">
        <w:rPr>
          <w:rFonts w:ascii="Verdana" w:hAnsi="Verdana"/>
          <w:b w:val="0"/>
          <w:bCs w:val="0"/>
          <w:sz w:val="20"/>
          <w:szCs w:val="20"/>
        </w:rPr>
        <w:t>;</w:t>
      </w:r>
    </w:p>
    <w:p w:rsidR="003761A4" w:rsidRPr="004F0092" w:rsidRDefault="003761A4" w:rsidP="00CF3868">
      <w:pPr>
        <w:pStyle w:val="Tekstpodstawowy2"/>
        <w:tabs>
          <w:tab w:val="left" w:pos="1134"/>
        </w:tabs>
        <w:spacing w:before="0"/>
        <w:ind w:left="1134" w:hanging="425"/>
        <w:rPr>
          <w:rFonts w:ascii="Verdana" w:hAnsi="Verdana" w:cs="Verdana"/>
          <w:b w:val="0"/>
          <w:bCs w:val="0"/>
          <w:sz w:val="20"/>
          <w:szCs w:val="20"/>
        </w:rPr>
      </w:pPr>
      <w:r w:rsidRPr="004F0092">
        <w:rPr>
          <w:rFonts w:ascii="Verdana" w:hAnsi="Verdana"/>
          <w:b w:val="0"/>
          <w:bCs w:val="0"/>
          <w:sz w:val="20"/>
          <w:szCs w:val="20"/>
        </w:rPr>
        <w:t xml:space="preserve">2) </w:t>
      </w:r>
      <w:r w:rsidRPr="004F0092">
        <w:rPr>
          <w:rFonts w:ascii="Verdana" w:hAnsi="Verdana"/>
          <w:b w:val="0"/>
          <w:bCs w:val="0"/>
          <w:sz w:val="20"/>
          <w:szCs w:val="20"/>
        </w:rPr>
        <w:tab/>
      </w:r>
      <w:r w:rsidRPr="004F009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4F0092" w:rsidRDefault="003761A4" w:rsidP="00CF3868">
      <w:pPr>
        <w:pStyle w:val="Tekstpodstawowy2"/>
        <w:tabs>
          <w:tab w:val="left" w:pos="1134"/>
        </w:tabs>
        <w:spacing w:before="0"/>
        <w:ind w:left="1134" w:hanging="425"/>
        <w:rPr>
          <w:rFonts w:ascii="Verdana" w:hAnsi="Verdana" w:cs="Verdana"/>
          <w:b w:val="0"/>
          <w:bCs w:val="0"/>
          <w:sz w:val="20"/>
          <w:szCs w:val="20"/>
        </w:rPr>
      </w:pPr>
      <w:r w:rsidRPr="004F0092">
        <w:rPr>
          <w:rFonts w:ascii="Verdana" w:hAnsi="Verdana"/>
          <w:b w:val="0"/>
          <w:bCs w:val="0"/>
          <w:sz w:val="20"/>
          <w:szCs w:val="20"/>
        </w:rPr>
        <w:t xml:space="preserve">3) </w:t>
      </w:r>
      <w:r w:rsidRPr="004F0092">
        <w:rPr>
          <w:rFonts w:ascii="Verdana" w:hAnsi="Verdana"/>
          <w:b w:val="0"/>
          <w:bCs w:val="0"/>
          <w:sz w:val="20"/>
          <w:szCs w:val="20"/>
        </w:rPr>
        <w:tab/>
      </w:r>
      <w:r w:rsidRPr="004F0092">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4F0092">
        <w:rPr>
          <w:rFonts w:ascii="Verdana" w:hAnsi="Verdana" w:cs="Verdana"/>
          <w:b w:val="0"/>
          <w:bCs w:val="0"/>
          <w:sz w:val="20"/>
          <w:szCs w:val="20"/>
        </w:rPr>
        <w:t>Dz.U</w:t>
      </w:r>
      <w:proofErr w:type="spellEnd"/>
      <w:r w:rsidRPr="004F0092">
        <w:rPr>
          <w:rFonts w:ascii="Verdana" w:hAnsi="Verdana" w:cs="Verdana"/>
          <w:b w:val="0"/>
          <w:bCs w:val="0"/>
          <w:sz w:val="20"/>
          <w:szCs w:val="20"/>
        </w:rPr>
        <w:t>. z 2014 poz. 1114 oraz z 2016 poz. 352), a wykonawca wskaz</w:t>
      </w:r>
      <w:r w:rsidR="00C64041" w:rsidRPr="004F0092">
        <w:rPr>
          <w:rFonts w:ascii="Verdana" w:hAnsi="Verdana" w:cs="Verdana"/>
          <w:b w:val="0"/>
          <w:bCs w:val="0"/>
          <w:sz w:val="20"/>
          <w:szCs w:val="20"/>
        </w:rPr>
        <w:t>ał to wraz ze złożeniem oferty;</w:t>
      </w:r>
    </w:p>
    <w:p w:rsidR="003761A4" w:rsidRPr="004F0092" w:rsidRDefault="00837279" w:rsidP="00CF3868">
      <w:pPr>
        <w:pStyle w:val="Tekstpodstawowy2"/>
        <w:tabs>
          <w:tab w:val="left" w:pos="1134"/>
        </w:tabs>
        <w:spacing w:before="0"/>
        <w:ind w:left="1134" w:hanging="425"/>
        <w:rPr>
          <w:rFonts w:ascii="Verdana" w:hAnsi="Verdana" w:cs="Verdana"/>
          <w:b w:val="0"/>
          <w:bCs w:val="0"/>
          <w:sz w:val="20"/>
          <w:szCs w:val="20"/>
        </w:rPr>
      </w:pPr>
      <w:r w:rsidRPr="004F0092">
        <w:rPr>
          <w:rFonts w:ascii="Verdana" w:hAnsi="Verdana"/>
          <w:b w:val="0"/>
          <w:bCs w:val="0"/>
          <w:sz w:val="20"/>
          <w:szCs w:val="20"/>
        </w:rPr>
        <w:t>4</w:t>
      </w:r>
      <w:r w:rsidR="003761A4" w:rsidRPr="004F0092">
        <w:rPr>
          <w:rFonts w:ascii="Verdana" w:hAnsi="Verdana"/>
          <w:b w:val="0"/>
          <w:bCs w:val="0"/>
          <w:sz w:val="20"/>
          <w:szCs w:val="20"/>
        </w:rPr>
        <w:t xml:space="preserve">) </w:t>
      </w:r>
      <w:r w:rsidR="003761A4" w:rsidRPr="004F0092">
        <w:rPr>
          <w:rFonts w:ascii="Verdana" w:hAnsi="Verdana"/>
          <w:b w:val="0"/>
          <w:bCs w:val="0"/>
          <w:sz w:val="20"/>
          <w:szCs w:val="20"/>
        </w:rPr>
        <w:tab/>
      </w:r>
      <w:r w:rsidR="00C64041" w:rsidRPr="004F0092">
        <w:rPr>
          <w:rFonts w:ascii="Verdana" w:hAnsi="Verdana" w:cs="Verdana"/>
          <w:b w:val="0"/>
          <w:bCs w:val="0"/>
          <w:sz w:val="20"/>
          <w:szCs w:val="20"/>
        </w:rPr>
        <w:t>Gwarancja lub poręczenie</w:t>
      </w:r>
      <w:r w:rsidR="003761A4" w:rsidRPr="004F0092">
        <w:rPr>
          <w:rFonts w:ascii="Verdana" w:hAnsi="Verdana" w:cs="Verdana"/>
          <w:b w:val="0"/>
          <w:bCs w:val="0"/>
          <w:sz w:val="20"/>
          <w:szCs w:val="20"/>
        </w:rPr>
        <w:t>, jeśli wadium wnoszone jest w innej formie niż pieniądz.</w:t>
      </w:r>
    </w:p>
    <w:p w:rsidR="00CD214F" w:rsidRPr="004F0092" w:rsidRDefault="00CD214F" w:rsidP="00CF3868">
      <w:pPr>
        <w:pStyle w:val="Tekstpodstawowy2"/>
        <w:tabs>
          <w:tab w:val="left" w:pos="1134"/>
        </w:tabs>
        <w:spacing w:before="0"/>
        <w:ind w:left="1134" w:hanging="425"/>
        <w:rPr>
          <w:rFonts w:ascii="Verdana" w:hAnsi="Verdana"/>
          <w:b w:val="0"/>
          <w:bCs w:val="0"/>
          <w:sz w:val="20"/>
          <w:szCs w:val="20"/>
        </w:rPr>
      </w:pPr>
    </w:p>
    <w:p w:rsidR="00912F01" w:rsidRPr="004F0092" w:rsidRDefault="00912F01" w:rsidP="00CF3868">
      <w:pPr>
        <w:pStyle w:val="Tekstpodstawowy2"/>
        <w:spacing w:before="0"/>
        <w:ind w:left="709" w:hanging="709"/>
        <w:rPr>
          <w:rFonts w:ascii="Verdana" w:hAnsi="Verdana"/>
          <w:b w:val="0"/>
          <w:iCs/>
          <w:sz w:val="20"/>
          <w:szCs w:val="20"/>
        </w:rPr>
      </w:pPr>
      <w:r w:rsidRPr="004F0092">
        <w:rPr>
          <w:rFonts w:ascii="Verdana" w:hAnsi="Verdana" w:cs="Verdana"/>
          <w:b w:val="0"/>
          <w:sz w:val="20"/>
          <w:szCs w:val="20"/>
        </w:rPr>
        <w:t>13.7.</w:t>
      </w:r>
      <w:r w:rsidRPr="004F0092">
        <w:rPr>
          <w:rFonts w:ascii="Verdana" w:hAnsi="Verdana" w:cs="Verdana"/>
          <w:b w:val="0"/>
          <w:sz w:val="20"/>
          <w:szCs w:val="20"/>
        </w:rPr>
        <w:tab/>
      </w:r>
      <w:r w:rsidR="003761A4" w:rsidRPr="004F009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4F0092" w:rsidRDefault="00912F01" w:rsidP="00CF3868">
      <w:pPr>
        <w:pStyle w:val="Tekstpodstawowy2"/>
        <w:spacing w:before="0"/>
        <w:ind w:left="709" w:hanging="709"/>
        <w:rPr>
          <w:rFonts w:ascii="Verdana" w:hAnsi="Verdana"/>
          <w:b w:val="0"/>
          <w:iCs/>
          <w:sz w:val="20"/>
          <w:szCs w:val="20"/>
        </w:rPr>
      </w:pPr>
      <w:r w:rsidRPr="004F0092">
        <w:rPr>
          <w:rFonts w:ascii="Verdana" w:hAnsi="Verdana" w:cs="Verdana"/>
          <w:b w:val="0"/>
          <w:sz w:val="20"/>
          <w:szCs w:val="20"/>
        </w:rPr>
        <w:t>13.8.</w:t>
      </w:r>
      <w:r w:rsidRPr="004F0092">
        <w:rPr>
          <w:rFonts w:ascii="Verdana" w:hAnsi="Verdana" w:cs="Verdana"/>
          <w:b w:val="0"/>
          <w:sz w:val="20"/>
          <w:szCs w:val="20"/>
        </w:rPr>
        <w:tab/>
      </w:r>
      <w:r w:rsidR="003761A4" w:rsidRPr="004F0092">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4F0092">
        <w:rPr>
          <w:rFonts w:ascii="Verdana" w:hAnsi="Verdana" w:cs="Verdana"/>
          <w:b w:val="0"/>
          <w:bCs w:val="0"/>
          <w:sz w:val="20"/>
          <w:szCs w:val="20"/>
        </w:rPr>
        <w:t>.</w:t>
      </w:r>
    </w:p>
    <w:p w:rsidR="00912F01" w:rsidRPr="004F0092" w:rsidRDefault="00912F01" w:rsidP="00912F01">
      <w:pPr>
        <w:pStyle w:val="Tekstpodstawowy2"/>
        <w:ind w:left="709" w:hanging="709"/>
        <w:rPr>
          <w:rFonts w:ascii="Verdana" w:hAnsi="Verdana"/>
          <w:b w:val="0"/>
          <w:iCs/>
          <w:sz w:val="20"/>
          <w:szCs w:val="20"/>
        </w:rPr>
      </w:pPr>
      <w:r w:rsidRPr="004F0092">
        <w:rPr>
          <w:rFonts w:ascii="Verdana" w:hAnsi="Verdana" w:cs="Verdana"/>
          <w:b w:val="0"/>
          <w:sz w:val="20"/>
          <w:szCs w:val="20"/>
        </w:rPr>
        <w:lastRenderedPageBreak/>
        <w:t>13.9.</w:t>
      </w:r>
      <w:r w:rsidRPr="004F0092">
        <w:rPr>
          <w:rFonts w:ascii="Verdana" w:hAnsi="Verdana" w:cs="Verdana"/>
          <w:b w:val="0"/>
          <w:sz w:val="20"/>
          <w:szCs w:val="20"/>
        </w:rPr>
        <w:tab/>
      </w:r>
      <w:r w:rsidR="003761A4" w:rsidRPr="004F009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4F0092">
        <w:rPr>
          <w:rFonts w:ascii="Verdana" w:hAnsi="Verdana" w:cs="Verdana"/>
          <w:b w:val="0"/>
          <w:bCs w:val="0"/>
          <w:sz w:val="20"/>
          <w:szCs w:val="20"/>
        </w:rPr>
        <w:t>.</w:t>
      </w:r>
    </w:p>
    <w:p w:rsidR="003761A4" w:rsidRPr="004F0092" w:rsidRDefault="003761A4" w:rsidP="003761A4">
      <w:pPr>
        <w:pStyle w:val="Tekstpodstawowy2"/>
        <w:ind w:left="709" w:hanging="709"/>
        <w:rPr>
          <w:rFonts w:ascii="Verdana" w:hAnsi="Verdana"/>
          <w:b w:val="0"/>
          <w:iCs/>
          <w:sz w:val="20"/>
          <w:szCs w:val="20"/>
        </w:rPr>
      </w:pPr>
      <w:r w:rsidRPr="004F0092">
        <w:rPr>
          <w:rFonts w:ascii="Verdana" w:hAnsi="Verdana" w:cs="Verdana"/>
          <w:b w:val="0"/>
          <w:sz w:val="20"/>
          <w:szCs w:val="20"/>
        </w:rPr>
        <w:t>13.10.</w:t>
      </w:r>
      <w:r w:rsidRPr="004F0092">
        <w:rPr>
          <w:rFonts w:ascii="Verdana" w:hAnsi="Verdana" w:cs="Verdana"/>
          <w:b w:val="0"/>
          <w:sz w:val="20"/>
          <w:szCs w:val="20"/>
        </w:rPr>
        <w:tab/>
      </w:r>
      <w:r w:rsidRPr="004F009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4F0092" w:rsidRDefault="003761A4" w:rsidP="003761A4">
      <w:pPr>
        <w:pStyle w:val="Tekstpodstawowy2"/>
        <w:ind w:left="709" w:hanging="709"/>
        <w:rPr>
          <w:rFonts w:ascii="Verdana" w:hAnsi="Verdana"/>
          <w:b w:val="0"/>
          <w:iCs/>
          <w:sz w:val="20"/>
          <w:szCs w:val="20"/>
        </w:rPr>
      </w:pPr>
      <w:r w:rsidRPr="004F0092">
        <w:rPr>
          <w:rFonts w:ascii="Verdana" w:hAnsi="Verdana" w:cs="Verdana"/>
          <w:b w:val="0"/>
          <w:sz w:val="20"/>
          <w:szCs w:val="20"/>
        </w:rPr>
        <w:t>13.11.</w:t>
      </w:r>
      <w:r w:rsidRPr="004F0092">
        <w:rPr>
          <w:rFonts w:ascii="Verdana" w:hAnsi="Verdana" w:cs="Verdana"/>
          <w:b w:val="0"/>
          <w:sz w:val="20"/>
          <w:szCs w:val="20"/>
        </w:rPr>
        <w:tab/>
      </w:r>
      <w:r w:rsidRPr="004F0092">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4F0092" w:rsidRDefault="003761A4" w:rsidP="003761A4">
      <w:pPr>
        <w:pStyle w:val="Tekstpodstawowy2"/>
        <w:ind w:left="709" w:hanging="709"/>
        <w:rPr>
          <w:rFonts w:ascii="Verdana" w:hAnsi="Verdana"/>
          <w:b w:val="0"/>
          <w:iCs/>
          <w:sz w:val="20"/>
          <w:szCs w:val="20"/>
        </w:rPr>
      </w:pPr>
      <w:r w:rsidRPr="004F0092">
        <w:rPr>
          <w:rFonts w:ascii="Verdana" w:hAnsi="Verdana" w:cs="Verdana"/>
          <w:b w:val="0"/>
          <w:sz w:val="20"/>
          <w:szCs w:val="20"/>
        </w:rPr>
        <w:t>13.12.</w:t>
      </w:r>
      <w:r w:rsidRPr="004F0092">
        <w:rPr>
          <w:rFonts w:ascii="Verdana" w:hAnsi="Verdana" w:cs="Verdana"/>
          <w:b w:val="0"/>
          <w:sz w:val="20"/>
          <w:szCs w:val="20"/>
        </w:rPr>
        <w:tab/>
      </w:r>
      <w:r w:rsidRPr="004F0092">
        <w:rPr>
          <w:rFonts w:ascii="Verdana" w:hAnsi="Verdana"/>
          <w:b w:val="0"/>
          <w:sz w:val="20"/>
          <w:szCs w:val="20"/>
        </w:rPr>
        <w:t xml:space="preserve">Zamawiający informuje, iż zgodnie z art. 8 ust. 3 ustawy </w:t>
      </w:r>
      <w:proofErr w:type="spellStart"/>
      <w:r w:rsidRPr="004F0092">
        <w:rPr>
          <w:rFonts w:ascii="Verdana" w:hAnsi="Verdana"/>
          <w:b w:val="0"/>
          <w:sz w:val="20"/>
          <w:szCs w:val="20"/>
        </w:rPr>
        <w:t>Pzp</w:t>
      </w:r>
      <w:proofErr w:type="spellEnd"/>
      <w:r w:rsidRPr="004F0092">
        <w:rPr>
          <w:rFonts w:ascii="Verdana" w:hAnsi="Verdana"/>
          <w:b w:val="0"/>
          <w:sz w:val="20"/>
          <w:szCs w:val="20"/>
        </w:rPr>
        <w:t xml:space="preserve">, nie ujawnia się informacji stanowiących tajemnicę przedsiębiorstwa, w rozumieniu przepisów </w:t>
      </w:r>
      <w:r w:rsidRPr="004F0092">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sidRPr="004F0092">
        <w:rPr>
          <w:rFonts w:ascii="Verdana" w:hAnsi="Verdana"/>
          <w:b w:val="0"/>
          <w:sz w:val="20"/>
          <w:szCs w:val="20"/>
        </w:rPr>
        <w:t>Pzp</w:t>
      </w:r>
      <w:proofErr w:type="spellEnd"/>
      <w:r w:rsidRPr="004F0092">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4F0092">
        <w:rPr>
          <w:rFonts w:ascii="Verdana" w:hAnsi="Verdana"/>
          <w:b w:val="0"/>
          <w:i/>
          <w:sz w:val="20"/>
          <w:szCs w:val="20"/>
        </w:rPr>
        <w:t>Informacje stanowiące tajemnicę przedsiębiorstwa – nie udostępniać</w:t>
      </w:r>
      <w:r w:rsidRPr="004F0092">
        <w:rPr>
          <w:rFonts w:ascii="Verdana" w:hAnsi="Verdana"/>
          <w:b w:val="0"/>
          <w:sz w:val="20"/>
          <w:szCs w:val="20"/>
        </w:rPr>
        <w:t>”, z zachowaniem kolejności numerowania stron oferty</w:t>
      </w:r>
      <w:r w:rsidRPr="004F0092">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4F0092">
        <w:rPr>
          <w:rFonts w:ascii="Verdana" w:hAnsi="Verdana" w:cs="Verdana"/>
          <w:b w:val="0"/>
          <w:sz w:val="20"/>
          <w:szCs w:val="20"/>
        </w:rPr>
        <w:t>13.13.</w:t>
      </w:r>
      <w:r w:rsidRPr="004F0092">
        <w:rPr>
          <w:rFonts w:ascii="Verdana" w:hAnsi="Verdana" w:cs="Verdana"/>
          <w:b w:val="0"/>
          <w:sz w:val="20"/>
          <w:szCs w:val="20"/>
        </w:rPr>
        <w:tab/>
      </w:r>
      <w:r w:rsidRPr="004F0092">
        <w:rPr>
          <w:rFonts w:ascii="Verdana" w:hAnsi="Verdana" w:cs="Verdana"/>
          <w:b w:val="0"/>
          <w:bCs w:val="0"/>
          <w:sz w:val="20"/>
          <w:szCs w:val="20"/>
        </w:rPr>
        <w:t xml:space="preserve">Ofertę wraz z oświadczeniami i dokumentami należy sporządzić i złożyć w </w:t>
      </w:r>
      <w:r w:rsidR="002C1FBE" w:rsidRPr="004F0092">
        <w:rPr>
          <w:rFonts w:ascii="Verdana" w:hAnsi="Verdana" w:cs="Verdana"/>
          <w:b w:val="0"/>
          <w:bCs w:val="0"/>
          <w:sz w:val="20"/>
          <w:szCs w:val="20"/>
        </w:rPr>
        <w:t>jednym egzemplarzu</w:t>
      </w:r>
      <w:r w:rsidRPr="004F0092">
        <w:rPr>
          <w:rFonts w:ascii="Verdana" w:hAnsi="Verdana" w:cs="Verdana"/>
          <w:b w:val="0"/>
          <w:bCs w:val="0"/>
          <w:sz w:val="20"/>
          <w:szCs w:val="20"/>
        </w:rPr>
        <w:t>. Ofertę należy umieścić w</w:t>
      </w:r>
      <w:r w:rsidR="002C1FBE" w:rsidRPr="004F0092">
        <w:rPr>
          <w:rFonts w:ascii="Verdana" w:hAnsi="Verdana" w:cs="Verdana"/>
          <w:b w:val="0"/>
          <w:bCs w:val="0"/>
          <w:sz w:val="20"/>
          <w:szCs w:val="20"/>
        </w:rPr>
        <w:t xml:space="preserve"> </w:t>
      </w:r>
      <w:r w:rsidRPr="004F0092">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4F0092">
        <w:rPr>
          <w:rFonts w:ascii="Verdana" w:hAnsi="Verdana" w:cs="Verdana"/>
          <w:b w:val="0"/>
          <w:bCs w:val="0"/>
          <w:sz w:val="20"/>
          <w:szCs w:val="20"/>
        </w:rPr>
        <w:t xml:space="preserve"> </w:t>
      </w:r>
      <w:r w:rsidRPr="004F0092">
        <w:rPr>
          <w:rFonts w:ascii="Verdana" w:hAnsi="Verdana" w:cs="Verdana"/>
          <w:b w:val="0"/>
          <w:bCs w:val="0"/>
          <w:sz w:val="20"/>
          <w:szCs w:val="20"/>
        </w:rPr>
        <w:t>adresem Wykonawcy, zaadresowane następująco:</w:t>
      </w:r>
    </w:p>
    <w:p w:rsidR="00680E75" w:rsidRPr="004F0092" w:rsidRDefault="00680E75" w:rsidP="003761A4">
      <w:pPr>
        <w:pStyle w:val="Tekstpodstawowy2"/>
        <w:ind w:left="709" w:hanging="709"/>
        <w:rPr>
          <w:rFonts w:ascii="Verdana" w:hAnsi="Verdana" w:cs="Verdana"/>
          <w:b w:val="0"/>
          <w:bCs w:val="0"/>
          <w:sz w:val="20"/>
          <w:szCs w:val="20"/>
        </w:rPr>
      </w:pPr>
    </w:p>
    <w:p w:rsidR="00240D43" w:rsidRPr="004F0092" w:rsidRDefault="00240D43" w:rsidP="00240D43">
      <w:pPr>
        <w:pStyle w:val="rozdzia"/>
        <w:jc w:val="center"/>
        <w:rPr>
          <w:sz w:val="20"/>
          <w:szCs w:val="20"/>
        </w:rPr>
      </w:pPr>
      <w:r w:rsidRPr="004F0092">
        <w:rPr>
          <w:sz w:val="20"/>
          <w:szCs w:val="20"/>
        </w:rPr>
        <w:t>Ministerstwo Sprawiedliwości</w:t>
      </w:r>
    </w:p>
    <w:p w:rsidR="00240D43" w:rsidRPr="004F0092" w:rsidRDefault="00240D43" w:rsidP="00240D43">
      <w:pPr>
        <w:pStyle w:val="rozdzia"/>
        <w:jc w:val="center"/>
        <w:rPr>
          <w:sz w:val="20"/>
          <w:szCs w:val="20"/>
        </w:rPr>
      </w:pPr>
      <w:r w:rsidRPr="004F0092">
        <w:rPr>
          <w:sz w:val="20"/>
          <w:szCs w:val="20"/>
        </w:rPr>
        <w:t>Al. Ujazdowskie 11</w:t>
      </w:r>
    </w:p>
    <w:p w:rsidR="00240D43" w:rsidRPr="004F0092" w:rsidRDefault="00240D43" w:rsidP="00240D43">
      <w:pPr>
        <w:pStyle w:val="rozdzia"/>
        <w:jc w:val="center"/>
        <w:rPr>
          <w:sz w:val="20"/>
          <w:szCs w:val="20"/>
        </w:rPr>
      </w:pPr>
      <w:r w:rsidRPr="004F0092">
        <w:rPr>
          <w:sz w:val="20"/>
          <w:szCs w:val="20"/>
        </w:rPr>
        <w:t>00-567 Warszawa</w:t>
      </w:r>
    </w:p>
    <w:p w:rsidR="00240D43" w:rsidRPr="004F0092" w:rsidRDefault="00240D43" w:rsidP="00592F7B">
      <w:pPr>
        <w:ind w:firstLine="851"/>
        <w:jc w:val="center"/>
        <w:rPr>
          <w:rFonts w:ascii="Verdana" w:hAnsi="Verdana" w:cs="Arial"/>
          <w:sz w:val="20"/>
          <w:szCs w:val="20"/>
        </w:rPr>
      </w:pPr>
      <w:r w:rsidRPr="004F0092">
        <w:rPr>
          <w:rFonts w:ascii="Verdana" w:hAnsi="Verdana" w:cs="Arial"/>
          <w:sz w:val="20"/>
          <w:szCs w:val="20"/>
        </w:rPr>
        <w:t>oraz opisane:</w:t>
      </w:r>
    </w:p>
    <w:p w:rsidR="00240D43" w:rsidRPr="004F0092" w:rsidRDefault="00240D43" w:rsidP="00240D43">
      <w:pPr>
        <w:jc w:val="center"/>
        <w:outlineLvl w:val="0"/>
        <w:rPr>
          <w:rFonts w:ascii="Verdana" w:hAnsi="Verdana" w:cs="Arial"/>
          <w:b/>
          <w:sz w:val="20"/>
          <w:szCs w:val="20"/>
        </w:rPr>
      </w:pPr>
      <w:r w:rsidRPr="004F0092">
        <w:rPr>
          <w:rFonts w:ascii="Verdana" w:hAnsi="Verdana" w:cs="Arial"/>
          <w:b/>
          <w:sz w:val="20"/>
          <w:szCs w:val="20"/>
        </w:rPr>
        <w:t>postępowanie nr: BA-F-II-3710-</w:t>
      </w:r>
      <w:r w:rsidR="005F3ECB" w:rsidRPr="004F0092">
        <w:rPr>
          <w:rFonts w:ascii="Verdana" w:hAnsi="Verdana" w:cs="Arial"/>
          <w:b/>
          <w:sz w:val="20"/>
          <w:szCs w:val="20"/>
        </w:rPr>
        <w:t>31</w:t>
      </w:r>
      <w:r w:rsidRPr="004F0092">
        <w:rPr>
          <w:rFonts w:ascii="Verdana" w:hAnsi="Verdana" w:cs="Arial"/>
          <w:b/>
          <w:sz w:val="20"/>
          <w:szCs w:val="20"/>
        </w:rPr>
        <w:t>/16</w:t>
      </w:r>
    </w:p>
    <w:p w:rsidR="00240D43" w:rsidRPr="004F0092" w:rsidRDefault="00240D43" w:rsidP="00240D43">
      <w:pPr>
        <w:jc w:val="center"/>
        <w:outlineLvl w:val="0"/>
        <w:rPr>
          <w:rFonts w:ascii="Verdana" w:hAnsi="Verdana" w:cs="Arial"/>
          <w:b/>
          <w:sz w:val="20"/>
          <w:szCs w:val="20"/>
        </w:rPr>
      </w:pPr>
      <w:r w:rsidRPr="004F0092">
        <w:rPr>
          <w:rStyle w:val="tekstdokbold"/>
          <w:rFonts w:ascii="Verdana" w:hAnsi="Verdana" w:cs="Arial"/>
          <w:bCs w:val="0"/>
          <w:sz w:val="20"/>
          <w:szCs w:val="20"/>
        </w:rPr>
        <w:t xml:space="preserve">„Oferta na - </w:t>
      </w:r>
      <w:r w:rsidR="005F3ECB" w:rsidRPr="004F0092">
        <w:rPr>
          <w:rStyle w:val="tekstdokbold"/>
          <w:rFonts w:ascii="Verdana" w:hAnsi="Verdana" w:cs="Arial"/>
          <w:bCs w:val="0"/>
          <w:sz w:val="20"/>
          <w:szCs w:val="20"/>
        </w:rPr>
        <w:t>dostawę dwóch serwerów NTP</w:t>
      </w:r>
    </w:p>
    <w:p w:rsidR="003761A4" w:rsidRDefault="00240D43" w:rsidP="00592F7B">
      <w:pPr>
        <w:jc w:val="center"/>
        <w:outlineLvl w:val="0"/>
        <w:rPr>
          <w:rStyle w:val="tekstdokbold"/>
          <w:rFonts w:ascii="Verdana" w:hAnsi="Verdana" w:cs="Arial"/>
          <w:bCs w:val="0"/>
          <w:sz w:val="20"/>
          <w:szCs w:val="20"/>
        </w:rPr>
      </w:pPr>
      <w:r w:rsidRPr="004F0092">
        <w:rPr>
          <w:rStyle w:val="tekstdokbold"/>
          <w:rFonts w:ascii="Verdana" w:hAnsi="Verdana" w:cs="Arial"/>
          <w:bCs w:val="0"/>
          <w:sz w:val="20"/>
          <w:szCs w:val="20"/>
        </w:rPr>
        <w:t>Nie otwierać przed dniem</w:t>
      </w:r>
      <w:r w:rsidR="00592F7B" w:rsidRPr="004F0092">
        <w:rPr>
          <w:rStyle w:val="tekstdokbold"/>
          <w:rFonts w:ascii="Verdana" w:hAnsi="Verdana" w:cs="Arial"/>
          <w:bCs w:val="0"/>
          <w:sz w:val="20"/>
          <w:szCs w:val="20"/>
        </w:rPr>
        <w:t xml:space="preserve"> </w:t>
      </w:r>
      <w:r w:rsidR="005F3ECB" w:rsidRPr="004F0092">
        <w:rPr>
          <w:rStyle w:val="tekstdokbold"/>
          <w:rFonts w:ascii="Verdana" w:hAnsi="Verdana" w:cs="Arial"/>
          <w:bCs w:val="0"/>
          <w:sz w:val="20"/>
          <w:szCs w:val="20"/>
        </w:rPr>
        <w:t>2</w:t>
      </w:r>
      <w:r w:rsidR="009F34F0" w:rsidRPr="004F0092">
        <w:rPr>
          <w:rStyle w:val="tekstdokbold"/>
          <w:rFonts w:ascii="Verdana" w:hAnsi="Verdana" w:cs="Arial"/>
          <w:bCs w:val="0"/>
          <w:sz w:val="20"/>
          <w:szCs w:val="20"/>
        </w:rPr>
        <w:t>7</w:t>
      </w:r>
      <w:r w:rsidR="005F3ECB" w:rsidRPr="004F0092">
        <w:rPr>
          <w:rStyle w:val="tekstdokbold"/>
          <w:rFonts w:ascii="Verdana" w:hAnsi="Verdana" w:cs="Arial"/>
          <w:bCs w:val="0"/>
          <w:sz w:val="20"/>
          <w:szCs w:val="20"/>
        </w:rPr>
        <w:t>.09</w:t>
      </w:r>
      <w:r w:rsidRPr="004F0092">
        <w:rPr>
          <w:rStyle w:val="tekstdokbold"/>
          <w:rFonts w:ascii="Verdana" w:hAnsi="Verdana" w:cs="Arial"/>
          <w:bCs w:val="0"/>
          <w:sz w:val="20"/>
          <w:szCs w:val="20"/>
        </w:rPr>
        <w:t>.2016 r., godz. 13:00”</w:t>
      </w:r>
    </w:p>
    <w:p w:rsidR="00680E75" w:rsidRPr="004F0092" w:rsidRDefault="00680E75" w:rsidP="00592F7B">
      <w:pPr>
        <w:jc w:val="center"/>
        <w:outlineLvl w:val="0"/>
        <w:rPr>
          <w:rFonts w:ascii="Verdana" w:hAnsi="Verdana" w:cs="Arial"/>
          <w:b/>
          <w:sz w:val="20"/>
          <w:szCs w:val="20"/>
        </w:rPr>
      </w:pPr>
    </w:p>
    <w:p w:rsidR="003761A4" w:rsidRPr="004F0092" w:rsidRDefault="003761A4" w:rsidP="003761A4">
      <w:pPr>
        <w:pStyle w:val="Tekstpodstawowy2"/>
        <w:ind w:left="709" w:hanging="709"/>
        <w:rPr>
          <w:rFonts w:ascii="Verdana" w:hAnsi="Verdana"/>
          <w:b w:val="0"/>
          <w:iCs/>
          <w:sz w:val="20"/>
          <w:szCs w:val="20"/>
        </w:rPr>
      </w:pPr>
      <w:r w:rsidRPr="004F0092">
        <w:rPr>
          <w:rFonts w:ascii="Verdana" w:hAnsi="Verdana" w:cs="Verdana"/>
          <w:b w:val="0"/>
          <w:sz w:val="20"/>
          <w:szCs w:val="20"/>
        </w:rPr>
        <w:t>13.14.</w:t>
      </w:r>
      <w:r w:rsidRPr="004F0092">
        <w:rPr>
          <w:rFonts w:ascii="Verdana" w:hAnsi="Verdana" w:cs="Verdana"/>
          <w:b w:val="0"/>
          <w:sz w:val="20"/>
          <w:szCs w:val="20"/>
        </w:rPr>
        <w:tab/>
      </w:r>
      <w:r w:rsidRPr="004F0092">
        <w:rPr>
          <w:rFonts w:ascii="Verdana" w:hAnsi="Verdana" w:cs="Verdana"/>
          <w:b w:val="0"/>
          <w:bCs w:val="0"/>
          <w:sz w:val="20"/>
          <w:szCs w:val="20"/>
        </w:rPr>
        <w:t xml:space="preserve">Wymagania określone w pkt </w:t>
      </w:r>
      <w:r w:rsidR="00525ACE" w:rsidRPr="004F0092">
        <w:rPr>
          <w:rFonts w:ascii="Verdana" w:hAnsi="Verdana" w:cs="Verdana"/>
          <w:b w:val="0"/>
          <w:bCs w:val="0"/>
          <w:sz w:val="20"/>
          <w:szCs w:val="20"/>
        </w:rPr>
        <w:t>13</w:t>
      </w:r>
      <w:r w:rsidRPr="004F0092">
        <w:rPr>
          <w:rFonts w:ascii="Verdana" w:hAnsi="Verdana" w:cs="Verdana"/>
          <w:b w:val="0"/>
          <w:bCs w:val="0"/>
          <w:sz w:val="20"/>
          <w:szCs w:val="20"/>
        </w:rPr>
        <w:t xml:space="preserve">.11. - </w:t>
      </w:r>
      <w:r w:rsidR="00525ACE" w:rsidRPr="004F0092">
        <w:rPr>
          <w:rFonts w:ascii="Verdana" w:hAnsi="Verdana" w:cs="Verdana"/>
          <w:b w:val="0"/>
          <w:bCs w:val="0"/>
          <w:sz w:val="20"/>
          <w:szCs w:val="20"/>
        </w:rPr>
        <w:t>13</w:t>
      </w:r>
      <w:r w:rsidRPr="004F0092">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4F0092" w:rsidRDefault="003761A4" w:rsidP="007376C2">
      <w:pPr>
        <w:pStyle w:val="Tekstpodstawowy2"/>
        <w:spacing w:after="120"/>
        <w:ind w:left="709" w:hanging="709"/>
        <w:rPr>
          <w:rFonts w:ascii="Verdana" w:hAnsi="Verdana" w:cs="Verdana"/>
          <w:b w:val="0"/>
          <w:sz w:val="20"/>
          <w:szCs w:val="20"/>
        </w:rPr>
      </w:pPr>
      <w:r w:rsidRPr="004F0092">
        <w:rPr>
          <w:rFonts w:ascii="Verdana" w:hAnsi="Verdana" w:cs="Verdana"/>
          <w:b w:val="0"/>
          <w:sz w:val="20"/>
          <w:szCs w:val="20"/>
        </w:rPr>
        <w:t>13.15.</w:t>
      </w:r>
      <w:r w:rsidRPr="004F009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4F0092" w:rsidRDefault="00977978" w:rsidP="00977978">
      <w:pPr>
        <w:ind w:left="720" w:hanging="720"/>
        <w:jc w:val="both"/>
        <w:rPr>
          <w:rFonts w:ascii="Verdana" w:hAnsi="Verdana" w:cs="Verdana"/>
          <w:b/>
          <w:sz w:val="20"/>
          <w:szCs w:val="20"/>
        </w:rPr>
      </w:pPr>
      <w:r w:rsidRPr="004F0092">
        <w:rPr>
          <w:rFonts w:ascii="Verdana" w:hAnsi="Verdana" w:cs="Verdana"/>
          <w:b/>
          <w:sz w:val="20"/>
          <w:szCs w:val="20"/>
        </w:rPr>
        <w:t>14</w:t>
      </w:r>
      <w:r w:rsidRPr="004F0092">
        <w:rPr>
          <w:rFonts w:ascii="Verdana" w:hAnsi="Verdana" w:cs="Verdana"/>
          <w:sz w:val="20"/>
          <w:szCs w:val="20"/>
        </w:rPr>
        <w:t xml:space="preserve">. </w:t>
      </w:r>
      <w:r w:rsidRPr="004F0092">
        <w:rPr>
          <w:rFonts w:ascii="Verdana" w:hAnsi="Verdana" w:cs="Verdana"/>
          <w:sz w:val="20"/>
          <w:szCs w:val="20"/>
        </w:rPr>
        <w:tab/>
      </w:r>
      <w:r w:rsidRPr="004F0092">
        <w:rPr>
          <w:rStyle w:val="tekstdokbold"/>
          <w:rFonts w:ascii="Verdana" w:hAnsi="Verdana" w:cs="Verdana"/>
          <w:sz w:val="20"/>
          <w:szCs w:val="20"/>
        </w:rPr>
        <w:t>OPIS SPOSOBU OBLICZENIA CENY OFERTY</w:t>
      </w:r>
    </w:p>
    <w:p w:rsidR="00071C33" w:rsidRPr="004F0092" w:rsidRDefault="00977978" w:rsidP="00071C33">
      <w:pPr>
        <w:spacing w:after="120"/>
        <w:ind w:left="709" w:hanging="709"/>
        <w:jc w:val="both"/>
        <w:rPr>
          <w:rFonts w:ascii="Verdana" w:hAnsi="Verdana"/>
          <w:sz w:val="20"/>
          <w:szCs w:val="20"/>
          <w:lang w:eastAsia="ar-SA"/>
        </w:rPr>
      </w:pPr>
      <w:r w:rsidRPr="004F0092">
        <w:rPr>
          <w:rFonts w:ascii="Verdana" w:hAnsi="Verdana" w:cs="Verdana"/>
          <w:sz w:val="20"/>
          <w:szCs w:val="20"/>
        </w:rPr>
        <w:t>14.1.</w:t>
      </w:r>
      <w:r w:rsidRPr="004F0092">
        <w:rPr>
          <w:rFonts w:ascii="Verdana" w:hAnsi="Verdana" w:cs="Verdana"/>
          <w:sz w:val="20"/>
          <w:szCs w:val="20"/>
        </w:rPr>
        <w:tab/>
      </w:r>
      <w:r w:rsidR="00071C33" w:rsidRPr="004F0092">
        <w:rPr>
          <w:rFonts w:ascii="Verdana" w:hAnsi="Verdana"/>
          <w:sz w:val="20"/>
          <w:szCs w:val="20"/>
          <w:lang w:eastAsia="ar-SA"/>
        </w:rPr>
        <w:t xml:space="preserve">Wykonawca, uwzględniając wszystkie wymogi, o których mowa w niniejszej Specyfikacji Istotnych Warunków Zamówienia, powinien w Cenie ofertowej ująć wszelkie koszty związane z wykonaniem </w:t>
      </w:r>
      <w:r w:rsidR="00592F7B" w:rsidRPr="004F0092">
        <w:rPr>
          <w:rFonts w:ascii="Verdana" w:hAnsi="Verdana"/>
          <w:sz w:val="20"/>
          <w:szCs w:val="20"/>
          <w:lang w:eastAsia="ar-SA"/>
        </w:rPr>
        <w:t>zamówienia</w:t>
      </w:r>
      <w:r w:rsidR="00071C33" w:rsidRPr="004F0092">
        <w:rPr>
          <w:rFonts w:ascii="Verdana" w:hAnsi="Verdana"/>
          <w:sz w:val="20"/>
          <w:szCs w:val="20"/>
          <w:lang w:eastAsia="ar-SA"/>
        </w:rPr>
        <w:t>, w tym również koszty towarzyszące, t</w:t>
      </w:r>
      <w:r w:rsidR="00021E80" w:rsidRPr="004F0092">
        <w:rPr>
          <w:rFonts w:ascii="Verdana" w:hAnsi="Verdana"/>
          <w:sz w:val="20"/>
          <w:szCs w:val="20"/>
          <w:lang w:eastAsia="ar-SA"/>
        </w:rPr>
        <w:t xml:space="preserve">akie jak: koszty ubezpieczenia, </w:t>
      </w:r>
      <w:r w:rsidR="00071C33" w:rsidRPr="004F0092">
        <w:rPr>
          <w:rFonts w:ascii="Verdana" w:hAnsi="Verdana"/>
          <w:sz w:val="20"/>
          <w:szCs w:val="20"/>
          <w:lang w:eastAsia="ar-SA"/>
        </w:rPr>
        <w:t>itp., niezbędne dla pełnego i pra</w:t>
      </w:r>
      <w:r w:rsidR="00D95034" w:rsidRPr="004F0092">
        <w:rPr>
          <w:rFonts w:ascii="Verdana" w:hAnsi="Verdana"/>
          <w:sz w:val="20"/>
          <w:szCs w:val="20"/>
          <w:lang w:eastAsia="ar-SA"/>
        </w:rPr>
        <w:t>widłowego wykonania zamówienia.</w:t>
      </w:r>
    </w:p>
    <w:p w:rsidR="00D95034" w:rsidRPr="004F0092" w:rsidRDefault="00D95034" w:rsidP="00D95034">
      <w:pPr>
        <w:pStyle w:val="Tekstpodstawowy2"/>
        <w:tabs>
          <w:tab w:val="left" w:pos="709"/>
        </w:tabs>
        <w:ind w:left="709" w:hanging="709"/>
        <w:rPr>
          <w:rFonts w:ascii="Verdana" w:hAnsi="Verdana" w:cs="Arial"/>
          <w:b w:val="0"/>
          <w:sz w:val="20"/>
          <w:szCs w:val="20"/>
        </w:rPr>
      </w:pPr>
      <w:r w:rsidRPr="004F0092">
        <w:rPr>
          <w:rFonts w:ascii="Verdana" w:hAnsi="Verdana"/>
          <w:b w:val="0"/>
          <w:bCs w:val="0"/>
          <w:sz w:val="20"/>
          <w:szCs w:val="20"/>
        </w:rPr>
        <w:lastRenderedPageBreak/>
        <w:t>14.2.</w:t>
      </w:r>
      <w:r w:rsidRPr="004F0092">
        <w:rPr>
          <w:rFonts w:ascii="Verdana" w:hAnsi="Verdana"/>
          <w:b w:val="0"/>
          <w:bCs w:val="0"/>
          <w:sz w:val="20"/>
          <w:szCs w:val="20"/>
        </w:rPr>
        <w:tab/>
      </w:r>
      <w:r w:rsidRPr="004F0092">
        <w:rPr>
          <w:rFonts w:ascii="Verdana" w:hAnsi="Verdana" w:cs="Arial"/>
          <w:b w:val="0"/>
          <w:sz w:val="20"/>
          <w:szCs w:val="20"/>
        </w:rPr>
        <w:t>Łączną cenę brutto oferty za wykonanie zamówienia Wykonawca wpisze do formularza „Oferta”.</w:t>
      </w:r>
    </w:p>
    <w:p w:rsidR="00D95034" w:rsidRPr="004F0092" w:rsidRDefault="00D95034" w:rsidP="00D95034">
      <w:pPr>
        <w:pStyle w:val="Tekstpodstawowy2"/>
        <w:tabs>
          <w:tab w:val="left" w:pos="630"/>
        </w:tabs>
        <w:ind w:left="630" w:hanging="630"/>
        <w:rPr>
          <w:rFonts w:ascii="Verdana" w:hAnsi="Verdana" w:cs="Arial"/>
          <w:b w:val="0"/>
          <w:sz w:val="20"/>
          <w:szCs w:val="20"/>
        </w:rPr>
      </w:pPr>
      <w:r w:rsidRPr="004F0092">
        <w:rPr>
          <w:rFonts w:ascii="Verdana" w:hAnsi="Verdana" w:cs="Arial"/>
          <w:b w:val="0"/>
          <w:sz w:val="20"/>
          <w:szCs w:val="20"/>
        </w:rPr>
        <w:t xml:space="preserve">14.3.  Ceny jednostkowe brutto muszą zostać podane w Formularzu cenowym, załączniku do Formularza „Oferta”. </w:t>
      </w:r>
    </w:p>
    <w:p w:rsidR="00071C33" w:rsidRPr="004F0092" w:rsidRDefault="00071C33" w:rsidP="00021E80">
      <w:pPr>
        <w:suppressAutoHyphens/>
        <w:spacing w:after="120"/>
        <w:ind w:left="709" w:hanging="709"/>
        <w:jc w:val="both"/>
        <w:rPr>
          <w:rFonts w:ascii="Verdana" w:hAnsi="Verdana"/>
          <w:iCs/>
          <w:sz w:val="20"/>
          <w:szCs w:val="20"/>
          <w:lang w:eastAsia="ar-SA"/>
        </w:rPr>
      </w:pPr>
      <w:r w:rsidRPr="004F0092">
        <w:rPr>
          <w:rFonts w:ascii="Verdana" w:hAnsi="Verdana"/>
          <w:color w:val="000000"/>
          <w:sz w:val="20"/>
          <w:szCs w:val="20"/>
          <w:lang w:eastAsia="ar-SA"/>
        </w:rPr>
        <w:t>14.</w:t>
      </w:r>
      <w:r w:rsidR="00D95034" w:rsidRPr="004F0092">
        <w:rPr>
          <w:rFonts w:ascii="Verdana" w:hAnsi="Verdana"/>
          <w:color w:val="000000"/>
          <w:sz w:val="20"/>
          <w:szCs w:val="20"/>
          <w:lang w:eastAsia="ar-SA"/>
        </w:rPr>
        <w:t>4</w:t>
      </w:r>
      <w:r w:rsidRPr="004F0092">
        <w:rPr>
          <w:rFonts w:ascii="Verdana" w:hAnsi="Verdana"/>
          <w:color w:val="000000"/>
          <w:sz w:val="20"/>
          <w:szCs w:val="20"/>
          <w:lang w:eastAsia="ar-SA"/>
        </w:rPr>
        <w:t xml:space="preserve">. </w:t>
      </w:r>
      <w:r w:rsidRPr="004F0092">
        <w:rPr>
          <w:rFonts w:ascii="Verdana" w:hAnsi="Verdana"/>
          <w:color w:val="000000"/>
          <w:sz w:val="20"/>
          <w:szCs w:val="20"/>
          <w:lang w:eastAsia="ar-SA"/>
        </w:rPr>
        <w:tab/>
        <w:t>Cena oferty musi być wyrażona w PLN z dokładnością do dwóch miejsc po przecinku.</w:t>
      </w:r>
    </w:p>
    <w:p w:rsidR="00071C33" w:rsidRPr="004F0092" w:rsidRDefault="00071C33" w:rsidP="00071C33">
      <w:pPr>
        <w:suppressAutoHyphens/>
        <w:spacing w:after="120"/>
        <w:ind w:left="720"/>
        <w:jc w:val="both"/>
        <w:rPr>
          <w:rFonts w:ascii="Verdana" w:hAnsi="Verdana"/>
          <w:iCs/>
          <w:sz w:val="20"/>
          <w:szCs w:val="20"/>
          <w:lang w:eastAsia="ar-SA"/>
        </w:rPr>
      </w:pPr>
      <w:r w:rsidRPr="004F0092">
        <w:rPr>
          <w:rFonts w:ascii="Verdana" w:hAnsi="Verdana"/>
          <w:sz w:val="20"/>
          <w:szCs w:val="20"/>
          <w:lang w:eastAsia="ar-SA"/>
        </w:rPr>
        <w:t xml:space="preserve">Ceny określone przez Wykonawcę w Formularzu </w:t>
      </w:r>
      <w:r w:rsidR="00021E80" w:rsidRPr="004F0092">
        <w:rPr>
          <w:rFonts w:ascii="Verdana" w:hAnsi="Verdana"/>
          <w:sz w:val="20"/>
          <w:szCs w:val="20"/>
          <w:lang w:eastAsia="ar-SA"/>
        </w:rPr>
        <w:t>Oferta</w:t>
      </w:r>
      <w:r w:rsidRPr="004F0092">
        <w:rPr>
          <w:rFonts w:ascii="Verdana" w:hAnsi="Verdana"/>
          <w:sz w:val="20"/>
          <w:szCs w:val="20"/>
          <w:lang w:eastAsia="ar-SA"/>
        </w:rPr>
        <w:t xml:space="preserve"> nie będą zmieniane </w:t>
      </w:r>
      <w:r w:rsidRPr="004F0092">
        <w:rPr>
          <w:rFonts w:ascii="Verdana" w:hAnsi="Verdana"/>
          <w:sz w:val="20"/>
          <w:szCs w:val="20"/>
          <w:lang w:eastAsia="ar-SA"/>
        </w:rPr>
        <w:br/>
        <w:t>w toku realizacji zamówienia.</w:t>
      </w:r>
    </w:p>
    <w:p w:rsidR="00977978" w:rsidRPr="004F0092" w:rsidRDefault="00C64041" w:rsidP="00C64041">
      <w:pPr>
        <w:tabs>
          <w:tab w:val="left" w:pos="-1701"/>
        </w:tabs>
        <w:suppressAutoHyphens/>
        <w:spacing w:before="120"/>
        <w:ind w:left="705" w:hanging="705"/>
        <w:jc w:val="both"/>
        <w:rPr>
          <w:rFonts w:ascii="Verdana" w:hAnsi="Verdana"/>
          <w:iCs/>
          <w:sz w:val="20"/>
          <w:szCs w:val="20"/>
          <w:lang w:eastAsia="ar-SA"/>
        </w:rPr>
      </w:pPr>
      <w:r w:rsidRPr="004F0092">
        <w:rPr>
          <w:rFonts w:ascii="Verdana" w:hAnsi="Verdana"/>
          <w:sz w:val="20"/>
          <w:szCs w:val="20"/>
          <w:lang w:eastAsia="ar-SA"/>
        </w:rPr>
        <w:t>14.</w:t>
      </w:r>
      <w:r w:rsidR="00D95034" w:rsidRPr="004F0092">
        <w:rPr>
          <w:rFonts w:ascii="Verdana" w:hAnsi="Verdana"/>
          <w:sz w:val="20"/>
          <w:szCs w:val="20"/>
          <w:lang w:eastAsia="ar-SA"/>
        </w:rPr>
        <w:t>5</w:t>
      </w:r>
      <w:r w:rsidR="00071C33" w:rsidRPr="004F0092">
        <w:rPr>
          <w:rFonts w:ascii="Verdana" w:hAnsi="Verdana"/>
          <w:sz w:val="20"/>
          <w:szCs w:val="20"/>
          <w:lang w:eastAsia="ar-SA"/>
        </w:rPr>
        <w:t>.</w:t>
      </w:r>
      <w:r w:rsidR="00071C33" w:rsidRPr="004F0092">
        <w:rPr>
          <w:rFonts w:ascii="Verdana" w:hAnsi="Verdana"/>
          <w:sz w:val="20"/>
          <w:szCs w:val="20"/>
          <w:lang w:eastAsia="ar-SA"/>
        </w:rPr>
        <w:tab/>
      </w:r>
      <w:r w:rsidR="00071C33" w:rsidRPr="004F0092">
        <w:rPr>
          <w:rFonts w:ascii="Verdana" w:hAnsi="Verdana"/>
          <w:sz w:val="20"/>
          <w:lang w:eastAsia="ar-SA"/>
        </w:rPr>
        <w:t xml:space="preserve">Stawka podatku VAT ustalona przez Zamawiającego dla niniejszego przedmiotu zamówienia </w:t>
      </w:r>
      <w:r w:rsidRPr="004F0092">
        <w:rPr>
          <w:rFonts w:ascii="Verdana" w:hAnsi="Verdana"/>
          <w:sz w:val="20"/>
          <w:lang w:eastAsia="ar-SA"/>
        </w:rPr>
        <w:t>została wskazana w Formularzu „Oferta”.</w:t>
      </w:r>
    </w:p>
    <w:p w:rsidR="00BE245A" w:rsidRPr="004F0092" w:rsidRDefault="00BE245A" w:rsidP="00BE245A">
      <w:pPr>
        <w:jc w:val="both"/>
        <w:rPr>
          <w:rFonts w:ascii="Verdana" w:hAnsi="Verdana"/>
          <w:sz w:val="20"/>
          <w:szCs w:val="20"/>
        </w:rPr>
      </w:pPr>
    </w:p>
    <w:p w:rsidR="001A448F" w:rsidRPr="004F0092" w:rsidRDefault="001A448F" w:rsidP="001A448F">
      <w:pPr>
        <w:suppressAutoHyphens/>
        <w:rPr>
          <w:rFonts w:ascii="Verdana" w:hAnsi="Verdana"/>
          <w:b/>
          <w:sz w:val="20"/>
          <w:szCs w:val="20"/>
          <w:lang w:eastAsia="ar-SA"/>
        </w:rPr>
      </w:pPr>
      <w:r w:rsidRPr="004F0092">
        <w:rPr>
          <w:rFonts w:ascii="Verdana" w:hAnsi="Verdana"/>
          <w:b/>
          <w:sz w:val="20"/>
          <w:szCs w:val="20"/>
          <w:lang w:eastAsia="ar-SA"/>
        </w:rPr>
        <w:t>1</w:t>
      </w:r>
      <w:r w:rsidR="00C0323A" w:rsidRPr="004F0092">
        <w:rPr>
          <w:rFonts w:ascii="Verdana" w:hAnsi="Verdana"/>
          <w:b/>
          <w:sz w:val="20"/>
          <w:szCs w:val="20"/>
          <w:lang w:eastAsia="ar-SA"/>
        </w:rPr>
        <w:t>5</w:t>
      </w:r>
      <w:r w:rsidRPr="004F0092">
        <w:rPr>
          <w:rFonts w:ascii="Verdana" w:hAnsi="Verdana"/>
          <w:b/>
          <w:sz w:val="20"/>
          <w:szCs w:val="20"/>
          <w:lang w:eastAsia="ar-SA"/>
        </w:rPr>
        <w:t>.</w:t>
      </w:r>
      <w:r w:rsidRPr="004F0092">
        <w:rPr>
          <w:rFonts w:ascii="Verdana" w:hAnsi="Verdana"/>
          <w:b/>
          <w:sz w:val="20"/>
          <w:szCs w:val="20"/>
          <w:lang w:eastAsia="ar-SA"/>
        </w:rPr>
        <w:tab/>
        <w:t>WYMAGANIA DOTYCZĄCE WADIUM</w:t>
      </w:r>
    </w:p>
    <w:p w:rsidR="001A448F" w:rsidRPr="004F0092" w:rsidRDefault="001A448F" w:rsidP="001A448F">
      <w:pPr>
        <w:suppressAutoHyphens/>
        <w:spacing w:before="120"/>
        <w:ind w:left="709" w:hanging="709"/>
        <w:jc w:val="both"/>
        <w:rPr>
          <w:rFonts w:ascii="Verdana" w:hAnsi="Verdana"/>
          <w:color w:val="000000"/>
          <w:spacing w:val="4"/>
          <w:sz w:val="20"/>
          <w:szCs w:val="20"/>
          <w:lang w:eastAsia="ar-SA"/>
        </w:rPr>
      </w:pPr>
      <w:r w:rsidRPr="004F0092">
        <w:rPr>
          <w:rFonts w:ascii="Verdana" w:hAnsi="Verdana"/>
          <w:color w:val="000000"/>
          <w:spacing w:val="4"/>
          <w:sz w:val="20"/>
          <w:szCs w:val="20"/>
          <w:lang w:eastAsia="ar-SA"/>
        </w:rPr>
        <w:t>1</w:t>
      </w:r>
      <w:r w:rsidR="00C0323A" w:rsidRPr="004F0092">
        <w:rPr>
          <w:rFonts w:ascii="Verdana" w:hAnsi="Verdana"/>
          <w:color w:val="000000"/>
          <w:spacing w:val="4"/>
          <w:sz w:val="20"/>
          <w:szCs w:val="20"/>
          <w:lang w:eastAsia="ar-SA"/>
        </w:rPr>
        <w:t>5</w:t>
      </w:r>
      <w:r w:rsidRPr="004F0092">
        <w:rPr>
          <w:rFonts w:ascii="Verdana" w:hAnsi="Verdana"/>
          <w:color w:val="000000"/>
          <w:spacing w:val="4"/>
          <w:sz w:val="20"/>
          <w:szCs w:val="20"/>
          <w:lang w:eastAsia="ar-SA"/>
        </w:rPr>
        <w:t>.1.</w:t>
      </w:r>
      <w:r w:rsidRPr="004F0092">
        <w:rPr>
          <w:rFonts w:ascii="Verdana" w:hAnsi="Verdana"/>
          <w:color w:val="000000"/>
          <w:spacing w:val="4"/>
          <w:sz w:val="20"/>
          <w:szCs w:val="20"/>
          <w:lang w:eastAsia="ar-SA"/>
        </w:rPr>
        <w:tab/>
        <w:t>Wykonawca jest zobowiązany do wniesienia wadium w wysokości</w:t>
      </w:r>
      <w:r w:rsidR="007F683D" w:rsidRPr="004F0092">
        <w:rPr>
          <w:rFonts w:ascii="Verdana" w:hAnsi="Verdana"/>
          <w:color w:val="000000"/>
          <w:spacing w:val="4"/>
          <w:sz w:val="20"/>
          <w:szCs w:val="20"/>
          <w:lang w:eastAsia="ar-SA"/>
        </w:rPr>
        <w:t xml:space="preserve"> 2000 </w:t>
      </w:r>
      <w:r w:rsidRPr="004F0092">
        <w:rPr>
          <w:rFonts w:ascii="Verdana" w:hAnsi="Verdana"/>
          <w:color w:val="000000"/>
          <w:spacing w:val="4"/>
          <w:sz w:val="20"/>
          <w:szCs w:val="20"/>
          <w:lang w:eastAsia="ar-SA"/>
        </w:rPr>
        <w:t xml:space="preserve">PLN (słownie złotych: </w:t>
      </w:r>
      <w:r w:rsidR="007F683D" w:rsidRPr="004F0092">
        <w:rPr>
          <w:rFonts w:ascii="Verdana" w:hAnsi="Verdana"/>
          <w:color w:val="000000"/>
          <w:spacing w:val="4"/>
          <w:sz w:val="20"/>
          <w:szCs w:val="20"/>
          <w:lang w:eastAsia="ar-SA"/>
        </w:rPr>
        <w:t xml:space="preserve">dwa tysiące </w:t>
      </w:r>
      <w:r w:rsidR="00814D75" w:rsidRPr="004F0092">
        <w:rPr>
          <w:rFonts w:ascii="Verdana" w:hAnsi="Verdana"/>
          <w:color w:val="000000"/>
          <w:spacing w:val="4"/>
          <w:sz w:val="20"/>
          <w:szCs w:val="20"/>
          <w:lang w:eastAsia="ar-SA"/>
        </w:rPr>
        <w:t>złotych 00/100).</w:t>
      </w:r>
    </w:p>
    <w:p w:rsidR="001A448F" w:rsidRPr="004F0092" w:rsidRDefault="001A448F" w:rsidP="001A448F">
      <w:pPr>
        <w:suppressAutoHyphens/>
        <w:spacing w:before="120"/>
        <w:ind w:left="709" w:hanging="709"/>
        <w:jc w:val="both"/>
        <w:rPr>
          <w:rFonts w:ascii="Verdana" w:hAnsi="Verdana"/>
          <w:color w:val="000000"/>
          <w:spacing w:val="4"/>
          <w:sz w:val="20"/>
          <w:szCs w:val="20"/>
          <w:lang w:eastAsia="ar-SA"/>
        </w:rPr>
      </w:pPr>
      <w:r w:rsidRPr="004F0092">
        <w:rPr>
          <w:rFonts w:ascii="Verdana" w:hAnsi="Verdana"/>
          <w:color w:val="000000"/>
          <w:spacing w:val="4"/>
          <w:sz w:val="20"/>
          <w:szCs w:val="20"/>
          <w:lang w:eastAsia="ar-SA"/>
        </w:rPr>
        <w:t>1</w:t>
      </w:r>
      <w:r w:rsidR="00C0323A" w:rsidRPr="004F0092">
        <w:rPr>
          <w:rFonts w:ascii="Verdana" w:hAnsi="Verdana"/>
          <w:color w:val="000000"/>
          <w:spacing w:val="4"/>
          <w:sz w:val="20"/>
          <w:szCs w:val="20"/>
          <w:lang w:eastAsia="ar-SA"/>
        </w:rPr>
        <w:t>5</w:t>
      </w:r>
      <w:r w:rsidRPr="004F0092">
        <w:rPr>
          <w:rFonts w:ascii="Verdana" w:hAnsi="Verdana"/>
          <w:color w:val="000000"/>
          <w:spacing w:val="4"/>
          <w:sz w:val="20"/>
          <w:szCs w:val="20"/>
          <w:lang w:eastAsia="ar-SA"/>
        </w:rPr>
        <w:t>.2.</w:t>
      </w:r>
      <w:r w:rsidRPr="004F0092">
        <w:rPr>
          <w:rFonts w:ascii="Verdana" w:hAnsi="Verdana"/>
          <w:color w:val="000000"/>
          <w:spacing w:val="4"/>
          <w:sz w:val="20"/>
          <w:szCs w:val="20"/>
          <w:lang w:eastAsia="ar-SA"/>
        </w:rPr>
        <w:tab/>
        <w:t>Wadium musi być wniesione przed upływem terminu składania ofert w</w:t>
      </w:r>
      <w:r w:rsidR="00977978" w:rsidRPr="004F0092">
        <w:rPr>
          <w:rFonts w:ascii="Verdana" w:hAnsi="Verdana"/>
          <w:color w:val="000000"/>
          <w:spacing w:val="4"/>
          <w:sz w:val="20"/>
          <w:szCs w:val="20"/>
          <w:lang w:eastAsia="ar-SA"/>
        </w:rPr>
        <w:t xml:space="preserve"> </w:t>
      </w:r>
      <w:r w:rsidRPr="004F0092">
        <w:rPr>
          <w:rFonts w:ascii="Verdana" w:hAnsi="Verdana"/>
          <w:color w:val="000000"/>
          <w:spacing w:val="4"/>
          <w:sz w:val="20"/>
          <w:szCs w:val="20"/>
          <w:lang w:eastAsia="ar-SA"/>
        </w:rPr>
        <w:t>jednej lub kilku następujących formach, w zależności od wyboru Wykonawcy:</w:t>
      </w:r>
    </w:p>
    <w:p w:rsidR="00977978" w:rsidRPr="004F0092" w:rsidRDefault="00977978" w:rsidP="00977978">
      <w:pPr>
        <w:pStyle w:val="Tekstpodstawowy2"/>
        <w:tabs>
          <w:tab w:val="left" w:pos="1134"/>
        </w:tabs>
        <w:ind w:left="709"/>
        <w:rPr>
          <w:rFonts w:ascii="Verdana" w:hAnsi="Verdana"/>
          <w:b w:val="0"/>
          <w:sz w:val="20"/>
          <w:szCs w:val="20"/>
          <w:lang w:eastAsia="ar-SA"/>
        </w:rPr>
      </w:pPr>
      <w:r w:rsidRPr="004F0092">
        <w:rPr>
          <w:rFonts w:ascii="Verdana" w:hAnsi="Verdana"/>
          <w:b w:val="0"/>
          <w:bCs w:val="0"/>
          <w:sz w:val="20"/>
          <w:szCs w:val="20"/>
        </w:rPr>
        <w:t xml:space="preserve">a) </w:t>
      </w:r>
      <w:r w:rsidRPr="004F0092">
        <w:rPr>
          <w:rFonts w:ascii="Verdana" w:hAnsi="Verdana"/>
          <w:b w:val="0"/>
          <w:bCs w:val="0"/>
          <w:sz w:val="20"/>
          <w:szCs w:val="20"/>
        </w:rPr>
        <w:tab/>
      </w:r>
      <w:r w:rsidRPr="004F0092">
        <w:rPr>
          <w:rFonts w:ascii="Verdana" w:hAnsi="Verdana"/>
          <w:b w:val="0"/>
          <w:sz w:val="20"/>
          <w:szCs w:val="20"/>
          <w:lang w:eastAsia="ar-SA"/>
        </w:rPr>
        <w:t>pieniądzu, przelewem na rachunek bankowy:</w:t>
      </w:r>
    </w:p>
    <w:p w:rsidR="001A448F" w:rsidRPr="004F0092" w:rsidRDefault="00E15A10" w:rsidP="00A32643">
      <w:pPr>
        <w:tabs>
          <w:tab w:val="left" w:pos="1134"/>
        </w:tabs>
        <w:ind w:left="1134" w:hanging="425"/>
        <w:jc w:val="both"/>
        <w:rPr>
          <w:rFonts w:ascii="Verdana" w:hAnsi="Verdana"/>
          <w:iCs/>
          <w:sz w:val="20"/>
          <w:szCs w:val="20"/>
          <w:lang w:eastAsia="ar-SA"/>
        </w:rPr>
      </w:pPr>
      <w:r w:rsidRPr="004F0092">
        <w:rPr>
          <w:rFonts w:ascii="Verdana" w:hAnsi="Verdana" w:cs="Arial"/>
          <w:sz w:val="20"/>
          <w:szCs w:val="20"/>
        </w:rPr>
        <w:tab/>
        <w:t xml:space="preserve">w </w:t>
      </w:r>
      <w:r w:rsidRPr="004F0092">
        <w:rPr>
          <w:rFonts w:ascii="Verdana" w:hAnsi="Verdana" w:cs="Arial"/>
          <w:b/>
          <w:sz w:val="20"/>
          <w:szCs w:val="20"/>
        </w:rPr>
        <w:t>Banku Gospodarstwa Krajowego</w:t>
      </w:r>
      <w:r w:rsidR="00A32643" w:rsidRPr="004F0092">
        <w:rPr>
          <w:rFonts w:ascii="Verdana" w:hAnsi="Verdana" w:cs="Arial"/>
          <w:b/>
          <w:sz w:val="20"/>
          <w:szCs w:val="20"/>
        </w:rPr>
        <w:t>, n</w:t>
      </w:r>
      <w:r w:rsidRPr="004F0092">
        <w:rPr>
          <w:rFonts w:ascii="Verdana" w:hAnsi="Verdana" w:cs="Arial"/>
          <w:b/>
          <w:sz w:val="20"/>
          <w:szCs w:val="20"/>
        </w:rPr>
        <w:t>r 35 1130 1017 0020 1199 6620 0003</w:t>
      </w:r>
      <w:r w:rsidRPr="004F0092">
        <w:rPr>
          <w:rFonts w:ascii="Verdana" w:hAnsi="Verdana" w:cs="Arial"/>
          <w:sz w:val="20"/>
          <w:szCs w:val="20"/>
        </w:rPr>
        <w:t>,</w:t>
      </w:r>
      <w:r w:rsidR="00A32643" w:rsidRPr="004F0092">
        <w:rPr>
          <w:rFonts w:ascii="Verdana" w:hAnsi="Verdana" w:cs="Arial"/>
          <w:sz w:val="20"/>
          <w:szCs w:val="20"/>
        </w:rPr>
        <w:t xml:space="preserve"> </w:t>
      </w:r>
      <w:r w:rsidR="001A448F" w:rsidRPr="004F0092">
        <w:rPr>
          <w:rFonts w:ascii="Verdana" w:hAnsi="Verdana"/>
          <w:bCs/>
          <w:iCs/>
          <w:sz w:val="20"/>
          <w:szCs w:val="20"/>
          <w:lang w:eastAsia="ar-SA"/>
        </w:rPr>
        <w:t xml:space="preserve">(w tytule przelewu należy wpisać </w:t>
      </w:r>
      <w:r w:rsidR="002D1C81" w:rsidRPr="004F0092">
        <w:rPr>
          <w:rFonts w:ascii="Verdana" w:hAnsi="Verdana"/>
          <w:bCs/>
          <w:iCs/>
          <w:sz w:val="20"/>
          <w:szCs w:val="20"/>
          <w:lang w:eastAsia="ar-SA"/>
        </w:rPr>
        <w:t>znak</w:t>
      </w:r>
      <w:r w:rsidR="003D1F53" w:rsidRPr="004F0092">
        <w:rPr>
          <w:rFonts w:ascii="Verdana" w:hAnsi="Verdana"/>
          <w:bCs/>
          <w:iCs/>
          <w:sz w:val="20"/>
          <w:szCs w:val="20"/>
          <w:lang w:eastAsia="ar-SA"/>
        </w:rPr>
        <w:t xml:space="preserve"> postępowania</w:t>
      </w:r>
      <w:r w:rsidR="00A32643" w:rsidRPr="004F0092">
        <w:rPr>
          <w:rFonts w:ascii="Verdana" w:hAnsi="Verdana"/>
          <w:bCs/>
          <w:iCs/>
          <w:sz w:val="20"/>
          <w:szCs w:val="20"/>
          <w:lang w:eastAsia="ar-SA"/>
        </w:rPr>
        <w:t>)</w:t>
      </w:r>
    </w:p>
    <w:p w:rsidR="00386EE1" w:rsidRPr="004F0092" w:rsidRDefault="00386EE1" w:rsidP="00386EE1">
      <w:pPr>
        <w:pStyle w:val="Tekstpodstawowy2"/>
        <w:tabs>
          <w:tab w:val="left" w:pos="1134"/>
        </w:tabs>
        <w:ind w:left="709"/>
        <w:rPr>
          <w:rFonts w:ascii="Verdana" w:hAnsi="Verdana"/>
          <w:b w:val="0"/>
          <w:bCs w:val="0"/>
          <w:sz w:val="20"/>
          <w:szCs w:val="20"/>
        </w:rPr>
      </w:pPr>
      <w:r w:rsidRPr="004F0092">
        <w:rPr>
          <w:rFonts w:ascii="Verdana" w:hAnsi="Verdana"/>
          <w:b w:val="0"/>
          <w:bCs w:val="0"/>
          <w:sz w:val="20"/>
          <w:szCs w:val="20"/>
        </w:rPr>
        <w:t xml:space="preserve">b) </w:t>
      </w:r>
      <w:r w:rsidRPr="004F0092">
        <w:rPr>
          <w:rFonts w:ascii="Verdana" w:hAnsi="Verdana"/>
          <w:b w:val="0"/>
          <w:bCs w:val="0"/>
          <w:sz w:val="20"/>
          <w:szCs w:val="20"/>
        </w:rPr>
        <w:tab/>
      </w:r>
      <w:r w:rsidRPr="004F0092">
        <w:rPr>
          <w:rFonts w:ascii="Verdana" w:hAnsi="Verdana"/>
          <w:b w:val="0"/>
          <w:sz w:val="20"/>
          <w:szCs w:val="20"/>
          <w:lang w:eastAsia="ar-SA"/>
        </w:rPr>
        <w:t>poręczeniach bankowych;</w:t>
      </w:r>
    </w:p>
    <w:p w:rsidR="00386EE1" w:rsidRPr="004F0092" w:rsidRDefault="00386EE1" w:rsidP="00386EE1">
      <w:pPr>
        <w:pStyle w:val="Tekstpodstawowy2"/>
        <w:tabs>
          <w:tab w:val="left" w:pos="1134"/>
        </w:tabs>
        <w:ind w:left="1134" w:hanging="425"/>
        <w:rPr>
          <w:rFonts w:ascii="Verdana" w:hAnsi="Verdana"/>
          <w:b w:val="0"/>
          <w:bCs w:val="0"/>
          <w:sz w:val="20"/>
          <w:szCs w:val="20"/>
        </w:rPr>
      </w:pPr>
      <w:r w:rsidRPr="004F0092">
        <w:rPr>
          <w:rFonts w:ascii="Verdana" w:hAnsi="Verdana"/>
          <w:b w:val="0"/>
          <w:bCs w:val="0"/>
          <w:sz w:val="20"/>
          <w:szCs w:val="20"/>
        </w:rPr>
        <w:t xml:space="preserve">c) </w:t>
      </w:r>
      <w:r w:rsidRPr="004F0092">
        <w:rPr>
          <w:rFonts w:ascii="Verdana" w:hAnsi="Verdana"/>
          <w:b w:val="0"/>
          <w:bCs w:val="0"/>
          <w:sz w:val="20"/>
          <w:szCs w:val="20"/>
        </w:rPr>
        <w:tab/>
      </w:r>
      <w:r w:rsidRPr="004F0092">
        <w:rPr>
          <w:rFonts w:ascii="Verdana" w:hAnsi="Verdana"/>
          <w:b w:val="0"/>
          <w:sz w:val="20"/>
          <w:szCs w:val="20"/>
          <w:lang w:eastAsia="ar-SA"/>
        </w:rPr>
        <w:t>poręczeniach pieniężnych spółdzielczych kas oszczędnościowo-kredytowych;</w:t>
      </w:r>
    </w:p>
    <w:p w:rsidR="00386EE1" w:rsidRPr="004F0092" w:rsidRDefault="00386EE1" w:rsidP="00386EE1">
      <w:pPr>
        <w:pStyle w:val="Tekstpodstawowy2"/>
        <w:tabs>
          <w:tab w:val="left" w:pos="1134"/>
        </w:tabs>
        <w:ind w:left="1134" w:hanging="425"/>
        <w:rPr>
          <w:rFonts w:ascii="Verdana" w:hAnsi="Verdana"/>
          <w:b w:val="0"/>
          <w:bCs w:val="0"/>
          <w:sz w:val="20"/>
          <w:szCs w:val="20"/>
        </w:rPr>
      </w:pPr>
      <w:r w:rsidRPr="004F0092">
        <w:rPr>
          <w:rFonts w:ascii="Verdana" w:hAnsi="Verdana"/>
          <w:b w:val="0"/>
          <w:bCs w:val="0"/>
          <w:sz w:val="20"/>
          <w:szCs w:val="20"/>
        </w:rPr>
        <w:t xml:space="preserve">d) </w:t>
      </w:r>
      <w:r w:rsidRPr="004F0092">
        <w:rPr>
          <w:rFonts w:ascii="Verdana" w:hAnsi="Verdana"/>
          <w:b w:val="0"/>
          <w:bCs w:val="0"/>
          <w:sz w:val="20"/>
          <w:szCs w:val="20"/>
        </w:rPr>
        <w:tab/>
      </w:r>
      <w:r w:rsidRPr="004F0092">
        <w:rPr>
          <w:rFonts w:ascii="Verdana" w:hAnsi="Verdana"/>
          <w:b w:val="0"/>
          <w:sz w:val="20"/>
          <w:szCs w:val="20"/>
          <w:lang w:eastAsia="ar-SA"/>
        </w:rPr>
        <w:t>gwarancjach bankowych;</w:t>
      </w:r>
    </w:p>
    <w:p w:rsidR="00386EE1" w:rsidRPr="004F0092" w:rsidRDefault="00386EE1" w:rsidP="00386EE1">
      <w:pPr>
        <w:pStyle w:val="Tekstpodstawowy2"/>
        <w:tabs>
          <w:tab w:val="left" w:pos="1134"/>
        </w:tabs>
        <w:ind w:left="1134" w:hanging="425"/>
        <w:rPr>
          <w:rFonts w:ascii="Verdana" w:hAnsi="Verdana"/>
          <w:b w:val="0"/>
          <w:bCs w:val="0"/>
          <w:sz w:val="20"/>
          <w:szCs w:val="20"/>
        </w:rPr>
      </w:pPr>
      <w:r w:rsidRPr="004F0092">
        <w:rPr>
          <w:rFonts w:ascii="Verdana" w:hAnsi="Verdana"/>
          <w:b w:val="0"/>
          <w:bCs w:val="0"/>
          <w:sz w:val="20"/>
          <w:szCs w:val="20"/>
        </w:rPr>
        <w:t xml:space="preserve">e) </w:t>
      </w:r>
      <w:r w:rsidRPr="004F0092">
        <w:rPr>
          <w:rFonts w:ascii="Verdana" w:hAnsi="Verdana"/>
          <w:b w:val="0"/>
          <w:bCs w:val="0"/>
          <w:sz w:val="20"/>
          <w:szCs w:val="20"/>
        </w:rPr>
        <w:tab/>
      </w:r>
      <w:r w:rsidRPr="004F0092">
        <w:rPr>
          <w:rFonts w:ascii="Verdana" w:hAnsi="Verdana"/>
          <w:b w:val="0"/>
          <w:sz w:val="20"/>
          <w:szCs w:val="20"/>
          <w:lang w:eastAsia="ar-SA"/>
        </w:rPr>
        <w:t>gwarancjach ubezpieczeniowych;</w:t>
      </w:r>
    </w:p>
    <w:p w:rsidR="00386EE1" w:rsidRPr="004F0092" w:rsidRDefault="00386EE1" w:rsidP="00386EE1">
      <w:pPr>
        <w:pStyle w:val="Tekstpodstawowy2"/>
        <w:tabs>
          <w:tab w:val="left" w:pos="1134"/>
        </w:tabs>
        <w:ind w:left="1134" w:hanging="425"/>
        <w:rPr>
          <w:rFonts w:ascii="Verdana" w:hAnsi="Verdana"/>
          <w:b w:val="0"/>
          <w:bCs w:val="0"/>
          <w:sz w:val="20"/>
          <w:szCs w:val="20"/>
        </w:rPr>
      </w:pPr>
      <w:r w:rsidRPr="004F0092">
        <w:rPr>
          <w:rFonts w:ascii="Verdana" w:hAnsi="Verdana"/>
          <w:b w:val="0"/>
          <w:bCs w:val="0"/>
          <w:sz w:val="20"/>
          <w:szCs w:val="20"/>
        </w:rPr>
        <w:t xml:space="preserve">f) </w:t>
      </w:r>
      <w:r w:rsidRPr="004F0092">
        <w:rPr>
          <w:rFonts w:ascii="Verdana" w:hAnsi="Verdana"/>
          <w:b w:val="0"/>
          <w:bCs w:val="0"/>
          <w:sz w:val="20"/>
          <w:szCs w:val="20"/>
        </w:rPr>
        <w:tab/>
      </w:r>
      <w:r w:rsidRPr="004F009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4F0092" w:rsidRDefault="001A448F" w:rsidP="001A448F">
      <w:pPr>
        <w:suppressAutoHyphens/>
        <w:spacing w:before="120"/>
        <w:ind w:left="709" w:hanging="709"/>
        <w:jc w:val="both"/>
        <w:rPr>
          <w:rFonts w:ascii="Verdana" w:hAnsi="Verdana"/>
          <w:spacing w:val="4"/>
          <w:sz w:val="20"/>
          <w:szCs w:val="20"/>
          <w:lang w:eastAsia="ar-SA"/>
        </w:rPr>
      </w:pPr>
      <w:r w:rsidRPr="004F0092">
        <w:rPr>
          <w:rFonts w:ascii="Verdana" w:hAnsi="Verdana"/>
          <w:color w:val="000000"/>
          <w:spacing w:val="4"/>
          <w:sz w:val="20"/>
          <w:szCs w:val="20"/>
          <w:lang w:eastAsia="ar-SA"/>
        </w:rPr>
        <w:t>1</w:t>
      </w:r>
      <w:r w:rsidR="00C0323A" w:rsidRPr="004F0092">
        <w:rPr>
          <w:rFonts w:ascii="Verdana" w:hAnsi="Verdana"/>
          <w:color w:val="000000"/>
          <w:spacing w:val="4"/>
          <w:sz w:val="20"/>
          <w:szCs w:val="20"/>
          <w:lang w:eastAsia="ar-SA"/>
        </w:rPr>
        <w:t>5</w:t>
      </w:r>
      <w:r w:rsidRPr="004F0092">
        <w:rPr>
          <w:rFonts w:ascii="Verdana" w:hAnsi="Verdana"/>
          <w:color w:val="000000"/>
          <w:spacing w:val="4"/>
          <w:sz w:val="20"/>
          <w:szCs w:val="20"/>
          <w:lang w:eastAsia="ar-SA"/>
        </w:rPr>
        <w:t>.3.</w:t>
      </w:r>
      <w:r w:rsidRPr="004F0092">
        <w:rPr>
          <w:rFonts w:ascii="Verdana" w:hAnsi="Verdana"/>
          <w:color w:val="000000"/>
          <w:spacing w:val="4"/>
          <w:sz w:val="20"/>
          <w:szCs w:val="20"/>
          <w:lang w:eastAsia="ar-SA"/>
        </w:rPr>
        <w:tab/>
        <w:t>Wadium wnoszone w formie poręczeń lub gwarancji powinno być złożone w </w:t>
      </w:r>
      <w:r w:rsidRPr="004F0092">
        <w:rPr>
          <w:rFonts w:ascii="Verdana" w:hAnsi="Verdana"/>
          <w:spacing w:val="4"/>
          <w:sz w:val="20"/>
          <w:szCs w:val="20"/>
          <w:lang w:eastAsia="ar-SA"/>
        </w:rPr>
        <w:t xml:space="preserve">oryginale (zgodnie z pkt. </w:t>
      </w:r>
      <w:r w:rsidR="00814D75" w:rsidRPr="004F0092">
        <w:rPr>
          <w:rFonts w:ascii="Verdana" w:hAnsi="Verdana"/>
          <w:spacing w:val="4"/>
          <w:sz w:val="20"/>
          <w:szCs w:val="20"/>
          <w:lang w:eastAsia="ar-SA"/>
        </w:rPr>
        <w:t xml:space="preserve">13.6.4) </w:t>
      </w:r>
      <w:r w:rsidRPr="004F0092">
        <w:rPr>
          <w:rFonts w:ascii="Verdana" w:hAnsi="Verdana"/>
          <w:spacing w:val="4"/>
          <w:sz w:val="20"/>
          <w:szCs w:val="20"/>
          <w:lang w:eastAsia="ar-SA"/>
        </w:rPr>
        <w:t>IDW) i musi obejmować cały okres związania ofertą.</w:t>
      </w:r>
    </w:p>
    <w:p w:rsidR="001A448F" w:rsidRPr="004F0092" w:rsidRDefault="001A448F" w:rsidP="001A448F">
      <w:pPr>
        <w:suppressAutoHyphens/>
        <w:spacing w:before="60"/>
        <w:ind w:left="705"/>
        <w:jc w:val="both"/>
        <w:rPr>
          <w:rFonts w:ascii="Verdana" w:hAnsi="Verdana"/>
          <w:color w:val="000000"/>
          <w:spacing w:val="4"/>
          <w:sz w:val="20"/>
          <w:szCs w:val="20"/>
          <w:lang w:eastAsia="ar-SA"/>
        </w:rPr>
      </w:pPr>
      <w:r w:rsidRPr="004F009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4F0092">
        <w:rPr>
          <w:rFonts w:ascii="Verdana" w:hAnsi="Verdana"/>
          <w:color w:val="000000"/>
          <w:spacing w:val="4"/>
          <w:sz w:val="20"/>
          <w:szCs w:val="20"/>
          <w:lang w:eastAsia="ar-SA"/>
        </w:rPr>
        <w:t>Pzp</w:t>
      </w:r>
      <w:proofErr w:type="spellEnd"/>
      <w:r w:rsidRPr="004F0092">
        <w:rPr>
          <w:rFonts w:ascii="Verdana" w:hAnsi="Verdana"/>
          <w:color w:val="000000"/>
          <w:spacing w:val="4"/>
          <w:sz w:val="20"/>
          <w:szCs w:val="20"/>
          <w:lang w:eastAsia="ar-SA"/>
        </w:rPr>
        <w:t xml:space="preserve">. </w:t>
      </w:r>
    </w:p>
    <w:p w:rsidR="001A448F" w:rsidRPr="004F0092" w:rsidRDefault="001A448F" w:rsidP="001A448F">
      <w:pPr>
        <w:suppressAutoHyphens/>
        <w:spacing w:before="60"/>
        <w:ind w:left="705"/>
        <w:jc w:val="both"/>
        <w:rPr>
          <w:rFonts w:ascii="Verdana" w:hAnsi="Verdana"/>
          <w:bCs/>
          <w:color w:val="000000"/>
          <w:spacing w:val="4"/>
          <w:sz w:val="20"/>
          <w:szCs w:val="20"/>
          <w:lang w:eastAsia="ar-SA"/>
        </w:rPr>
      </w:pPr>
      <w:r w:rsidRPr="004F0092">
        <w:rPr>
          <w:rFonts w:ascii="Verdana" w:hAnsi="Verdana"/>
          <w:color w:val="000000"/>
          <w:spacing w:val="4"/>
          <w:sz w:val="20"/>
          <w:szCs w:val="20"/>
          <w:lang w:eastAsia="ar-SA"/>
        </w:rPr>
        <w:t>Gwarancja lub poręczenie musi zawierać w swojej treści nieodwołalne i bezwarunkowe zobowiązanie wystawcy dokumentu do zapłaty na rzecz Zamawiającego kwoty wadium.</w:t>
      </w:r>
      <w:r w:rsidRPr="004F0092">
        <w:rPr>
          <w:rFonts w:ascii="Verdana" w:hAnsi="Verdana"/>
          <w:bCs/>
          <w:color w:val="000000"/>
          <w:spacing w:val="4"/>
          <w:sz w:val="20"/>
          <w:szCs w:val="20"/>
          <w:lang w:eastAsia="ar-SA"/>
        </w:rPr>
        <w:t xml:space="preserve"> </w:t>
      </w:r>
    </w:p>
    <w:p w:rsidR="001A448F" w:rsidRPr="004F0092" w:rsidRDefault="001A448F" w:rsidP="001A448F">
      <w:pPr>
        <w:suppressAutoHyphens/>
        <w:spacing w:before="60"/>
        <w:ind w:left="705"/>
        <w:jc w:val="both"/>
        <w:rPr>
          <w:rFonts w:ascii="Verdana" w:hAnsi="Verdana"/>
          <w:color w:val="000000"/>
          <w:spacing w:val="4"/>
          <w:sz w:val="20"/>
          <w:szCs w:val="20"/>
          <w:lang w:eastAsia="ar-SA"/>
        </w:rPr>
      </w:pPr>
      <w:r w:rsidRPr="004F009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4F0092" w:rsidRDefault="001A448F" w:rsidP="001A448F">
      <w:pPr>
        <w:suppressAutoHyphens/>
        <w:ind w:left="709" w:firstLine="11"/>
        <w:jc w:val="both"/>
        <w:rPr>
          <w:rFonts w:ascii="Verdana" w:hAnsi="Verdana"/>
          <w:color w:val="000000"/>
          <w:spacing w:val="4"/>
          <w:sz w:val="20"/>
          <w:szCs w:val="20"/>
          <w:lang w:eastAsia="ar-SA"/>
        </w:rPr>
      </w:pPr>
    </w:p>
    <w:p w:rsidR="001A448F" w:rsidRPr="004F0092" w:rsidRDefault="001A448F" w:rsidP="001A448F">
      <w:pPr>
        <w:suppressAutoHyphens/>
        <w:spacing w:before="120"/>
        <w:ind w:left="709" w:hanging="709"/>
        <w:jc w:val="both"/>
        <w:rPr>
          <w:rFonts w:ascii="Verdana" w:hAnsi="Verdana"/>
          <w:color w:val="000000"/>
          <w:spacing w:val="4"/>
          <w:sz w:val="20"/>
          <w:szCs w:val="20"/>
          <w:lang w:eastAsia="ar-SA"/>
        </w:rPr>
      </w:pPr>
      <w:r w:rsidRPr="004F0092">
        <w:rPr>
          <w:rFonts w:ascii="Verdana" w:hAnsi="Verdana"/>
          <w:color w:val="000000"/>
          <w:spacing w:val="4"/>
          <w:sz w:val="20"/>
          <w:szCs w:val="20"/>
          <w:lang w:eastAsia="ar-SA"/>
        </w:rPr>
        <w:t>1</w:t>
      </w:r>
      <w:r w:rsidR="00C0323A" w:rsidRPr="004F0092">
        <w:rPr>
          <w:rFonts w:ascii="Verdana" w:hAnsi="Verdana"/>
          <w:color w:val="000000"/>
          <w:spacing w:val="4"/>
          <w:sz w:val="20"/>
          <w:szCs w:val="20"/>
          <w:lang w:eastAsia="ar-SA"/>
        </w:rPr>
        <w:t>5</w:t>
      </w:r>
      <w:r w:rsidRPr="004F0092">
        <w:rPr>
          <w:rFonts w:ascii="Verdana" w:hAnsi="Verdana"/>
          <w:color w:val="000000"/>
          <w:spacing w:val="4"/>
          <w:sz w:val="20"/>
          <w:szCs w:val="20"/>
          <w:lang w:eastAsia="ar-SA"/>
        </w:rPr>
        <w:t>.4.</w:t>
      </w:r>
      <w:r w:rsidRPr="004F0092">
        <w:rPr>
          <w:rFonts w:ascii="Verdana" w:hAnsi="Verdana"/>
          <w:color w:val="000000"/>
          <w:spacing w:val="4"/>
          <w:sz w:val="20"/>
          <w:szCs w:val="20"/>
          <w:lang w:eastAsia="ar-SA"/>
        </w:rPr>
        <w:tab/>
        <w:t>Wadium wniesione w pieniądzu przelewem na rachunek bankowy musi wpłynąć na wskazany w pkt. 1</w:t>
      </w:r>
      <w:r w:rsidR="00C0323A" w:rsidRPr="004F0092">
        <w:rPr>
          <w:rFonts w:ascii="Verdana" w:hAnsi="Verdana"/>
          <w:color w:val="000000"/>
          <w:spacing w:val="4"/>
          <w:sz w:val="20"/>
          <w:szCs w:val="20"/>
          <w:lang w:eastAsia="ar-SA"/>
        </w:rPr>
        <w:t>5</w:t>
      </w:r>
      <w:r w:rsidRPr="004F0092">
        <w:rPr>
          <w:rFonts w:ascii="Verdana" w:hAnsi="Verdana"/>
          <w:color w:val="000000"/>
          <w:spacing w:val="4"/>
          <w:sz w:val="20"/>
          <w:szCs w:val="20"/>
          <w:lang w:eastAsia="ar-SA"/>
        </w:rPr>
        <w:t>.2.a)</w:t>
      </w:r>
      <w:r w:rsidR="00386EE1" w:rsidRPr="004F0092">
        <w:rPr>
          <w:rFonts w:ascii="Verdana" w:hAnsi="Verdana"/>
          <w:color w:val="000000"/>
          <w:spacing w:val="4"/>
          <w:sz w:val="20"/>
          <w:szCs w:val="20"/>
          <w:lang w:eastAsia="ar-SA"/>
        </w:rPr>
        <w:t xml:space="preserve"> IDW</w:t>
      </w:r>
      <w:r w:rsidRPr="004F0092">
        <w:rPr>
          <w:rFonts w:ascii="Verdana" w:hAnsi="Verdana"/>
          <w:color w:val="000000"/>
          <w:spacing w:val="4"/>
          <w:sz w:val="20"/>
          <w:szCs w:val="20"/>
          <w:lang w:eastAsia="ar-SA"/>
        </w:rPr>
        <w:t xml:space="preserve"> rachunek bankowy Zamawiającego, najpóźniej przed upływem terminu składania ofert.</w:t>
      </w:r>
    </w:p>
    <w:p w:rsidR="001A448F" w:rsidRPr="004F0092" w:rsidRDefault="001A448F" w:rsidP="001A448F">
      <w:pPr>
        <w:suppressAutoHyphens/>
        <w:ind w:left="709"/>
        <w:jc w:val="both"/>
        <w:rPr>
          <w:rFonts w:ascii="Verdana" w:hAnsi="Verdana"/>
          <w:color w:val="000000"/>
          <w:spacing w:val="4"/>
          <w:sz w:val="20"/>
          <w:szCs w:val="20"/>
          <w:lang w:eastAsia="ar-SA"/>
        </w:rPr>
      </w:pPr>
      <w:r w:rsidRPr="004F0092">
        <w:rPr>
          <w:rFonts w:ascii="Verdana" w:hAnsi="Verdana"/>
          <w:color w:val="000000"/>
          <w:spacing w:val="4"/>
          <w:sz w:val="20"/>
          <w:szCs w:val="20"/>
          <w:lang w:eastAsia="ar-SA"/>
        </w:rPr>
        <w:t xml:space="preserve">Ze względu na ryzyko związane z </w:t>
      </w:r>
      <w:r w:rsidRPr="004F0092">
        <w:rPr>
          <w:rFonts w:ascii="Verdana" w:hAnsi="Verdana"/>
          <w:spacing w:val="4"/>
          <w:sz w:val="20"/>
          <w:szCs w:val="20"/>
          <w:lang w:eastAsia="ar-SA"/>
        </w:rPr>
        <w:t xml:space="preserve">czasem trwania </w:t>
      </w:r>
      <w:r w:rsidRPr="004F0092">
        <w:rPr>
          <w:rFonts w:ascii="Verdana" w:hAnsi="Verdana"/>
          <w:color w:val="000000"/>
          <w:spacing w:val="4"/>
          <w:sz w:val="20"/>
          <w:szCs w:val="20"/>
          <w:lang w:eastAsia="ar-SA"/>
        </w:rPr>
        <w:t>okresu rozliczeń międzybankowych Zamawiający zaleca dokonanie przelewu ze stosownym wyprzedzeniem.</w:t>
      </w:r>
    </w:p>
    <w:p w:rsidR="00CF1E6F" w:rsidRPr="004F0092" w:rsidRDefault="001A448F" w:rsidP="00C64041">
      <w:pPr>
        <w:suppressAutoHyphens/>
        <w:spacing w:before="120"/>
        <w:ind w:left="709" w:hanging="709"/>
        <w:jc w:val="both"/>
        <w:rPr>
          <w:rFonts w:ascii="Verdana" w:hAnsi="Verdana"/>
          <w:color w:val="000000"/>
          <w:spacing w:val="4"/>
          <w:sz w:val="20"/>
          <w:szCs w:val="20"/>
          <w:lang w:eastAsia="ar-SA"/>
        </w:rPr>
      </w:pPr>
      <w:r w:rsidRPr="004F0092">
        <w:rPr>
          <w:rFonts w:ascii="Verdana" w:hAnsi="Verdana"/>
          <w:color w:val="000000"/>
          <w:spacing w:val="4"/>
          <w:sz w:val="20"/>
          <w:szCs w:val="20"/>
          <w:lang w:eastAsia="ar-SA"/>
        </w:rPr>
        <w:lastRenderedPageBreak/>
        <w:t>1</w:t>
      </w:r>
      <w:r w:rsidR="00C0323A" w:rsidRPr="004F0092">
        <w:rPr>
          <w:rFonts w:ascii="Verdana" w:hAnsi="Verdana"/>
          <w:color w:val="000000"/>
          <w:spacing w:val="4"/>
          <w:sz w:val="20"/>
          <w:szCs w:val="20"/>
          <w:lang w:eastAsia="ar-SA"/>
        </w:rPr>
        <w:t>5</w:t>
      </w:r>
      <w:r w:rsidRPr="004F0092">
        <w:rPr>
          <w:rFonts w:ascii="Verdana" w:hAnsi="Verdana"/>
          <w:color w:val="000000"/>
          <w:spacing w:val="4"/>
          <w:sz w:val="20"/>
          <w:szCs w:val="20"/>
          <w:lang w:eastAsia="ar-SA"/>
        </w:rPr>
        <w:t xml:space="preserve">.5. </w:t>
      </w:r>
      <w:r w:rsidRPr="004F0092">
        <w:rPr>
          <w:rFonts w:ascii="Verdana" w:hAnsi="Verdana"/>
          <w:color w:val="000000"/>
          <w:spacing w:val="4"/>
          <w:sz w:val="20"/>
          <w:szCs w:val="20"/>
          <w:lang w:eastAsia="ar-SA"/>
        </w:rPr>
        <w:tab/>
        <w:t>Zamawiający dokona zwrotu wadium na zasadach określonych w art. 46 ust.</w:t>
      </w:r>
      <w:r w:rsidR="00060726" w:rsidRPr="004F0092">
        <w:rPr>
          <w:rFonts w:ascii="Verdana" w:hAnsi="Verdana"/>
          <w:color w:val="000000"/>
          <w:spacing w:val="4"/>
          <w:sz w:val="20"/>
          <w:szCs w:val="20"/>
          <w:lang w:eastAsia="ar-SA"/>
        </w:rPr>
        <w:br/>
      </w:r>
      <w:r w:rsidRPr="004F0092">
        <w:rPr>
          <w:rFonts w:ascii="Verdana" w:hAnsi="Verdana"/>
          <w:color w:val="000000"/>
          <w:spacing w:val="4"/>
          <w:sz w:val="20"/>
          <w:szCs w:val="20"/>
          <w:lang w:eastAsia="ar-SA"/>
        </w:rPr>
        <w:t xml:space="preserve">1-4 ustawy </w:t>
      </w:r>
      <w:proofErr w:type="spellStart"/>
      <w:r w:rsidRPr="004F0092">
        <w:rPr>
          <w:rFonts w:ascii="Verdana" w:hAnsi="Verdana"/>
          <w:color w:val="000000"/>
          <w:spacing w:val="4"/>
          <w:sz w:val="20"/>
          <w:szCs w:val="20"/>
          <w:lang w:eastAsia="ar-SA"/>
        </w:rPr>
        <w:t>Pzp</w:t>
      </w:r>
      <w:proofErr w:type="spellEnd"/>
      <w:r w:rsidRPr="004F0092">
        <w:rPr>
          <w:rFonts w:ascii="Verdana" w:hAnsi="Verdana"/>
          <w:color w:val="000000"/>
          <w:spacing w:val="4"/>
          <w:sz w:val="20"/>
          <w:szCs w:val="20"/>
          <w:lang w:eastAsia="ar-SA"/>
        </w:rPr>
        <w:t>.</w:t>
      </w:r>
    </w:p>
    <w:p w:rsidR="00CF1E6F" w:rsidRPr="004F0092"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4F0092" w:rsidRDefault="00B9152B" w:rsidP="00B9152B">
      <w:pPr>
        <w:suppressAutoHyphens/>
        <w:rPr>
          <w:rFonts w:ascii="Verdana" w:hAnsi="Verdana"/>
          <w:b/>
          <w:sz w:val="20"/>
          <w:szCs w:val="20"/>
          <w:lang w:eastAsia="ar-SA"/>
        </w:rPr>
      </w:pPr>
      <w:r w:rsidRPr="004F0092">
        <w:rPr>
          <w:rFonts w:ascii="Verdana" w:hAnsi="Verdana"/>
          <w:b/>
          <w:sz w:val="20"/>
          <w:szCs w:val="20"/>
          <w:lang w:eastAsia="ar-SA"/>
        </w:rPr>
        <w:t>16.</w:t>
      </w:r>
      <w:r w:rsidRPr="004F0092">
        <w:rPr>
          <w:rFonts w:ascii="Verdana" w:hAnsi="Verdana"/>
          <w:b/>
          <w:sz w:val="20"/>
          <w:szCs w:val="20"/>
          <w:lang w:eastAsia="ar-SA"/>
        </w:rPr>
        <w:tab/>
      </w:r>
      <w:r w:rsidRPr="004F0092">
        <w:rPr>
          <w:rFonts w:ascii="Verdana" w:hAnsi="Verdana" w:cs="Verdana"/>
          <w:b/>
          <w:bCs/>
          <w:spacing w:val="4"/>
          <w:sz w:val="20"/>
          <w:szCs w:val="20"/>
        </w:rPr>
        <w:t>MIEJSCE ORAZ TERMIN SKŁADANIA I OTWARCIA OFERT</w:t>
      </w:r>
    </w:p>
    <w:p w:rsidR="008043E3" w:rsidRPr="004F0092" w:rsidRDefault="00B9152B" w:rsidP="00181F8E">
      <w:pPr>
        <w:suppressAutoHyphens/>
        <w:spacing w:before="120"/>
        <w:ind w:left="709" w:hanging="709"/>
        <w:jc w:val="both"/>
        <w:rPr>
          <w:rFonts w:ascii="Verdana" w:hAnsi="Verdana" w:cs="Verdana"/>
          <w:sz w:val="20"/>
          <w:szCs w:val="20"/>
        </w:rPr>
      </w:pPr>
      <w:r w:rsidRPr="004F0092">
        <w:rPr>
          <w:rFonts w:ascii="Verdana" w:hAnsi="Verdana"/>
          <w:color w:val="000000"/>
          <w:spacing w:val="4"/>
          <w:sz w:val="20"/>
          <w:szCs w:val="20"/>
          <w:lang w:eastAsia="ar-SA"/>
        </w:rPr>
        <w:t>16.1.</w:t>
      </w:r>
      <w:r w:rsidRPr="004F0092">
        <w:rPr>
          <w:rFonts w:ascii="Verdana" w:hAnsi="Verdana"/>
          <w:color w:val="000000"/>
          <w:spacing w:val="4"/>
          <w:sz w:val="20"/>
          <w:szCs w:val="20"/>
          <w:lang w:eastAsia="ar-SA"/>
        </w:rPr>
        <w:tab/>
      </w:r>
      <w:r w:rsidR="008043E3" w:rsidRPr="004F0092">
        <w:rPr>
          <w:rFonts w:ascii="Verdana" w:hAnsi="Verdana" w:cs="Verdana"/>
          <w:bCs/>
          <w:sz w:val="20"/>
          <w:szCs w:val="20"/>
        </w:rPr>
        <w:t>Oferty powinny być złożone</w:t>
      </w:r>
      <w:r w:rsidR="008043E3" w:rsidRPr="004F0092">
        <w:rPr>
          <w:rFonts w:ascii="Verdana" w:hAnsi="Verdana" w:cs="Verdana"/>
          <w:sz w:val="20"/>
          <w:szCs w:val="20"/>
        </w:rPr>
        <w:t xml:space="preserve"> w</w:t>
      </w:r>
      <w:r w:rsidR="00625459" w:rsidRPr="004F0092">
        <w:rPr>
          <w:rFonts w:ascii="Verdana" w:hAnsi="Verdana" w:cs="Arial"/>
          <w:sz w:val="20"/>
          <w:szCs w:val="20"/>
        </w:rPr>
        <w:t xml:space="preserve"> siedzibie Zamawiającego, Al. Ujazdowskie 11, </w:t>
      </w:r>
      <w:r w:rsidR="00060726" w:rsidRPr="004F0092">
        <w:rPr>
          <w:rFonts w:ascii="Verdana" w:hAnsi="Verdana" w:cs="Arial"/>
          <w:sz w:val="20"/>
          <w:szCs w:val="20"/>
        </w:rPr>
        <w:br/>
      </w:r>
      <w:r w:rsidR="00625459" w:rsidRPr="004F0092">
        <w:rPr>
          <w:rFonts w:ascii="Verdana" w:hAnsi="Verdana" w:cs="Arial"/>
          <w:sz w:val="20"/>
          <w:szCs w:val="20"/>
        </w:rPr>
        <w:t>w Biurze Podawczym, w terminie do</w:t>
      </w:r>
      <w:r w:rsidR="00625459" w:rsidRPr="004F0092">
        <w:rPr>
          <w:rFonts w:ascii="Verdana" w:hAnsi="Verdana" w:cs="Arial"/>
          <w:b/>
          <w:sz w:val="20"/>
          <w:szCs w:val="20"/>
        </w:rPr>
        <w:t xml:space="preserve"> </w:t>
      </w:r>
      <w:r w:rsidR="00625459" w:rsidRPr="004F0092">
        <w:rPr>
          <w:rFonts w:ascii="Verdana" w:hAnsi="Verdana" w:cs="Arial"/>
          <w:sz w:val="20"/>
          <w:szCs w:val="20"/>
        </w:rPr>
        <w:t xml:space="preserve">dnia </w:t>
      </w:r>
      <w:r w:rsidR="00A32643" w:rsidRPr="004F0092">
        <w:rPr>
          <w:rFonts w:ascii="Verdana" w:hAnsi="Verdana" w:cs="Arial"/>
          <w:b/>
          <w:sz w:val="20"/>
          <w:szCs w:val="20"/>
        </w:rPr>
        <w:t>2</w:t>
      </w:r>
      <w:r w:rsidR="00060726" w:rsidRPr="004F0092">
        <w:rPr>
          <w:rFonts w:ascii="Verdana" w:hAnsi="Verdana" w:cs="Arial"/>
          <w:b/>
          <w:sz w:val="20"/>
          <w:szCs w:val="20"/>
        </w:rPr>
        <w:t>7</w:t>
      </w:r>
      <w:r w:rsidR="00A32643" w:rsidRPr="004F0092">
        <w:rPr>
          <w:rFonts w:ascii="Verdana" w:hAnsi="Verdana" w:cs="Arial"/>
          <w:b/>
          <w:sz w:val="20"/>
          <w:szCs w:val="20"/>
        </w:rPr>
        <w:t>.09.</w:t>
      </w:r>
      <w:r w:rsidR="00625459" w:rsidRPr="004F0092">
        <w:rPr>
          <w:rFonts w:ascii="Verdana" w:hAnsi="Verdana" w:cs="Arial"/>
          <w:b/>
          <w:sz w:val="20"/>
          <w:szCs w:val="20"/>
        </w:rPr>
        <w:t xml:space="preserve">2016 r. do godziny 12:00. </w:t>
      </w:r>
    </w:p>
    <w:p w:rsidR="00950D58" w:rsidRPr="004F0092" w:rsidRDefault="00950D58" w:rsidP="00950D58">
      <w:pPr>
        <w:suppressAutoHyphens/>
        <w:spacing w:before="120"/>
        <w:ind w:left="709" w:hanging="709"/>
        <w:jc w:val="both"/>
        <w:rPr>
          <w:rFonts w:ascii="Verdana" w:hAnsi="Verdana" w:cs="Verdana"/>
          <w:sz w:val="20"/>
          <w:szCs w:val="20"/>
        </w:rPr>
      </w:pPr>
      <w:r w:rsidRPr="004F0092">
        <w:rPr>
          <w:rFonts w:ascii="Verdana" w:hAnsi="Verdana"/>
          <w:color w:val="000000"/>
          <w:spacing w:val="4"/>
          <w:sz w:val="20"/>
          <w:szCs w:val="20"/>
          <w:lang w:eastAsia="ar-SA"/>
        </w:rPr>
        <w:t>16.2.</w:t>
      </w:r>
      <w:r w:rsidRPr="004F0092">
        <w:rPr>
          <w:rFonts w:ascii="Verdana" w:hAnsi="Verdana"/>
          <w:color w:val="000000"/>
          <w:spacing w:val="4"/>
          <w:sz w:val="20"/>
          <w:szCs w:val="20"/>
          <w:lang w:eastAsia="ar-SA"/>
        </w:rPr>
        <w:tab/>
      </w:r>
      <w:r w:rsidR="000D21DC" w:rsidRPr="004F0092">
        <w:rPr>
          <w:rFonts w:ascii="Verdana" w:hAnsi="Verdana" w:cs="Verdana"/>
          <w:bCs/>
          <w:spacing w:val="4"/>
          <w:sz w:val="20"/>
          <w:szCs w:val="20"/>
        </w:rPr>
        <w:t>Otwarcie ofert nastąpi</w:t>
      </w:r>
      <w:r w:rsidR="000D21DC" w:rsidRPr="004F0092">
        <w:rPr>
          <w:rFonts w:ascii="Verdana" w:hAnsi="Verdana" w:cs="Verdana"/>
          <w:spacing w:val="4"/>
          <w:sz w:val="20"/>
          <w:szCs w:val="20"/>
        </w:rPr>
        <w:t xml:space="preserve"> w </w:t>
      </w:r>
      <w:r w:rsidR="008921D8" w:rsidRPr="004F0092">
        <w:rPr>
          <w:rFonts w:ascii="Verdana" w:hAnsi="Verdana" w:cs="Verdana"/>
          <w:spacing w:val="4"/>
          <w:sz w:val="20"/>
          <w:szCs w:val="20"/>
        </w:rPr>
        <w:t xml:space="preserve">dniu </w:t>
      </w:r>
      <w:r w:rsidR="00A32643" w:rsidRPr="004F0092">
        <w:rPr>
          <w:rFonts w:ascii="Verdana" w:hAnsi="Verdana" w:cs="Verdana"/>
          <w:b/>
          <w:spacing w:val="4"/>
          <w:sz w:val="20"/>
          <w:szCs w:val="20"/>
        </w:rPr>
        <w:t>2</w:t>
      </w:r>
      <w:r w:rsidR="00060726" w:rsidRPr="004F0092">
        <w:rPr>
          <w:rFonts w:ascii="Verdana" w:hAnsi="Verdana" w:cs="Verdana"/>
          <w:b/>
          <w:spacing w:val="4"/>
          <w:sz w:val="20"/>
          <w:szCs w:val="20"/>
        </w:rPr>
        <w:t>7</w:t>
      </w:r>
      <w:r w:rsidR="00A32643" w:rsidRPr="004F0092">
        <w:rPr>
          <w:rFonts w:ascii="Verdana" w:hAnsi="Verdana" w:cs="Verdana"/>
          <w:b/>
          <w:spacing w:val="4"/>
          <w:sz w:val="20"/>
          <w:szCs w:val="20"/>
        </w:rPr>
        <w:t>.09.</w:t>
      </w:r>
      <w:r w:rsidR="00C700C2" w:rsidRPr="004F0092">
        <w:rPr>
          <w:rFonts w:ascii="Verdana" w:hAnsi="Verdana" w:cs="Verdana"/>
          <w:b/>
          <w:spacing w:val="4"/>
          <w:sz w:val="20"/>
          <w:szCs w:val="20"/>
        </w:rPr>
        <w:t xml:space="preserve">2016 r., </w:t>
      </w:r>
      <w:r w:rsidR="000D21DC" w:rsidRPr="004F0092">
        <w:rPr>
          <w:rFonts w:ascii="Verdana" w:hAnsi="Verdana" w:cs="Verdana"/>
          <w:b/>
          <w:spacing w:val="4"/>
          <w:sz w:val="20"/>
          <w:szCs w:val="20"/>
        </w:rPr>
        <w:t xml:space="preserve">o godz. </w:t>
      </w:r>
      <w:r w:rsidR="00181F8E" w:rsidRPr="004F0092">
        <w:rPr>
          <w:rFonts w:ascii="Verdana" w:hAnsi="Verdana" w:cs="Verdana"/>
          <w:b/>
          <w:spacing w:val="4"/>
          <w:sz w:val="20"/>
          <w:szCs w:val="20"/>
        </w:rPr>
        <w:t>13</w:t>
      </w:r>
      <w:r w:rsidR="00C700C2" w:rsidRPr="004F0092">
        <w:rPr>
          <w:rFonts w:ascii="Verdana" w:hAnsi="Verdana" w:cs="Verdana"/>
          <w:b/>
          <w:spacing w:val="4"/>
          <w:sz w:val="20"/>
          <w:szCs w:val="20"/>
        </w:rPr>
        <w:t>:</w:t>
      </w:r>
      <w:r w:rsidR="00181F8E" w:rsidRPr="004F0092">
        <w:rPr>
          <w:rFonts w:ascii="Verdana" w:hAnsi="Verdana" w:cs="Verdana"/>
          <w:b/>
          <w:spacing w:val="4"/>
          <w:sz w:val="20"/>
          <w:szCs w:val="20"/>
        </w:rPr>
        <w:t>00</w:t>
      </w:r>
      <w:r w:rsidR="000D21DC" w:rsidRPr="004F0092">
        <w:rPr>
          <w:rFonts w:ascii="Verdana" w:hAnsi="Verdana" w:cs="Verdana"/>
          <w:b/>
          <w:spacing w:val="4"/>
          <w:sz w:val="20"/>
          <w:szCs w:val="20"/>
        </w:rPr>
        <w:t>.</w:t>
      </w:r>
    </w:p>
    <w:p w:rsidR="00950D58" w:rsidRPr="004F0092" w:rsidRDefault="00950D58" w:rsidP="00BC3AAD">
      <w:pPr>
        <w:suppressAutoHyphens/>
        <w:spacing w:before="120"/>
        <w:ind w:left="709" w:hanging="709"/>
        <w:jc w:val="both"/>
        <w:rPr>
          <w:rFonts w:ascii="Verdana" w:hAnsi="Verdana" w:cs="Verdana"/>
          <w:sz w:val="20"/>
          <w:szCs w:val="20"/>
        </w:rPr>
      </w:pPr>
      <w:r w:rsidRPr="004F0092">
        <w:rPr>
          <w:rFonts w:ascii="Verdana" w:hAnsi="Verdana"/>
          <w:color w:val="000000"/>
          <w:spacing w:val="4"/>
          <w:sz w:val="20"/>
          <w:szCs w:val="20"/>
          <w:lang w:eastAsia="ar-SA"/>
        </w:rPr>
        <w:t>16.3.</w:t>
      </w:r>
      <w:r w:rsidRPr="004F0092">
        <w:rPr>
          <w:rFonts w:ascii="Verdana" w:hAnsi="Verdana"/>
          <w:color w:val="000000"/>
          <w:spacing w:val="4"/>
          <w:sz w:val="20"/>
          <w:szCs w:val="20"/>
          <w:lang w:eastAsia="ar-SA"/>
        </w:rPr>
        <w:tab/>
      </w:r>
      <w:r w:rsidR="000D21DC" w:rsidRPr="004F0092">
        <w:rPr>
          <w:rFonts w:ascii="Verdana" w:hAnsi="Verdana" w:cs="Verdana"/>
          <w:sz w:val="20"/>
          <w:szCs w:val="20"/>
        </w:rPr>
        <w:t>Niezwłocznie po otwarciu ofert zamawiający zamieści na stronie internetowej informacje dotyczące:</w:t>
      </w:r>
    </w:p>
    <w:p w:rsidR="000D21DC" w:rsidRPr="004F0092" w:rsidRDefault="000D21DC" w:rsidP="000D21DC">
      <w:pPr>
        <w:tabs>
          <w:tab w:val="left" w:pos="1134"/>
        </w:tabs>
        <w:spacing w:before="120" w:after="120"/>
        <w:ind w:left="720"/>
        <w:jc w:val="both"/>
        <w:rPr>
          <w:rFonts w:ascii="Verdana" w:hAnsi="Verdana" w:cs="Verdana"/>
          <w:sz w:val="20"/>
          <w:szCs w:val="20"/>
        </w:rPr>
      </w:pPr>
      <w:r w:rsidRPr="004F0092">
        <w:rPr>
          <w:rFonts w:ascii="Verdana" w:hAnsi="Verdana" w:cs="Verdana"/>
          <w:sz w:val="20"/>
          <w:szCs w:val="20"/>
        </w:rPr>
        <w:t xml:space="preserve">1) </w:t>
      </w:r>
      <w:r w:rsidRPr="004F0092">
        <w:rPr>
          <w:rFonts w:ascii="Verdana" w:hAnsi="Verdana" w:cs="Verdana"/>
          <w:sz w:val="20"/>
          <w:szCs w:val="20"/>
        </w:rPr>
        <w:tab/>
        <w:t xml:space="preserve">kwoty, jaką zamierza przeznaczyć na sfinansowanie zamówienia; </w:t>
      </w:r>
    </w:p>
    <w:p w:rsidR="000D21DC" w:rsidRPr="004F0092" w:rsidRDefault="000D21DC" w:rsidP="000D21DC">
      <w:pPr>
        <w:tabs>
          <w:tab w:val="left" w:pos="1134"/>
        </w:tabs>
        <w:spacing w:before="120" w:after="120"/>
        <w:ind w:left="720"/>
        <w:jc w:val="both"/>
        <w:rPr>
          <w:rFonts w:ascii="Verdana" w:hAnsi="Verdana" w:cs="Verdana"/>
          <w:sz w:val="20"/>
          <w:szCs w:val="20"/>
        </w:rPr>
      </w:pPr>
      <w:r w:rsidRPr="004F0092">
        <w:rPr>
          <w:rFonts w:ascii="Verdana" w:hAnsi="Verdana" w:cs="Verdana"/>
          <w:sz w:val="20"/>
          <w:szCs w:val="20"/>
        </w:rPr>
        <w:t xml:space="preserve">2) </w:t>
      </w:r>
      <w:r w:rsidRPr="004F0092">
        <w:rPr>
          <w:rFonts w:ascii="Verdana" w:hAnsi="Verdana" w:cs="Verdana"/>
          <w:sz w:val="20"/>
          <w:szCs w:val="20"/>
        </w:rPr>
        <w:tab/>
        <w:t xml:space="preserve">firm oraz adresów wykonawców, którzy złożyli oferty w terminie; </w:t>
      </w:r>
    </w:p>
    <w:p w:rsidR="00950D58" w:rsidRPr="004F0092" w:rsidRDefault="000D21DC" w:rsidP="007376C2">
      <w:pPr>
        <w:tabs>
          <w:tab w:val="left" w:pos="1134"/>
        </w:tabs>
        <w:spacing w:before="120" w:after="120"/>
        <w:ind w:left="1134" w:hanging="425"/>
        <w:jc w:val="both"/>
        <w:rPr>
          <w:rFonts w:ascii="Verdana" w:hAnsi="Verdana" w:cs="Verdana"/>
          <w:sz w:val="20"/>
          <w:szCs w:val="20"/>
        </w:rPr>
      </w:pPr>
      <w:r w:rsidRPr="004F0092">
        <w:rPr>
          <w:rFonts w:ascii="Verdana" w:hAnsi="Verdana" w:cs="Verdana"/>
          <w:sz w:val="20"/>
          <w:szCs w:val="20"/>
        </w:rPr>
        <w:t xml:space="preserve">3) </w:t>
      </w:r>
      <w:r w:rsidRPr="004F0092">
        <w:rPr>
          <w:rFonts w:ascii="Verdana" w:hAnsi="Verdana" w:cs="Verdana"/>
          <w:sz w:val="20"/>
          <w:szCs w:val="20"/>
        </w:rPr>
        <w:tab/>
        <w:t>ceny, terminu wykonania zamówienia, okresu gwarancji i warunków płatności zawartych w ofertach.</w:t>
      </w:r>
    </w:p>
    <w:p w:rsidR="000D21DC" w:rsidRPr="004F0092" w:rsidRDefault="000D21DC" w:rsidP="000D21DC">
      <w:pPr>
        <w:suppressAutoHyphens/>
        <w:rPr>
          <w:rFonts w:ascii="Verdana" w:hAnsi="Verdana"/>
          <w:b/>
          <w:sz w:val="20"/>
          <w:szCs w:val="20"/>
          <w:lang w:eastAsia="ar-SA"/>
        </w:rPr>
      </w:pPr>
      <w:r w:rsidRPr="004F0092">
        <w:rPr>
          <w:rFonts w:ascii="Verdana" w:hAnsi="Verdana"/>
          <w:b/>
          <w:sz w:val="20"/>
          <w:szCs w:val="20"/>
          <w:lang w:eastAsia="ar-SA"/>
        </w:rPr>
        <w:t>17.</w:t>
      </w:r>
      <w:r w:rsidRPr="004F0092">
        <w:rPr>
          <w:rFonts w:ascii="Verdana" w:hAnsi="Verdana"/>
          <w:b/>
          <w:sz w:val="20"/>
          <w:szCs w:val="20"/>
          <w:lang w:eastAsia="ar-SA"/>
        </w:rPr>
        <w:tab/>
      </w:r>
      <w:r w:rsidRPr="004F0092">
        <w:rPr>
          <w:rFonts w:ascii="Verdana" w:hAnsi="Verdana" w:cs="Verdana"/>
          <w:b/>
          <w:bCs/>
          <w:sz w:val="20"/>
          <w:szCs w:val="20"/>
        </w:rPr>
        <w:t>TERMIN ZWIĄZANIA OFERTĄ</w:t>
      </w:r>
    </w:p>
    <w:p w:rsidR="00E65B44" w:rsidRPr="004F0092" w:rsidRDefault="00E65B44" w:rsidP="00BC3AAD">
      <w:pPr>
        <w:suppressAutoHyphens/>
        <w:spacing w:before="120"/>
        <w:ind w:left="709"/>
        <w:jc w:val="both"/>
        <w:rPr>
          <w:rFonts w:ascii="Verdana" w:hAnsi="Verdana" w:cs="Verdana"/>
          <w:spacing w:val="4"/>
          <w:sz w:val="20"/>
          <w:szCs w:val="20"/>
        </w:rPr>
      </w:pPr>
      <w:r w:rsidRPr="004F0092">
        <w:rPr>
          <w:rFonts w:ascii="Verdana" w:hAnsi="Verdana" w:cs="Verdana"/>
          <w:spacing w:val="4"/>
          <w:sz w:val="20"/>
          <w:szCs w:val="20"/>
        </w:rPr>
        <w:t xml:space="preserve">Termin związania ofertą wynosi </w:t>
      </w:r>
      <w:r w:rsidR="00A32643" w:rsidRPr="004F0092">
        <w:rPr>
          <w:rFonts w:ascii="Verdana" w:hAnsi="Verdana" w:cs="Verdana"/>
          <w:bCs/>
          <w:spacing w:val="4"/>
          <w:sz w:val="20"/>
          <w:szCs w:val="20"/>
        </w:rPr>
        <w:t>3</w:t>
      </w:r>
      <w:r w:rsidRPr="004F0092">
        <w:rPr>
          <w:rFonts w:ascii="Verdana" w:hAnsi="Verdana" w:cs="Verdana"/>
          <w:bCs/>
          <w:spacing w:val="4"/>
          <w:sz w:val="20"/>
          <w:szCs w:val="20"/>
        </w:rPr>
        <w:t>0</w:t>
      </w:r>
      <w:r w:rsidRPr="004F0092">
        <w:rPr>
          <w:rFonts w:ascii="Verdana" w:hAnsi="Verdana" w:cs="Verdana"/>
          <w:spacing w:val="4"/>
          <w:sz w:val="20"/>
          <w:szCs w:val="20"/>
        </w:rPr>
        <w:t>. Bieg terminu związania ofertą rozpoczyna się wraz z upływem terminu składania ofert.</w:t>
      </w:r>
    </w:p>
    <w:p w:rsidR="00BC3AAD" w:rsidRPr="004F0092" w:rsidRDefault="00BC3AAD" w:rsidP="00E65B44">
      <w:pPr>
        <w:suppressAutoHyphens/>
        <w:spacing w:before="120"/>
        <w:ind w:left="709" w:hanging="709"/>
        <w:jc w:val="both"/>
        <w:rPr>
          <w:rFonts w:ascii="Verdana" w:hAnsi="Verdana" w:cs="Verdana"/>
          <w:sz w:val="20"/>
          <w:szCs w:val="20"/>
        </w:rPr>
      </w:pPr>
    </w:p>
    <w:p w:rsidR="00094748" w:rsidRPr="004F0092" w:rsidRDefault="00094748" w:rsidP="00094748">
      <w:pPr>
        <w:suppressAutoHyphens/>
        <w:ind w:right="-567"/>
        <w:rPr>
          <w:rFonts w:ascii="Verdana" w:hAnsi="Verdana"/>
          <w:b/>
          <w:sz w:val="20"/>
          <w:szCs w:val="20"/>
          <w:lang w:eastAsia="ar-SA"/>
        </w:rPr>
      </w:pPr>
      <w:r w:rsidRPr="004F0092">
        <w:rPr>
          <w:rFonts w:ascii="Verdana" w:hAnsi="Verdana"/>
          <w:b/>
          <w:sz w:val="20"/>
          <w:szCs w:val="20"/>
          <w:lang w:eastAsia="ar-SA"/>
        </w:rPr>
        <w:t>18.</w:t>
      </w:r>
      <w:r w:rsidRPr="004F0092">
        <w:rPr>
          <w:rFonts w:ascii="Verdana" w:hAnsi="Verdana"/>
          <w:b/>
          <w:sz w:val="20"/>
          <w:szCs w:val="20"/>
          <w:lang w:eastAsia="ar-SA"/>
        </w:rPr>
        <w:tab/>
      </w:r>
      <w:r w:rsidRPr="004F0092">
        <w:rPr>
          <w:rFonts w:ascii="Verdana" w:hAnsi="Verdana" w:cs="Verdana"/>
          <w:b/>
          <w:bCs/>
          <w:sz w:val="20"/>
          <w:szCs w:val="20"/>
        </w:rPr>
        <w:t>KRYTERIA WYBORU I SPOSÓB OCENY OFERT ORAZ UDZIELENIE ZAMÓWIENIA</w:t>
      </w:r>
    </w:p>
    <w:p w:rsidR="00EE5729" w:rsidRPr="004F0092" w:rsidRDefault="00EE5729" w:rsidP="00EE5729">
      <w:pPr>
        <w:spacing w:line="240" w:lineRule="exact"/>
        <w:ind w:left="709" w:hanging="709"/>
        <w:jc w:val="both"/>
        <w:rPr>
          <w:rFonts w:ascii="Verdana" w:hAnsi="Verdana"/>
          <w:sz w:val="20"/>
          <w:szCs w:val="20"/>
        </w:rPr>
      </w:pPr>
      <w:r w:rsidRPr="004F0092">
        <w:rPr>
          <w:rFonts w:ascii="Verdana" w:hAnsi="Verdana"/>
          <w:b/>
          <w:sz w:val="20"/>
          <w:szCs w:val="20"/>
        </w:rPr>
        <w:t>18.1.</w:t>
      </w:r>
      <w:r w:rsidRPr="004F0092">
        <w:rPr>
          <w:rFonts w:ascii="Verdana" w:hAnsi="Verdana"/>
          <w:sz w:val="20"/>
          <w:szCs w:val="20"/>
        </w:rPr>
        <w:t xml:space="preserve">  Przy dokonywaniu wyboru najkorzystniejszej oferty Zamawiający stosować będzie następujące kryteria oceny ofert:</w:t>
      </w:r>
    </w:p>
    <w:p w:rsidR="00EE5729" w:rsidRPr="004F0092" w:rsidRDefault="00EE5729" w:rsidP="00DD568D">
      <w:pPr>
        <w:numPr>
          <w:ilvl w:val="0"/>
          <w:numId w:val="37"/>
        </w:numPr>
        <w:spacing w:line="240" w:lineRule="exact"/>
        <w:jc w:val="both"/>
        <w:rPr>
          <w:rFonts w:ascii="Verdana" w:hAnsi="Verdana"/>
          <w:sz w:val="20"/>
          <w:szCs w:val="20"/>
        </w:rPr>
      </w:pPr>
      <w:r w:rsidRPr="004F0092">
        <w:rPr>
          <w:rFonts w:ascii="Verdana" w:hAnsi="Verdana"/>
          <w:sz w:val="20"/>
          <w:szCs w:val="20"/>
        </w:rPr>
        <w:t xml:space="preserve">Łączna cena oferty brutto (C) – </w:t>
      </w:r>
      <w:r w:rsidR="00400DA5" w:rsidRPr="004F0092">
        <w:rPr>
          <w:rFonts w:ascii="Verdana" w:hAnsi="Verdana"/>
          <w:sz w:val="20"/>
          <w:szCs w:val="20"/>
        </w:rPr>
        <w:t>6</w:t>
      </w:r>
      <w:r w:rsidRPr="004F0092">
        <w:rPr>
          <w:rFonts w:ascii="Verdana" w:hAnsi="Verdana"/>
          <w:sz w:val="20"/>
          <w:szCs w:val="20"/>
        </w:rPr>
        <w:t>0%</w:t>
      </w:r>
    </w:p>
    <w:p w:rsidR="00EE5729" w:rsidRPr="004F0092" w:rsidRDefault="00EE5729" w:rsidP="00DD568D">
      <w:pPr>
        <w:numPr>
          <w:ilvl w:val="0"/>
          <w:numId w:val="37"/>
        </w:numPr>
        <w:spacing w:line="240" w:lineRule="exact"/>
        <w:jc w:val="both"/>
        <w:rPr>
          <w:rFonts w:ascii="Verdana" w:hAnsi="Verdana"/>
          <w:sz w:val="20"/>
          <w:szCs w:val="20"/>
        </w:rPr>
      </w:pPr>
      <w:r w:rsidRPr="004F0092">
        <w:rPr>
          <w:rFonts w:ascii="Verdana" w:hAnsi="Verdana"/>
          <w:sz w:val="20"/>
          <w:szCs w:val="20"/>
        </w:rPr>
        <w:t xml:space="preserve">Długość gwarancji (G) – </w:t>
      </w:r>
      <w:r w:rsidR="00400DA5" w:rsidRPr="004F0092">
        <w:rPr>
          <w:rFonts w:ascii="Verdana" w:hAnsi="Verdana"/>
          <w:sz w:val="20"/>
          <w:szCs w:val="20"/>
        </w:rPr>
        <w:t>4</w:t>
      </w:r>
      <w:r w:rsidRPr="004F0092">
        <w:rPr>
          <w:rFonts w:ascii="Verdana" w:hAnsi="Verdana"/>
          <w:sz w:val="20"/>
          <w:szCs w:val="20"/>
        </w:rPr>
        <w:t>0%</w:t>
      </w:r>
    </w:p>
    <w:p w:rsidR="00EE5729" w:rsidRPr="004F0092" w:rsidRDefault="00EE5729" w:rsidP="00EE5729">
      <w:pPr>
        <w:spacing w:line="240" w:lineRule="exact"/>
        <w:ind w:left="360"/>
        <w:jc w:val="both"/>
        <w:rPr>
          <w:rFonts w:ascii="Verdana" w:hAnsi="Verdana"/>
          <w:b/>
          <w:sz w:val="20"/>
          <w:szCs w:val="20"/>
        </w:rPr>
      </w:pPr>
    </w:p>
    <w:p w:rsidR="00EE5729" w:rsidRPr="004F0092" w:rsidRDefault="00400DA5" w:rsidP="00400DA5">
      <w:pPr>
        <w:tabs>
          <w:tab w:val="left" w:pos="851"/>
        </w:tabs>
        <w:spacing w:line="240" w:lineRule="exact"/>
        <w:jc w:val="both"/>
        <w:rPr>
          <w:rFonts w:ascii="Verdana" w:hAnsi="Verdana"/>
          <w:bCs/>
          <w:sz w:val="20"/>
          <w:szCs w:val="20"/>
        </w:rPr>
      </w:pPr>
      <w:r w:rsidRPr="004F0092">
        <w:rPr>
          <w:rFonts w:ascii="Verdana" w:hAnsi="Verdana"/>
          <w:bCs/>
          <w:sz w:val="20"/>
          <w:szCs w:val="20"/>
        </w:rPr>
        <w:t xml:space="preserve">18.2.  </w:t>
      </w:r>
      <w:r w:rsidR="00EE5729" w:rsidRPr="004F0092">
        <w:rPr>
          <w:rFonts w:ascii="Verdana" w:hAnsi="Verdana"/>
          <w:bCs/>
          <w:sz w:val="20"/>
          <w:szCs w:val="20"/>
        </w:rPr>
        <w:t>Opis kryterium „Łączna cena oferty brutto”</w:t>
      </w:r>
    </w:p>
    <w:p w:rsidR="00EE5729" w:rsidRPr="004F0092" w:rsidRDefault="00EE5729" w:rsidP="00EE5729">
      <w:pPr>
        <w:tabs>
          <w:tab w:val="left" w:pos="851"/>
        </w:tabs>
        <w:spacing w:line="240" w:lineRule="exact"/>
        <w:ind w:left="720"/>
        <w:jc w:val="both"/>
        <w:rPr>
          <w:rFonts w:ascii="Verdana" w:hAnsi="Verdana"/>
          <w:bCs/>
          <w:sz w:val="20"/>
          <w:szCs w:val="20"/>
        </w:rPr>
      </w:pPr>
      <w:r w:rsidRPr="004F0092">
        <w:rPr>
          <w:rFonts w:ascii="Verdana" w:hAnsi="Verdana"/>
          <w:bCs/>
          <w:sz w:val="20"/>
          <w:szCs w:val="20"/>
        </w:rPr>
        <w:t xml:space="preserve">Kryterium </w:t>
      </w:r>
      <w:r w:rsidRPr="004F0092">
        <w:rPr>
          <w:rFonts w:ascii="Verdana" w:hAnsi="Verdana"/>
          <w:sz w:val="20"/>
          <w:szCs w:val="20"/>
        </w:rPr>
        <w:t xml:space="preserve">„Łączna cena oferty brutto” </w:t>
      </w:r>
      <w:r w:rsidRPr="004F0092">
        <w:rPr>
          <w:rFonts w:ascii="Verdana" w:hAnsi="Verdana"/>
          <w:bCs/>
          <w:color w:val="000000"/>
          <w:sz w:val="20"/>
          <w:szCs w:val="20"/>
        </w:rPr>
        <w:t xml:space="preserve">będzie rozpatrywane na podstawie </w:t>
      </w:r>
      <w:r w:rsidRPr="004F0092">
        <w:rPr>
          <w:rFonts w:ascii="Verdana" w:hAnsi="Verdana"/>
          <w:bCs/>
          <w:sz w:val="20"/>
          <w:szCs w:val="20"/>
        </w:rPr>
        <w:t>ceny ofertowej brutto za</w:t>
      </w:r>
      <w:r w:rsidRPr="004F0092">
        <w:t xml:space="preserve"> </w:t>
      </w:r>
      <w:r w:rsidRPr="004F0092">
        <w:rPr>
          <w:rFonts w:ascii="Verdana" w:hAnsi="Verdana"/>
          <w:bCs/>
          <w:sz w:val="20"/>
          <w:szCs w:val="20"/>
        </w:rPr>
        <w:t xml:space="preserve">wykonanie przedmiotu zamówienia wpisanej przez Wykonawcę w  Formularzu „Oferta”. W tym kryterium można uzyskać maksymalnie </w:t>
      </w:r>
      <w:r w:rsidR="00400DA5" w:rsidRPr="004F0092">
        <w:rPr>
          <w:rFonts w:ascii="Verdana" w:hAnsi="Verdana"/>
          <w:bCs/>
          <w:sz w:val="20"/>
          <w:szCs w:val="20"/>
        </w:rPr>
        <w:t>6</w:t>
      </w:r>
      <w:r w:rsidRPr="004F0092">
        <w:rPr>
          <w:rFonts w:ascii="Verdana" w:hAnsi="Verdana"/>
          <w:bCs/>
          <w:sz w:val="20"/>
          <w:szCs w:val="20"/>
        </w:rPr>
        <w:t>0 punktów. Przyznane punkty zostaną zaokrąglone do dwóch miejsc po przecinku.</w:t>
      </w:r>
    </w:p>
    <w:p w:rsidR="00EE5729" w:rsidRPr="004F0092" w:rsidRDefault="00EE5729" w:rsidP="00EE5729">
      <w:pPr>
        <w:spacing w:line="240" w:lineRule="exact"/>
        <w:ind w:left="709" w:hanging="1"/>
        <w:jc w:val="both"/>
        <w:rPr>
          <w:rFonts w:ascii="Verdana" w:hAnsi="Verdana"/>
          <w:bCs/>
          <w:sz w:val="20"/>
          <w:szCs w:val="20"/>
        </w:rPr>
      </w:pPr>
      <w:r w:rsidRPr="004F0092">
        <w:rPr>
          <w:rFonts w:ascii="Verdana" w:hAnsi="Verdana"/>
          <w:bCs/>
          <w:sz w:val="20"/>
          <w:szCs w:val="20"/>
        </w:rPr>
        <w:t>Liczba punktów w kryterium „Łączna cena oferty brutto” (C) zostanie obliczona według następującego wzoru:</w:t>
      </w:r>
    </w:p>
    <w:p w:rsidR="00EE5729" w:rsidRPr="004F0092" w:rsidRDefault="00EE5729" w:rsidP="00EE5729">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EE5729" w:rsidRPr="004F0092" w:rsidTr="00802537">
        <w:trPr>
          <w:cantSplit/>
          <w:jc w:val="center"/>
        </w:trPr>
        <w:tc>
          <w:tcPr>
            <w:tcW w:w="1564" w:type="dxa"/>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EE5729" w:rsidRPr="004F0092" w:rsidRDefault="00EE5729" w:rsidP="00802537">
            <w:pPr>
              <w:shd w:val="clear" w:color="auto" w:fill="FFFFFF"/>
              <w:spacing w:line="240" w:lineRule="exact"/>
              <w:jc w:val="both"/>
              <w:rPr>
                <w:rFonts w:ascii="Verdana" w:hAnsi="Verdana"/>
                <w:b/>
                <w:iCs/>
                <w:color w:val="000000"/>
                <w:sz w:val="20"/>
                <w:szCs w:val="20"/>
              </w:rPr>
            </w:pPr>
            <w:r w:rsidRPr="004F0092">
              <w:rPr>
                <w:rFonts w:ascii="Verdana" w:hAnsi="Verdana"/>
                <w:b/>
                <w:iCs/>
                <w:color w:val="000000"/>
                <w:sz w:val="20"/>
                <w:szCs w:val="20"/>
              </w:rPr>
              <w:t>C =</w:t>
            </w:r>
          </w:p>
        </w:tc>
        <w:tc>
          <w:tcPr>
            <w:tcW w:w="1534" w:type="dxa"/>
            <w:tcBorders>
              <w:bottom w:val="single" w:sz="4" w:space="0" w:color="auto"/>
            </w:tcBorders>
            <w:vAlign w:val="center"/>
          </w:tcPr>
          <w:p w:rsidR="00EE5729" w:rsidRPr="004F0092" w:rsidRDefault="00EE5729" w:rsidP="00802537">
            <w:pPr>
              <w:shd w:val="clear" w:color="auto" w:fill="FFFFFF"/>
              <w:spacing w:line="240" w:lineRule="exact"/>
              <w:ind w:left="-24"/>
              <w:jc w:val="both"/>
              <w:rPr>
                <w:rFonts w:ascii="Verdana" w:hAnsi="Verdana"/>
                <w:b/>
                <w:iCs/>
                <w:color w:val="000000"/>
                <w:sz w:val="20"/>
                <w:szCs w:val="20"/>
              </w:rPr>
            </w:pPr>
            <w:r w:rsidRPr="004F0092">
              <w:rPr>
                <w:rFonts w:ascii="Verdana" w:hAnsi="Verdana"/>
                <w:b/>
                <w:iCs/>
                <w:color w:val="000000"/>
                <w:sz w:val="20"/>
                <w:szCs w:val="20"/>
              </w:rPr>
              <w:t>C min</w:t>
            </w:r>
          </w:p>
        </w:tc>
        <w:tc>
          <w:tcPr>
            <w:tcW w:w="2730" w:type="dxa"/>
            <w:vMerge w:val="restart"/>
            <w:vAlign w:val="center"/>
          </w:tcPr>
          <w:p w:rsidR="00EE5729" w:rsidRPr="004F0092" w:rsidRDefault="00EE5729" w:rsidP="00400DA5">
            <w:pPr>
              <w:shd w:val="clear" w:color="auto" w:fill="FFFFFF"/>
              <w:spacing w:line="240" w:lineRule="exact"/>
              <w:jc w:val="both"/>
              <w:rPr>
                <w:rFonts w:ascii="Verdana" w:hAnsi="Verdana"/>
                <w:b/>
                <w:iCs/>
                <w:color w:val="000000"/>
                <w:sz w:val="20"/>
                <w:szCs w:val="20"/>
              </w:rPr>
            </w:pPr>
            <w:r w:rsidRPr="004F0092">
              <w:rPr>
                <w:rFonts w:ascii="Verdana" w:hAnsi="Verdana"/>
                <w:b/>
                <w:iCs/>
                <w:color w:val="000000"/>
                <w:sz w:val="20"/>
                <w:szCs w:val="20"/>
              </w:rPr>
              <w:t xml:space="preserve">x </w:t>
            </w:r>
            <w:r w:rsidR="00400DA5" w:rsidRPr="004F0092">
              <w:rPr>
                <w:rFonts w:ascii="Verdana" w:hAnsi="Verdana"/>
                <w:b/>
                <w:iCs/>
                <w:color w:val="000000"/>
                <w:sz w:val="20"/>
                <w:szCs w:val="20"/>
              </w:rPr>
              <w:t>6</w:t>
            </w:r>
            <w:r w:rsidRPr="004F0092">
              <w:rPr>
                <w:rFonts w:ascii="Verdana" w:hAnsi="Verdana"/>
                <w:b/>
                <w:iCs/>
                <w:color w:val="000000"/>
                <w:sz w:val="20"/>
                <w:szCs w:val="20"/>
              </w:rPr>
              <w:t xml:space="preserve">0 </w:t>
            </w:r>
            <w:r w:rsidRPr="004F0092">
              <w:rPr>
                <w:rFonts w:ascii="Verdana" w:hAnsi="Verdana"/>
                <w:b/>
                <w:iCs/>
                <w:sz w:val="20"/>
                <w:szCs w:val="20"/>
              </w:rPr>
              <w:t>pkt</w:t>
            </w:r>
          </w:p>
        </w:tc>
      </w:tr>
      <w:tr w:rsidR="00EE5729" w:rsidRPr="004F0092" w:rsidTr="00802537">
        <w:trPr>
          <w:cantSplit/>
          <w:jc w:val="center"/>
        </w:trPr>
        <w:tc>
          <w:tcPr>
            <w:tcW w:w="1564" w:type="dxa"/>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EE5729" w:rsidRPr="004F0092" w:rsidRDefault="00EE5729" w:rsidP="00802537">
            <w:pPr>
              <w:shd w:val="clear" w:color="auto" w:fill="FFFFFF"/>
              <w:spacing w:line="240" w:lineRule="exact"/>
              <w:ind w:left="-24"/>
              <w:jc w:val="both"/>
              <w:rPr>
                <w:rFonts w:ascii="Verdana" w:hAnsi="Verdana"/>
                <w:b/>
                <w:iCs/>
                <w:color w:val="000000"/>
                <w:sz w:val="20"/>
                <w:szCs w:val="20"/>
              </w:rPr>
            </w:pPr>
            <w:r w:rsidRPr="004F0092">
              <w:rPr>
                <w:rFonts w:ascii="Verdana" w:hAnsi="Verdana"/>
                <w:b/>
                <w:iCs/>
                <w:color w:val="000000"/>
                <w:sz w:val="20"/>
                <w:szCs w:val="20"/>
              </w:rPr>
              <w:t>C o</w:t>
            </w:r>
          </w:p>
        </w:tc>
        <w:tc>
          <w:tcPr>
            <w:tcW w:w="2730" w:type="dxa"/>
            <w:vMerge/>
            <w:vAlign w:val="center"/>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r>
      <w:tr w:rsidR="00EE5729" w:rsidRPr="004F0092" w:rsidTr="00802537">
        <w:trPr>
          <w:cantSplit/>
          <w:trHeight w:val="686"/>
          <w:jc w:val="center"/>
        </w:trPr>
        <w:tc>
          <w:tcPr>
            <w:tcW w:w="1564" w:type="dxa"/>
            <w:vAlign w:val="bottom"/>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r w:rsidRPr="004F0092">
              <w:rPr>
                <w:rFonts w:ascii="Verdana" w:hAnsi="Verdana"/>
                <w:color w:val="000000"/>
                <w:sz w:val="20"/>
                <w:szCs w:val="20"/>
              </w:rPr>
              <w:t xml:space="preserve">gdzie:      </w:t>
            </w:r>
          </w:p>
        </w:tc>
        <w:tc>
          <w:tcPr>
            <w:tcW w:w="660" w:type="dxa"/>
            <w:vAlign w:val="bottom"/>
          </w:tcPr>
          <w:p w:rsidR="00EE5729" w:rsidRPr="004F0092" w:rsidRDefault="00EE5729" w:rsidP="00802537">
            <w:pPr>
              <w:shd w:val="clear" w:color="auto" w:fill="FFFFFF"/>
              <w:spacing w:line="240" w:lineRule="exact"/>
              <w:jc w:val="both"/>
              <w:rPr>
                <w:rFonts w:ascii="Verdana" w:hAnsi="Verdana"/>
                <w:iCs/>
                <w:color w:val="000000"/>
                <w:sz w:val="20"/>
                <w:szCs w:val="20"/>
              </w:rPr>
            </w:pPr>
          </w:p>
        </w:tc>
        <w:tc>
          <w:tcPr>
            <w:tcW w:w="4264" w:type="dxa"/>
            <w:gridSpan w:val="2"/>
            <w:vAlign w:val="bottom"/>
          </w:tcPr>
          <w:p w:rsidR="00EE5729" w:rsidRPr="004F0092" w:rsidRDefault="00EE5729" w:rsidP="00802537">
            <w:pPr>
              <w:shd w:val="clear" w:color="auto" w:fill="FFFFFF"/>
              <w:spacing w:line="240" w:lineRule="exact"/>
              <w:jc w:val="both"/>
              <w:rPr>
                <w:rFonts w:ascii="Verdana" w:hAnsi="Verdana"/>
                <w:iCs/>
                <w:color w:val="000000"/>
                <w:sz w:val="20"/>
                <w:szCs w:val="20"/>
              </w:rPr>
            </w:pPr>
          </w:p>
          <w:p w:rsidR="00EE5729" w:rsidRPr="004F0092" w:rsidRDefault="00EE5729" w:rsidP="00802537">
            <w:pPr>
              <w:shd w:val="clear" w:color="auto" w:fill="FFFFFF"/>
              <w:spacing w:line="240" w:lineRule="exact"/>
              <w:jc w:val="both"/>
              <w:rPr>
                <w:rFonts w:ascii="Verdana" w:hAnsi="Verdana"/>
                <w:iCs/>
                <w:color w:val="000000"/>
                <w:sz w:val="20"/>
                <w:szCs w:val="20"/>
              </w:rPr>
            </w:pPr>
          </w:p>
          <w:p w:rsidR="00EE5729" w:rsidRPr="004F0092" w:rsidRDefault="00EE5729" w:rsidP="00802537">
            <w:pPr>
              <w:shd w:val="clear" w:color="auto" w:fill="FFFFFF"/>
              <w:spacing w:line="240" w:lineRule="exact"/>
              <w:ind w:left="242" w:hanging="242"/>
              <w:jc w:val="both"/>
              <w:rPr>
                <w:rFonts w:ascii="Verdana" w:hAnsi="Verdana"/>
                <w:iCs/>
                <w:color w:val="000000"/>
                <w:sz w:val="20"/>
                <w:szCs w:val="20"/>
              </w:rPr>
            </w:pPr>
            <w:r w:rsidRPr="004F0092">
              <w:rPr>
                <w:rFonts w:ascii="Verdana" w:hAnsi="Verdana"/>
                <w:iCs/>
                <w:color w:val="000000"/>
                <w:sz w:val="20"/>
                <w:szCs w:val="20"/>
              </w:rPr>
              <w:t xml:space="preserve">C min – </w:t>
            </w:r>
            <w:r w:rsidRPr="004F0092">
              <w:rPr>
                <w:rFonts w:ascii="Verdana" w:hAnsi="Verdana"/>
                <w:color w:val="000000"/>
                <w:sz w:val="20"/>
                <w:szCs w:val="20"/>
              </w:rPr>
              <w:t>cena (cena ofertowa brutto) oferty</w:t>
            </w:r>
            <w:r w:rsidRPr="004F0092">
              <w:rPr>
                <w:rFonts w:ascii="Verdana" w:hAnsi="Verdana"/>
                <w:iCs/>
                <w:color w:val="000000"/>
                <w:sz w:val="20"/>
                <w:szCs w:val="20"/>
              </w:rPr>
              <w:t xml:space="preserve"> najtańszej</w:t>
            </w:r>
            <w:r w:rsidRPr="004F0092">
              <w:rPr>
                <w:rFonts w:ascii="Verdana" w:hAnsi="Verdana"/>
                <w:color w:val="000000"/>
                <w:sz w:val="20"/>
                <w:szCs w:val="20"/>
              </w:rPr>
              <w:t xml:space="preserve"> </w:t>
            </w:r>
          </w:p>
        </w:tc>
      </w:tr>
      <w:tr w:rsidR="00EE5729" w:rsidRPr="004F0092" w:rsidTr="00802537">
        <w:trPr>
          <w:cantSplit/>
          <w:jc w:val="center"/>
        </w:trPr>
        <w:tc>
          <w:tcPr>
            <w:tcW w:w="1564" w:type="dxa"/>
            <w:vAlign w:val="center"/>
          </w:tcPr>
          <w:p w:rsidR="00EE5729" w:rsidRPr="004F0092" w:rsidRDefault="00EE5729" w:rsidP="00802537">
            <w:pPr>
              <w:shd w:val="clear" w:color="auto" w:fill="FFFFFF"/>
              <w:spacing w:line="240" w:lineRule="exact"/>
              <w:ind w:left="360"/>
              <w:jc w:val="both"/>
              <w:rPr>
                <w:rFonts w:ascii="Verdana" w:hAnsi="Verdana"/>
                <w:color w:val="000000"/>
                <w:sz w:val="20"/>
                <w:szCs w:val="20"/>
              </w:rPr>
            </w:pPr>
          </w:p>
        </w:tc>
        <w:tc>
          <w:tcPr>
            <w:tcW w:w="660" w:type="dxa"/>
            <w:vAlign w:val="center"/>
          </w:tcPr>
          <w:p w:rsidR="00EE5729" w:rsidRPr="004F0092" w:rsidRDefault="00EE5729" w:rsidP="00802537">
            <w:pPr>
              <w:shd w:val="clear" w:color="auto" w:fill="FFFFFF"/>
              <w:spacing w:line="240" w:lineRule="exact"/>
              <w:jc w:val="both"/>
              <w:rPr>
                <w:rFonts w:ascii="Verdana" w:hAnsi="Verdana"/>
                <w:iCs/>
                <w:color w:val="000000"/>
                <w:sz w:val="20"/>
                <w:szCs w:val="20"/>
              </w:rPr>
            </w:pPr>
          </w:p>
        </w:tc>
        <w:tc>
          <w:tcPr>
            <w:tcW w:w="4264" w:type="dxa"/>
            <w:gridSpan w:val="2"/>
            <w:vAlign w:val="center"/>
          </w:tcPr>
          <w:p w:rsidR="00EE5729" w:rsidRPr="004F0092" w:rsidRDefault="00EE5729" w:rsidP="00802537">
            <w:pPr>
              <w:shd w:val="clear" w:color="auto" w:fill="FFFFFF"/>
              <w:spacing w:line="240" w:lineRule="exact"/>
              <w:jc w:val="both"/>
              <w:rPr>
                <w:rFonts w:ascii="Verdana" w:hAnsi="Verdana"/>
                <w:color w:val="000000"/>
                <w:sz w:val="20"/>
                <w:szCs w:val="20"/>
              </w:rPr>
            </w:pPr>
            <w:r w:rsidRPr="004F0092">
              <w:rPr>
                <w:rFonts w:ascii="Verdana" w:hAnsi="Verdana"/>
                <w:iCs/>
                <w:color w:val="000000"/>
                <w:sz w:val="20"/>
                <w:szCs w:val="20"/>
              </w:rPr>
              <w:t>C o –</w:t>
            </w:r>
            <w:r w:rsidRPr="004F0092">
              <w:rPr>
                <w:rFonts w:ascii="Verdana" w:hAnsi="Verdana"/>
                <w:color w:val="000000"/>
                <w:sz w:val="20"/>
                <w:szCs w:val="20"/>
              </w:rPr>
              <w:t xml:space="preserve"> cena (cena ofertowa brutto) oferty ocenianej</w:t>
            </w:r>
          </w:p>
          <w:p w:rsidR="00EE5729" w:rsidRPr="004F0092" w:rsidRDefault="00EE5729" w:rsidP="00802537">
            <w:pPr>
              <w:shd w:val="clear" w:color="auto" w:fill="FFFFFF"/>
              <w:spacing w:line="240" w:lineRule="exact"/>
              <w:jc w:val="both"/>
              <w:rPr>
                <w:rFonts w:ascii="Verdana" w:hAnsi="Verdana"/>
                <w:iCs/>
                <w:color w:val="000000"/>
                <w:sz w:val="20"/>
                <w:szCs w:val="20"/>
              </w:rPr>
            </w:pPr>
          </w:p>
        </w:tc>
      </w:tr>
    </w:tbl>
    <w:p w:rsidR="00EE5729" w:rsidRPr="004F0092" w:rsidRDefault="00400DA5" w:rsidP="00400DA5">
      <w:pPr>
        <w:spacing w:line="240" w:lineRule="exact"/>
        <w:ind w:left="709" w:hanging="709"/>
        <w:jc w:val="both"/>
        <w:rPr>
          <w:rFonts w:ascii="Verdana" w:hAnsi="Verdana"/>
          <w:sz w:val="20"/>
          <w:szCs w:val="20"/>
        </w:rPr>
      </w:pPr>
      <w:r w:rsidRPr="004F0092">
        <w:rPr>
          <w:rFonts w:ascii="Verdana" w:hAnsi="Verdana"/>
          <w:bCs/>
          <w:sz w:val="20"/>
          <w:szCs w:val="20"/>
        </w:rPr>
        <w:t xml:space="preserve">18.3.  </w:t>
      </w:r>
      <w:r w:rsidR="00EE5729" w:rsidRPr="004F0092">
        <w:rPr>
          <w:rFonts w:ascii="Verdana" w:hAnsi="Verdana"/>
          <w:bCs/>
          <w:sz w:val="20"/>
          <w:szCs w:val="20"/>
        </w:rPr>
        <w:t>Opis kryterium „</w:t>
      </w:r>
      <w:r w:rsidR="00EE5729" w:rsidRPr="004F0092">
        <w:rPr>
          <w:rFonts w:ascii="Verdana" w:hAnsi="Verdana"/>
          <w:sz w:val="20"/>
          <w:szCs w:val="20"/>
        </w:rPr>
        <w:t>Długość gwarancji” będzie rozpatrywane na podstawie informacji podanej przez Wykonawcę w Formularzu „Oferta”</w:t>
      </w:r>
      <w:r w:rsidR="00EB5274" w:rsidRPr="004F0092">
        <w:rPr>
          <w:rFonts w:ascii="Verdana" w:hAnsi="Verdana"/>
          <w:sz w:val="20"/>
          <w:szCs w:val="20"/>
        </w:rPr>
        <w:t xml:space="preserve"> </w:t>
      </w:r>
      <w:r w:rsidR="00975F3E" w:rsidRPr="004F0092">
        <w:rPr>
          <w:rFonts w:ascii="Verdana" w:hAnsi="Verdana"/>
          <w:sz w:val="20"/>
          <w:szCs w:val="20"/>
        </w:rPr>
        <w:t xml:space="preserve">w zakresie </w:t>
      </w:r>
      <w:r w:rsidR="00EB5274" w:rsidRPr="004F0092">
        <w:rPr>
          <w:rFonts w:ascii="Verdana" w:hAnsi="Verdana"/>
          <w:sz w:val="20"/>
          <w:szCs w:val="20"/>
        </w:rPr>
        <w:t>okres</w:t>
      </w:r>
      <w:r w:rsidR="00975F3E" w:rsidRPr="004F0092">
        <w:rPr>
          <w:rFonts w:ascii="Verdana" w:hAnsi="Verdana"/>
          <w:sz w:val="20"/>
          <w:szCs w:val="20"/>
        </w:rPr>
        <w:t>u</w:t>
      </w:r>
      <w:r w:rsidR="00EB5274" w:rsidRPr="004F0092">
        <w:rPr>
          <w:rFonts w:ascii="Verdana" w:hAnsi="Verdana"/>
          <w:sz w:val="20"/>
          <w:szCs w:val="20"/>
        </w:rPr>
        <w:t xml:space="preserve"> gwarancji na prawidłowe działanie </w:t>
      </w:r>
      <w:r w:rsidR="00060726" w:rsidRPr="004F0092">
        <w:rPr>
          <w:rFonts w:ascii="Verdana" w:hAnsi="Verdana"/>
          <w:sz w:val="20"/>
          <w:szCs w:val="20"/>
        </w:rPr>
        <w:t>przedmiotu zamówienia</w:t>
      </w:r>
      <w:r w:rsidR="00EE5729" w:rsidRPr="004F0092">
        <w:rPr>
          <w:rFonts w:ascii="Verdana" w:hAnsi="Verdana"/>
          <w:sz w:val="20"/>
          <w:szCs w:val="20"/>
        </w:rPr>
        <w:t>.</w:t>
      </w:r>
    </w:p>
    <w:p w:rsidR="00EE5729" w:rsidRPr="004F0092" w:rsidRDefault="00EE5729" w:rsidP="00EE5729">
      <w:pPr>
        <w:spacing w:line="240" w:lineRule="exact"/>
        <w:ind w:left="851"/>
        <w:jc w:val="both"/>
        <w:rPr>
          <w:rFonts w:ascii="Verdana" w:hAnsi="Verdana"/>
          <w:sz w:val="20"/>
          <w:szCs w:val="20"/>
        </w:rPr>
      </w:pPr>
    </w:p>
    <w:p w:rsidR="00EE5729" w:rsidRPr="004F0092" w:rsidRDefault="00EE5729" w:rsidP="00EE5729">
      <w:pPr>
        <w:spacing w:line="240" w:lineRule="exact"/>
        <w:ind w:left="851"/>
        <w:jc w:val="both"/>
        <w:rPr>
          <w:rFonts w:ascii="Verdana" w:hAnsi="Verdana"/>
          <w:sz w:val="20"/>
          <w:szCs w:val="20"/>
        </w:rPr>
      </w:pPr>
      <w:r w:rsidRPr="004F0092">
        <w:rPr>
          <w:rFonts w:ascii="Verdana" w:hAnsi="Verdana"/>
          <w:sz w:val="20"/>
          <w:szCs w:val="20"/>
        </w:rPr>
        <w:t xml:space="preserve">Obliczenie liczby punktów przyznanych każdej złożonej i nieodrzuconej ofercie zostanie dokonane na podstawie poniższego wzoru: </w:t>
      </w:r>
    </w:p>
    <w:p w:rsidR="00EE5729" w:rsidRPr="004F0092" w:rsidRDefault="00EE5729" w:rsidP="00EE5729">
      <w:pPr>
        <w:spacing w:line="240" w:lineRule="exact"/>
        <w:ind w:left="851"/>
        <w:jc w:val="both"/>
        <w:rPr>
          <w:rFonts w:ascii="Verdana" w:hAnsi="Verdana"/>
          <w:sz w:val="20"/>
          <w:szCs w:val="20"/>
        </w:rPr>
      </w:pPr>
      <w:r w:rsidRPr="004F0092">
        <w:rPr>
          <w:rFonts w:ascii="Verdana" w:hAnsi="Verdana"/>
          <w:sz w:val="20"/>
          <w:szCs w:val="20"/>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EE5729" w:rsidRPr="004F0092" w:rsidTr="00802537">
        <w:trPr>
          <w:cantSplit/>
          <w:jc w:val="center"/>
        </w:trPr>
        <w:tc>
          <w:tcPr>
            <w:tcW w:w="1564" w:type="dxa"/>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EE5729" w:rsidRPr="004F0092" w:rsidRDefault="00EE5729" w:rsidP="00802537">
            <w:pPr>
              <w:shd w:val="clear" w:color="auto" w:fill="FFFFFF"/>
              <w:spacing w:line="240" w:lineRule="exact"/>
              <w:jc w:val="both"/>
              <w:rPr>
                <w:rFonts w:ascii="Verdana" w:hAnsi="Verdana"/>
                <w:b/>
                <w:iCs/>
                <w:color w:val="000000"/>
                <w:sz w:val="20"/>
                <w:szCs w:val="20"/>
              </w:rPr>
            </w:pPr>
            <w:r w:rsidRPr="004F0092">
              <w:rPr>
                <w:rFonts w:ascii="Verdana" w:hAnsi="Verdana"/>
                <w:b/>
                <w:iCs/>
                <w:color w:val="000000"/>
                <w:sz w:val="20"/>
                <w:szCs w:val="20"/>
              </w:rPr>
              <w:t>G =</w:t>
            </w:r>
          </w:p>
        </w:tc>
        <w:tc>
          <w:tcPr>
            <w:tcW w:w="1534" w:type="dxa"/>
            <w:tcBorders>
              <w:bottom w:val="single" w:sz="4" w:space="0" w:color="auto"/>
            </w:tcBorders>
            <w:vAlign w:val="center"/>
          </w:tcPr>
          <w:p w:rsidR="00EE5729" w:rsidRPr="004F0092" w:rsidRDefault="00EE5729" w:rsidP="00802537">
            <w:pPr>
              <w:shd w:val="clear" w:color="auto" w:fill="FFFFFF"/>
              <w:spacing w:line="240" w:lineRule="exact"/>
              <w:ind w:left="-24"/>
              <w:jc w:val="both"/>
              <w:rPr>
                <w:rFonts w:ascii="Verdana" w:hAnsi="Verdana"/>
                <w:b/>
                <w:iCs/>
                <w:color w:val="000000"/>
                <w:sz w:val="20"/>
                <w:szCs w:val="20"/>
              </w:rPr>
            </w:pPr>
            <w:r w:rsidRPr="004F0092">
              <w:rPr>
                <w:rFonts w:ascii="Verdana" w:hAnsi="Verdana"/>
                <w:b/>
                <w:iCs/>
                <w:color w:val="000000"/>
                <w:sz w:val="20"/>
                <w:szCs w:val="20"/>
              </w:rPr>
              <w:t>G b</w:t>
            </w:r>
          </w:p>
        </w:tc>
        <w:tc>
          <w:tcPr>
            <w:tcW w:w="2730" w:type="dxa"/>
            <w:vMerge w:val="restart"/>
            <w:vAlign w:val="center"/>
          </w:tcPr>
          <w:p w:rsidR="00EE5729" w:rsidRPr="004F0092" w:rsidRDefault="00EE5729" w:rsidP="00C80A6F">
            <w:pPr>
              <w:shd w:val="clear" w:color="auto" w:fill="FFFFFF"/>
              <w:spacing w:line="240" w:lineRule="exact"/>
              <w:jc w:val="both"/>
              <w:rPr>
                <w:rFonts w:ascii="Verdana" w:hAnsi="Verdana"/>
                <w:b/>
                <w:iCs/>
                <w:color w:val="000000"/>
                <w:sz w:val="20"/>
                <w:szCs w:val="20"/>
              </w:rPr>
            </w:pPr>
            <w:r w:rsidRPr="004F0092">
              <w:rPr>
                <w:rFonts w:ascii="Verdana" w:hAnsi="Verdana"/>
                <w:b/>
                <w:iCs/>
                <w:color w:val="000000"/>
                <w:sz w:val="20"/>
                <w:szCs w:val="20"/>
              </w:rPr>
              <w:t xml:space="preserve">x </w:t>
            </w:r>
            <w:r w:rsidR="00C80A6F" w:rsidRPr="004F0092">
              <w:rPr>
                <w:rFonts w:ascii="Verdana" w:hAnsi="Verdana"/>
                <w:b/>
                <w:iCs/>
                <w:color w:val="000000"/>
                <w:sz w:val="20"/>
                <w:szCs w:val="20"/>
              </w:rPr>
              <w:t>4</w:t>
            </w:r>
            <w:r w:rsidRPr="004F0092">
              <w:rPr>
                <w:rFonts w:ascii="Verdana" w:hAnsi="Verdana"/>
                <w:b/>
                <w:iCs/>
                <w:color w:val="000000"/>
                <w:sz w:val="20"/>
                <w:szCs w:val="20"/>
              </w:rPr>
              <w:t xml:space="preserve">0 </w:t>
            </w:r>
            <w:r w:rsidRPr="004F0092">
              <w:rPr>
                <w:rFonts w:ascii="Verdana" w:hAnsi="Verdana"/>
                <w:b/>
                <w:iCs/>
                <w:sz w:val="20"/>
                <w:szCs w:val="20"/>
              </w:rPr>
              <w:t>pkt</w:t>
            </w:r>
          </w:p>
        </w:tc>
      </w:tr>
      <w:tr w:rsidR="00EE5729" w:rsidRPr="004F0092" w:rsidTr="00802537">
        <w:trPr>
          <w:cantSplit/>
          <w:jc w:val="center"/>
        </w:trPr>
        <w:tc>
          <w:tcPr>
            <w:tcW w:w="1564" w:type="dxa"/>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rsidR="00EE5729" w:rsidRPr="004F0092" w:rsidRDefault="00EE5729" w:rsidP="00802537">
            <w:pPr>
              <w:shd w:val="clear" w:color="auto" w:fill="FFFFFF"/>
              <w:spacing w:line="240" w:lineRule="exact"/>
              <w:ind w:left="-24"/>
              <w:jc w:val="both"/>
              <w:rPr>
                <w:rFonts w:ascii="Verdana" w:hAnsi="Verdana"/>
                <w:b/>
                <w:iCs/>
                <w:color w:val="000000"/>
                <w:sz w:val="20"/>
                <w:szCs w:val="20"/>
              </w:rPr>
            </w:pPr>
            <w:r w:rsidRPr="004F0092">
              <w:rPr>
                <w:rFonts w:ascii="Verdana" w:hAnsi="Verdana"/>
                <w:b/>
                <w:iCs/>
                <w:color w:val="000000"/>
                <w:sz w:val="20"/>
                <w:szCs w:val="20"/>
              </w:rPr>
              <w:t>G max</w:t>
            </w:r>
          </w:p>
        </w:tc>
        <w:tc>
          <w:tcPr>
            <w:tcW w:w="2730" w:type="dxa"/>
            <w:vMerge/>
            <w:vAlign w:val="center"/>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p>
        </w:tc>
      </w:tr>
      <w:tr w:rsidR="00EE5729" w:rsidRPr="004F0092" w:rsidTr="00802537">
        <w:trPr>
          <w:cantSplit/>
          <w:trHeight w:val="686"/>
          <w:jc w:val="center"/>
        </w:trPr>
        <w:tc>
          <w:tcPr>
            <w:tcW w:w="1564" w:type="dxa"/>
            <w:vAlign w:val="bottom"/>
          </w:tcPr>
          <w:p w:rsidR="00EE5729" w:rsidRPr="004F0092" w:rsidRDefault="00EE5729" w:rsidP="00802537">
            <w:pPr>
              <w:shd w:val="clear" w:color="auto" w:fill="FFFFFF"/>
              <w:spacing w:line="240" w:lineRule="exact"/>
              <w:ind w:left="360"/>
              <w:jc w:val="both"/>
              <w:rPr>
                <w:rFonts w:ascii="Verdana" w:hAnsi="Verdana"/>
                <w:iCs/>
                <w:color w:val="000000"/>
                <w:sz w:val="20"/>
                <w:szCs w:val="20"/>
              </w:rPr>
            </w:pPr>
            <w:r w:rsidRPr="004F0092">
              <w:rPr>
                <w:rFonts w:ascii="Verdana" w:hAnsi="Verdana"/>
                <w:color w:val="000000"/>
                <w:sz w:val="20"/>
                <w:szCs w:val="20"/>
              </w:rPr>
              <w:t xml:space="preserve">gdzie:      </w:t>
            </w:r>
          </w:p>
        </w:tc>
        <w:tc>
          <w:tcPr>
            <w:tcW w:w="660" w:type="dxa"/>
            <w:vAlign w:val="bottom"/>
          </w:tcPr>
          <w:p w:rsidR="00EE5729" w:rsidRPr="004F0092" w:rsidRDefault="00EE5729" w:rsidP="00802537">
            <w:pPr>
              <w:shd w:val="clear" w:color="auto" w:fill="FFFFFF"/>
              <w:spacing w:line="240" w:lineRule="exact"/>
              <w:jc w:val="both"/>
              <w:rPr>
                <w:rFonts w:ascii="Verdana" w:hAnsi="Verdana"/>
                <w:iCs/>
                <w:color w:val="000000"/>
                <w:sz w:val="20"/>
                <w:szCs w:val="20"/>
              </w:rPr>
            </w:pPr>
          </w:p>
        </w:tc>
        <w:tc>
          <w:tcPr>
            <w:tcW w:w="4264" w:type="dxa"/>
            <w:gridSpan w:val="2"/>
            <w:vAlign w:val="bottom"/>
          </w:tcPr>
          <w:p w:rsidR="00EE5729" w:rsidRPr="004F0092" w:rsidRDefault="00EE5729" w:rsidP="00802537">
            <w:pPr>
              <w:shd w:val="clear" w:color="auto" w:fill="FFFFFF"/>
              <w:spacing w:line="240" w:lineRule="exact"/>
              <w:ind w:left="242" w:hanging="242"/>
              <w:jc w:val="both"/>
              <w:rPr>
                <w:rFonts w:ascii="Verdana" w:hAnsi="Verdana"/>
                <w:iCs/>
                <w:color w:val="000000"/>
                <w:sz w:val="20"/>
                <w:szCs w:val="20"/>
              </w:rPr>
            </w:pPr>
          </w:p>
        </w:tc>
      </w:tr>
      <w:tr w:rsidR="00EE5729" w:rsidRPr="004F0092" w:rsidTr="00802537">
        <w:trPr>
          <w:cantSplit/>
          <w:jc w:val="center"/>
        </w:trPr>
        <w:tc>
          <w:tcPr>
            <w:tcW w:w="1564" w:type="dxa"/>
            <w:vAlign w:val="center"/>
          </w:tcPr>
          <w:p w:rsidR="00EE5729" w:rsidRPr="004F0092" w:rsidRDefault="00EE5729" w:rsidP="00802537">
            <w:pPr>
              <w:shd w:val="clear" w:color="auto" w:fill="FFFFFF"/>
              <w:spacing w:line="240" w:lineRule="exact"/>
              <w:ind w:left="360"/>
              <w:jc w:val="both"/>
              <w:rPr>
                <w:rFonts w:ascii="Verdana" w:hAnsi="Verdana"/>
                <w:color w:val="000000"/>
                <w:sz w:val="20"/>
                <w:szCs w:val="20"/>
              </w:rPr>
            </w:pPr>
          </w:p>
        </w:tc>
        <w:tc>
          <w:tcPr>
            <w:tcW w:w="660" w:type="dxa"/>
            <w:vAlign w:val="center"/>
          </w:tcPr>
          <w:p w:rsidR="00EE5729" w:rsidRPr="004F0092" w:rsidRDefault="00EE5729" w:rsidP="00802537">
            <w:pPr>
              <w:shd w:val="clear" w:color="auto" w:fill="FFFFFF"/>
              <w:spacing w:line="240" w:lineRule="exact"/>
              <w:jc w:val="both"/>
              <w:rPr>
                <w:rFonts w:ascii="Verdana" w:hAnsi="Verdana"/>
                <w:iCs/>
                <w:color w:val="000000"/>
                <w:sz w:val="20"/>
                <w:szCs w:val="20"/>
              </w:rPr>
            </w:pPr>
          </w:p>
        </w:tc>
        <w:tc>
          <w:tcPr>
            <w:tcW w:w="4264" w:type="dxa"/>
            <w:gridSpan w:val="2"/>
            <w:vAlign w:val="center"/>
          </w:tcPr>
          <w:p w:rsidR="00EE5729" w:rsidRPr="004F0092" w:rsidRDefault="00EE5729" w:rsidP="00802537">
            <w:pPr>
              <w:shd w:val="clear" w:color="auto" w:fill="FFFFFF"/>
              <w:spacing w:line="240" w:lineRule="exact"/>
              <w:jc w:val="both"/>
              <w:rPr>
                <w:rFonts w:ascii="Verdana" w:hAnsi="Verdana"/>
                <w:iCs/>
                <w:color w:val="000000"/>
                <w:sz w:val="20"/>
                <w:szCs w:val="20"/>
              </w:rPr>
            </w:pPr>
          </w:p>
        </w:tc>
      </w:tr>
    </w:tbl>
    <w:p w:rsidR="00EE5729" w:rsidRPr="004F0092" w:rsidRDefault="00EE5729" w:rsidP="00EE5729">
      <w:pPr>
        <w:spacing w:line="240" w:lineRule="exact"/>
        <w:ind w:left="851" w:firstLine="567"/>
        <w:jc w:val="both"/>
        <w:rPr>
          <w:rFonts w:ascii="Verdana" w:hAnsi="Verdana"/>
          <w:sz w:val="20"/>
          <w:szCs w:val="20"/>
        </w:rPr>
      </w:pPr>
      <w:r w:rsidRPr="004F0092">
        <w:rPr>
          <w:rFonts w:ascii="Verdana" w:hAnsi="Verdana"/>
          <w:sz w:val="20"/>
          <w:szCs w:val="20"/>
        </w:rPr>
        <w:lastRenderedPageBreak/>
        <w:t>Gdzie:</w:t>
      </w:r>
      <w:r w:rsidRPr="004F0092">
        <w:rPr>
          <w:rFonts w:ascii="Verdana" w:hAnsi="Verdana"/>
          <w:sz w:val="20"/>
          <w:szCs w:val="20"/>
        </w:rPr>
        <w:tab/>
      </w:r>
      <w:r w:rsidRPr="004F0092">
        <w:rPr>
          <w:rFonts w:ascii="Verdana" w:hAnsi="Verdana"/>
          <w:sz w:val="20"/>
          <w:szCs w:val="20"/>
        </w:rPr>
        <w:tab/>
      </w:r>
    </w:p>
    <w:p w:rsidR="00EE5729" w:rsidRPr="004F0092" w:rsidRDefault="00EE5729" w:rsidP="00EE5729">
      <w:pPr>
        <w:spacing w:line="240" w:lineRule="exact"/>
        <w:ind w:left="1418" w:firstLine="3"/>
        <w:jc w:val="both"/>
        <w:rPr>
          <w:rFonts w:ascii="Verdana" w:hAnsi="Verdana"/>
          <w:sz w:val="20"/>
          <w:szCs w:val="20"/>
        </w:rPr>
      </w:pPr>
      <w:proofErr w:type="spellStart"/>
      <w:r w:rsidRPr="004F0092">
        <w:rPr>
          <w:rFonts w:ascii="Verdana" w:hAnsi="Verdana"/>
          <w:sz w:val="20"/>
          <w:szCs w:val="20"/>
        </w:rPr>
        <w:t>Gmax</w:t>
      </w:r>
      <w:proofErr w:type="spellEnd"/>
      <w:r w:rsidRPr="004F0092">
        <w:rPr>
          <w:rFonts w:ascii="Verdana" w:hAnsi="Verdana"/>
          <w:sz w:val="20"/>
          <w:szCs w:val="20"/>
        </w:rPr>
        <w:t xml:space="preserve"> – najdłuższa zaoferowana gwarancja (liczona w miesiącach)</w:t>
      </w:r>
    </w:p>
    <w:p w:rsidR="00EE5729" w:rsidRPr="004F0092" w:rsidRDefault="00EE5729" w:rsidP="00EE5729">
      <w:pPr>
        <w:spacing w:line="240" w:lineRule="exact"/>
        <w:ind w:left="1418" w:firstLine="3"/>
        <w:jc w:val="both"/>
        <w:rPr>
          <w:rFonts w:ascii="Verdana" w:hAnsi="Verdana"/>
          <w:sz w:val="20"/>
          <w:szCs w:val="20"/>
        </w:rPr>
      </w:pPr>
      <w:proofErr w:type="spellStart"/>
      <w:r w:rsidRPr="004F0092">
        <w:rPr>
          <w:rFonts w:ascii="Verdana" w:hAnsi="Verdana"/>
          <w:sz w:val="20"/>
          <w:szCs w:val="20"/>
        </w:rPr>
        <w:t>Gb</w:t>
      </w:r>
      <w:proofErr w:type="spellEnd"/>
      <w:r w:rsidRPr="004F0092">
        <w:rPr>
          <w:rFonts w:ascii="Verdana" w:hAnsi="Verdana"/>
          <w:sz w:val="20"/>
          <w:szCs w:val="20"/>
        </w:rPr>
        <w:t xml:space="preserve">  - gwarancja oferowana w ofercie badanej (liczona w miesiącach)</w:t>
      </w:r>
    </w:p>
    <w:p w:rsidR="00EE5729" w:rsidRPr="004F0092" w:rsidRDefault="00EE5729" w:rsidP="00EE5729">
      <w:pPr>
        <w:spacing w:line="240" w:lineRule="exact"/>
        <w:ind w:left="1418" w:firstLine="3"/>
        <w:jc w:val="both"/>
        <w:rPr>
          <w:rFonts w:ascii="Verdana" w:hAnsi="Verdana"/>
          <w:sz w:val="20"/>
          <w:szCs w:val="20"/>
        </w:rPr>
      </w:pPr>
    </w:p>
    <w:p w:rsidR="00EE5729" w:rsidRPr="004F0092" w:rsidRDefault="00EE5729" w:rsidP="00EE5729">
      <w:pPr>
        <w:ind w:left="851"/>
        <w:jc w:val="both"/>
        <w:rPr>
          <w:rFonts w:ascii="Verdana" w:hAnsi="Verdana"/>
          <w:sz w:val="20"/>
          <w:szCs w:val="20"/>
        </w:rPr>
      </w:pPr>
      <w:r w:rsidRPr="004F0092">
        <w:rPr>
          <w:rFonts w:ascii="Verdana" w:hAnsi="Verdana"/>
          <w:sz w:val="20"/>
          <w:szCs w:val="20"/>
        </w:rPr>
        <w:t xml:space="preserve">Oferowana przez Wykonawcę gwarancja nie może być krótsza niż 36 miesięcy. W przypadku zaoferowania gwarancji poniżej 36 miesięcy oferta zostanie uznana za niezgodną z SIWZ i odrzucona na podstawie art. 89 ust. 1 pkt 2 ustawy </w:t>
      </w:r>
      <w:proofErr w:type="spellStart"/>
      <w:r w:rsidRPr="004F0092">
        <w:rPr>
          <w:rFonts w:ascii="Verdana" w:hAnsi="Verdana"/>
          <w:sz w:val="20"/>
          <w:szCs w:val="20"/>
        </w:rPr>
        <w:t>Pzp</w:t>
      </w:r>
      <w:proofErr w:type="spellEnd"/>
      <w:r w:rsidRPr="004F0092">
        <w:rPr>
          <w:rFonts w:ascii="Verdana" w:hAnsi="Verdana"/>
          <w:sz w:val="20"/>
          <w:szCs w:val="20"/>
        </w:rPr>
        <w:t>.</w:t>
      </w:r>
    </w:p>
    <w:p w:rsidR="00A55A74" w:rsidRPr="004F0092" w:rsidRDefault="00A55A74" w:rsidP="00EE5729">
      <w:pPr>
        <w:ind w:left="851"/>
        <w:jc w:val="both"/>
        <w:rPr>
          <w:rFonts w:ascii="Verdana" w:hAnsi="Verdana"/>
          <w:sz w:val="20"/>
          <w:szCs w:val="20"/>
        </w:rPr>
      </w:pPr>
    </w:p>
    <w:p w:rsidR="00EE5729" w:rsidRPr="004F0092" w:rsidRDefault="00EE5729" w:rsidP="00EE5729">
      <w:pPr>
        <w:ind w:left="851"/>
        <w:jc w:val="both"/>
        <w:rPr>
          <w:rFonts w:ascii="Verdana" w:hAnsi="Verdana"/>
          <w:sz w:val="20"/>
          <w:szCs w:val="20"/>
        </w:rPr>
      </w:pPr>
      <w:r w:rsidRPr="004F0092">
        <w:rPr>
          <w:rFonts w:ascii="Verdana" w:hAnsi="Verdana"/>
          <w:sz w:val="20"/>
          <w:szCs w:val="20"/>
        </w:rPr>
        <w:t>Maksymalny okres za jaki Zamawiający będzie przyznawał punkty w kryterium gwarancja wynosi 60 miesięcy. W przypadku zaoferowania przez Wykonawcę dłuższego okresu gwarancji niż 60 miesięcy Zamawiający przyzna takiej ofercie liczbę punktów jak za okres 60 miesięcy.</w:t>
      </w:r>
    </w:p>
    <w:p w:rsidR="00A55A74" w:rsidRPr="004F0092" w:rsidRDefault="00A55A74" w:rsidP="00EE5729">
      <w:pPr>
        <w:ind w:left="851"/>
        <w:jc w:val="both"/>
        <w:rPr>
          <w:rFonts w:ascii="Verdana" w:hAnsi="Verdana"/>
          <w:sz w:val="20"/>
          <w:szCs w:val="20"/>
        </w:rPr>
      </w:pPr>
    </w:p>
    <w:p w:rsidR="00EE5729" w:rsidRPr="004F0092" w:rsidRDefault="00EE5729" w:rsidP="00EE5729">
      <w:pPr>
        <w:ind w:left="851"/>
        <w:jc w:val="both"/>
        <w:rPr>
          <w:rFonts w:ascii="Verdana" w:hAnsi="Verdana"/>
          <w:sz w:val="20"/>
          <w:szCs w:val="20"/>
        </w:rPr>
      </w:pPr>
      <w:r w:rsidRPr="004F0092">
        <w:rPr>
          <w:rFonts w:ascii="Verdana" w:hAnsi="Verdana"/>
          <w:sz w:val="20"/>
          <w:szCs w:val="20"/>
        </w:rPr>
        <w:t>W przypadku nie podania w ofercie informacji na temat długości gwarancji Zamawiający uzna, że Wykonawca zaoferował minimalny dopuszczalny okres gwarancji wynoszący 36 miesięcy i odpowiednio obliczy punktacje w tym kryterium.</w:t>
      </w:r>
    </w:p>
    <w:p w:rsidR="00EE5729" w:rsidRPr="004F0092" w:rsidRDefault="00EE5729" w:rsidP="00EE5729">
      <w:pPr>
        <w:ind w:left="851"/>
        <w:jc w:val="both"/>
        <w:rPr>
          <w:rFonts w:ascii="Verdana" w:hAnsi="Verdana"/>
          <w:sz w:val="20"/>
          <w:szCs w:val="20"/>
        </w:rPr>
      </w:pPr>
    </w:p>
    <w:p w:rsidR="00EE5729" w:rsidRPr="004F0092" w:rsidRDefault="00EE5729" w:rsidP="00EE5729">
      <w:pPr>
        <w:spacing w:line="240" w:lineRule="exact"/>
        <w:ind w:left="708" w:firstLine="75"/>
        <w:jc w:val="both"/>
        <w:rPr>
          <w:rFonts w:ascii="Verdana" w:hAnsi="Verdana"/>
          <w:bCs/>
          <w:sz w:val="20"/>
          <w:szCs w:val="20"/>
        </w:rPr>
      </w:pPr>
      <w:r w:rsidRPr="004F0092">
        <w:rPr>
          <w:rFonts w:ascii="Verdana" w:hAnsi="Verdana"/>
          <w:bCs/>
          <w:sz w:val="20"/>
          <w:szCs w:val="20"/>
        </w:rPr>
        <w:t xml:space="preserve">W tym kryterium można uzyskać maksymalnie </w:t>
      </w:r>
      <w:r w:rsidR="00A55A74" w:rsidRPr="004F0092">
        <w:rPr>
          <w:rFonts w:ascii="Verdana" w:hAnsi="Verdana"/>
          <w:bCs/>
          <w:sz w:val="20"/>
          <w:szCs w:val="20"/>
        </w:rPr>
        <w:t>4</w:t>
      </w:r>
      <w:r w:rsidRPr="004F0092">
        <w:rPr>
          <w:rFonts w:ascii="Verdana" w:hAnsi="Verdana"/>
          <w:bCs/>
          <w:sz w:val="20"/>
          <w:szCs w:val="20"/>
        </w:rPr>
        <w:t>0 punktów. Przyznane punkty zostaną zaokrąglone do dwóch miejsc po przecinku.</w:t>
      </w:r>
    </w:p>
    <w:p w:rsidR="00EE5729" w:rsidRPr="004F0092" w:rsidRDefault="00EE5729" w:rsidP="00EE5729">
      <w:pPr>
        <w:spacing w:line="240" w:lineRule="exact"/>
        <w:ind w:left="851"/>
        <w:jc w:val="both"/>
        <w:rPr>
          <w:rFonts w:ascii="Verdana" w:hAnsi="Verdana"/>
          <w:bCs/>
          <w:sz w:val="20"/>
          <w:szCs w:val="20"/>
        </w:rPr>
      </w:pPr>
    </w:p>
    <w:p w:rsidR="00EE5729" w:rsidRPr="004F0092" w:rsidRDefault="00A55A74" w:rsidP="00A55A74">
      <w:pPr>
        <w:tabs>
          <w:tab w:val="left" w:pos="851"/>
        </w:tabs>
        <w:spacing w:line="240" w:lineRule="exact"/>
        <w:ind w:left="709" w:hanging="709"/>
        <w:jc w:val="both"/>
        <w:rPr>
          <w:rFonts w:ascii="Verdana" w:hAnsi="Verdana"/>
          <w:bCs/>
          <w:sz w:val="20"/>
          <w:szCs w:val="20"/>
        </w:rPr>
      </w:pPr>
      <w:r w:rsidRPr="004F0092">
        <w:rPr>
          <w:rFonts w:ascii="Verdana" w:hAnsi="Verdana"/>
          <w:bCs/>
          <w:sz w:val="20"/>
          <w:szCs w:val="20"/>
        </w:rPr>
        <w:t xml:space="preserve">18.4.  </w:t>
      </w:r>
      <w:r w:rsidR="00EE5729" w:rsidRPr="004F0092">
        <w:rPr>
          <w:rFonts w:ascii="Verdana" w:hAnsi="Verdana"/>
          <w:bCs/>
          <w:sz w:val="20"/>
          <w:szCs w:val="20"/>
        </w:rPr>
        <w:t>Za najkorzystniejsza zostanie uznana oferta, która uzyska łącznie największa liczbę punktów (P) wyliczoną zgodnie z poniższym wzorem:</w:t>
      </w:r>
    </w:p>
    <w:p w:rsidR="00EE5729" w:rsidRDefault="00EE5729" w:rsidP="00EE5729">
      <w:pPr>
        <w:tabs>
          <w:tab w:val="left" w:pos="851"/>
        </w:tabs>
        <w:spacing w:line="240" w:lineRule="exact"/>
        <w:ind w:left="720"/>
        <w:jc w:val="both"/>
        <w:rPr>
          <w:rFonts w:ascii="Verdana" w:hAnsi="Verdana"/>
          <w:bCs/>
          <w:sz w:val="20"/>
          <w:szCs w:val="20"/>
        </w:rPr>
      </w:pPr>
    </w:p>
    <w:p w:rsidR="00680E75" w:rsidRPr="004F0092" w:rsidRDefault="00680E75" w:rsidP="00EE5729">
      <w:pPr>
        <w:tabs>
          <w:tab w:val="left" w:pos="851"/>
        </w:tabs>
        <w:spacing w:line="240" w:lineRule="exact"/>
        <w:ind w:left="720"/>
        <w:jc w:val="both"/>
        <w:rPr>
          <w:rFonts w:ascii="Verdana" w:hAnsi="Verdana"/>
          <w:bCs/>
          <w:sz w:val="20"/>
          <w:szCs w:val="20"/>
        </w:rPr>
      </w:pPr>
    </w:p>
    <w:p w:rsidR="00EE5729" w:rsidRPr="004F0092" w:rsidRDefault="00EE5729" w:rsidP="00EE5729">
      <w:pPr>
        <w:spacing w:line="240" w:lineRule="exact"/>
        <w:jc w:val="center"/>
        <w:rPr>
          <w:rFonts w:ascii="Verdana" w:hAnsi="Verdana"/>
          <w:b/>
          <w:bCs/>
          <w:sz w:val="20"/>
          <w:szCs w:val="20"/>
        </w:rPr>
      </w:pPr>
      <w:r w:rsidRPr="004F0092">
        <w:rPr>
          <w:rFonts w:ascii="Verdana" w:hAnsi="Verdana"/>
          <w:b/>
          <w:bCs/>
          <w:sz w:val="20"/>
          <w:szCs w:val="20"/>
        </w:rPr>
        <w:t>P = C + G</w:t>
      </w:r>
    </w:p>
    <w:p w:rsidR="00680E75" w:rsidRDefault="00680E75" w:rsidP="00EE5729">
      <w:pPr>
        <w:spacing w:line="240" w:lineRule="exact"/>
        <w:ind w:firstLine="709"/>
        <w:jc w:val="both"/>
        <w:rPr>
          <w:rFonts w:ascii="Verdana" w:hAnsi="Verdana"/>
          <w:bCs/>
          <w:sz w:val="20"/>
          <w:szCs w:val="20"/>
        </w:rPr>
      </w:pPr>
    </w:p>
    <w:p w:rsidR="00EE5729" w:rsidRPr="004F0092" w:rsidRDefault="00EE5729" w:rsidP="00EE5729">
      <w:pPr>
        <w:spacing w:line="240" w:lineRule="exact"/>
        <w:ind w:firstLine="709"/>
        <w:jc w:val="both"/>
        <w:rPr>
          <w:rFonts w:ascii="Verdana" w:hAnsi="Verdana"/>
          <w:bCs/>
          <w:sz w:val="20"/>
          <w:szCs w:val="20"/>
        </w:rPr>
      </w:pPr>
      <w:r w:rsidRPr="004F0092">
        <w:rPr>
          <w:rFonts w:ascii="Verdana" w:hAnsi="Verdana"/>
          <w:bCs/>
          <w:sz w:val="20"/>
          <w:szCs w:val="20"/>
        </w:rPr>
        <w:t xml:space="preserve">Gdzie: </w:t>
      </w:r>
    </w:p>
    <w:p w:rsidR="00EE5729" w:rsidRPr="004F0092" w:rsidRDefault="00EE5729" w:rsidP="00EE5729">
      <w:pPr>
        <w:spacing w:line="240" w:lineRule="exact"/>
        <w:ind w:firstLine="709"/>
        <w:jc w:val="both"/>
        <w:rPr>
          <w:rFonts w:ascii="Verdana" w:hAnsi="Verdana"/>
          <w:bCs/>
          <w:sz w:val="20"/>
          <w:szCs w:val="20"/>
        </w:rPr>
      </w:pPr>
      <w:r w:rsidRPr="004F0092">
        <w:rPr>
          <w:rFonts w:ascii="Verdana" w:hAnsi="Verdana"/>
          <w:bCs/>
          <w:sz w:val="20"/>
          <w:szCs w:val="20"/>
        </w:rPr>
        <w:t>P – łączna liczba punktów oferty ocenianej</w:t>
      </w:r>
    </w:p>
    <w:p w:rsidR="00EE5729" w:rsidRPr="004F0092" w:rsidRDefault="00EE5729" w:rsidP="00EE5729">
      <w:pPr>
        <w:spacing w:line="240" w:lineRule="exact"/>
        <w:ind w:firstLine="709"/>
        <w:jc w:val="both"/>
        <w:rPr>
          <w:rFonts w:ascii="Verdana" w:hAnsi="Verdana"/>
          <w:bCs/>
          <w:sz w:val="20"/>
          <w:szCs w:val="20"/>
        </w:rPr>
      </w:pPr>
      <w:r w:rsidRPr="004F0092">
        <w:rPr>
          <w:rFonts w:ascii="Verdana" w:hAnsi="Verdana"/>
          <w:bCs/>
          <w:sz w:val="20"/>
          <w:szCs w:val="20"/>
        </w:rPr>
        <w:t>C – liczba punktów uzyskanych w kryterium „Łączna cena oferty brutto”</w:t>
      </w:r>
    </w:p>
    <w:p w:rsidR="00EE5729" w:rsidRPr="004F0092" w:rsidRDefault="00EE5729" w:rsidP="00EE5729">
      <w:pPr>
        <w:spacing w:line="240" w:lineRule="exact"/>
        <w:ind w:left="709"/>
        <w:jc w:val="both"/>
        <w:rPr>
          <w:rFonts w:ascii="Verdana" w:hAnsi="Verdana"/>
          <w:bCs/>
          <w:sz w:val="20"/>
          <w:szCs w:val="20"/>
        </w:rPr>
      </w:pPr>
      <w:r w:rsidRPr="004F0092">
        <w:rPr>
          <w:rFonts w:ascii="Verdana" w:hAnsi="Verdana"/>
          <w:bCs/>
          <w:sz w:val="20"/>
          <w:szCs w:val="20"/>
        </w:rPr>
        <w:t>G – liczba punktów uzyskanych w kryterium „Długość gwarancji”</w:t>
      </w:r>
    </w:p>
    <w:p w:rsidR="00EE5729" w:rsidRPr="004F0092" w:rsidRDefault="00EE5729" w:rsidP="00EE5729">
      <w:pPr>
        <w:pStyle w:val="Tekstpodstawowy2"/>
        <w:tabs>
          <w:tab w:val="left" w:pos="630"/>
        </w:tabs>
        <w:ind w:left="630" w:hanging="630"/>
        <w:rPr>
          <w:rFonts w:ascii="Verdana" w:hAnsi="Verdana" w:cs="Arial"/>
          <w:b w:val="0"/>
          <w:sz w:val="20"/>
          <w:szCs w:val="20"/>
        </w:rPr>
      </w:pPr>
    </w:p>
    <w:p w:rsidR="00EE5729" w:rsidRPr="004F0092" w:rsidRDefault="00EE5729" w:rsidP="00EE5729">
      <w:pPr>
        <w:tabs>
          <w:tab w:val="left" w:pos="630"/>
        </w:tabs>
        <w:ind w:left="630" w:hanging="630"/>
        <w:jc w:val="both"/>
        <w:rPr>
          <w:rFonts w:ascii="Verdana" w:eastAsia="Calibri" w:hAnsi="Verdana" w:cs="Arial"/>
          <w:sz w:val="20"/>
          <w:szCs w:val="20"/>
        </w:rPr>
      </w:pPr>
      <w:r w:rsidRPr="004F0092">
        <w:rPr>
          <w:rFonts w:ascii="Verdana" w:eastAsia="Calibri" w:hAnsi="Verdana" w:cs="Arial"/>
          <w:sz w:val="20"/>
          <w:szCs w:val="20"/>
        </w:rPr>
        <w:t>1</w:t>
      </w:r>
      <w:r w:rsidR="00907B1E" w:rsidRPr="004F0092">
        <w:rPr>
          <w:rFonts w:ascii="Verdana" w:eastAsia="Calibri" w:hAnsi="Verdana" w:cs="Arial"/>
          <w:sz w:val="20"/>
          <w:szCs w:val="20"/>
        </w:rPr>
        <w:t>8</w:t>
      </w:r>
      <w:r w:rsidRPr="004F0092">
        <w:rPr>
          <w:rFonts w:ascii="Verdana" w:eastAsia="Calibri" w:hAnsi="Verdana" w:cs="Arial"/>
          <w:sz w:val="20"/>
          <w:szCs w:val="20"/>
        </w:rPr>
        <w:t>.</w:t>
      </w:r>
      <w:r w:rsidR="00907B1E" w:rsidRPr="004F0092">
        <w:rPr>
          <w:rFonts w:ascii="Verdana" w:eastAsia="Calibri" w:hAnsi="Verdana" w:cs="Arial"/>
          <w:sz w:val="20"/>
          <w:szCs w:val="20"/>
        </w:rPr>
        <w:t>5</w:t>
      </w:r>
      <w:r w:rsidRPr="004F0092">
        <w:rPr>
          <w:rFonts w:ascii="Verdana" w:eastAsia="Calibri" w:hAnsi="Verdana" w:cs="Arial"/>
          <w:sz w:val="20"/>
          <w:szCs w:val="20"/>
        </w:rPr>
        <w:t>.</w:t>
      </w:r>
      <w:r w:rsidRPr="004F0092">
        <w:rPr>
          <w:rFonts w:ascii="Verdana" w:eastAsia="Calibri" w:hAnsi="Verdana" w:cs="Arial"/>
          <w:sz w:val="20"/>
          <w:szCs w:val="20"/>
        </w:rPr>
        <w:tab/>
        <w:t xml:space="preserve">Zamawiający udzieli zamówienia Wykonawcy, który spełni wszystkie postawione </w:t>
      </w:r>
      <w:r w:rsidRPr="004F0092">
        <w:rPr>
          <w:rFonts w:ascii="Verdana" w:eastAsia="Calibri" w:hAnsi="Verdana" w:cs="Arial"/>
          <w:sz w:val="20"/>
          <w:szCs w:val="20"/>
        </w:rPr>
        <w:br/>
        <w:t>w Specyfikacji warunki oraz otrzyma największą liczbę punktów wyliczoną zgodnie ze wzorem określonym w pkt. 1</w:t>
      </w:r>
      <w:r w:rsidR="00907B1E" w:rsidRPr="004F0092">
        <w:rPr>
          <w:rFonts w:ascii="Verdana" w:eastAsia="Calibri" w:hAnsi="Verdana" w:cs="Arial"/>
          <w:sz w:val="20"/>
          <w:szCs w:val="20"/>
        </w:rPr>
        <w:t>8.4</w:t>
      </w:r>
      <w:r w:rsidRPr="004F0092">
        <w:rPr>
          <w:rFonts w:ascii="Verdana" w:eastAsia="Calibri" w:hAnsi="Verdana" w:cs="Arial"/>
          <w:sz w:val="20"/>
          <w:szCs w:val="20"/>
        </w:rPr>
        <w:t>.</w:t>
      </w:r>
    </w:p>
    <w:p w:rsidR="00911A1E" w:rsidRPr="004F0092" w:rsidRDefault="00094748" w:rsidP="00BC3AAD">
      <w:pPr>
        <w:suppressAutoHyphens/>
        <w:spacing w:before="120"/>
        <w:ind w:left="709" w:hanging="709"/>
        <w:jc w:val="both"/>
        <w:rPr>
          <w:rFonts w:ascii="Verdana" w:hAnsi="Verdana" w:cs="Verdana"/>
          <w:sz w:val="20"/>
          <w:szCs w:val="20"/>
        </w:rPr>
      </w:pPr>
      <w:r w:rsidRPr="004F0092">
        <w:rPr>
          <w:rFonts w:ascii="Verdana" w:hAnsi="Verdana"/>
          <w:spacing w:val="4"/>
          <w:sz w:val="20"/>
          <w:szCs w:val="20"/>
          <w:lang w:eastAsia="ar-SA"/>
        </w:rPr>
        <w:t>18.</w:t>
      </w:r>
      <w:r w:rsidR="00907B1E" w:rsidRPr="004F0092">
        <w:rPr>
          <w:rFonts w:ascii="Verdana" w:hAnsi="Verdana"/>
          <w:spacing w:val="4"/>
          <w:sz w:val="20"/>
          <w:szCs w:val="20"/>
          <w:lang w:eastAsia="ar-SA"/>
        </w:rPr>
        <w:t>6</w:t>
      </w:r>
      <w:r w:rsidRPr="004F0092">
        <w:rPr>
          <w:rFonts w:ascii="Verdana" w:hAnsi="Verdana"/>
          <w:spacing w:val="4"/>
          <w:sz w:val="20"/>
          <w:szCs w:val="20"/>
          <w:lang w:eastAsia="ar-SA"/>
        </w:rPr>
        <w:t>.</w:t>
      </w:r>
      <w:r w:rsidRPr="004F0092">
        <w:rPr>
          <w:rFonts w:ascii="Verdana" w:hAnsi="Verdana"/>
          <w:spacing w:val="4"/>
          <w:sz w:val="20"/>
          <w:szCs w:val="20"/>
          <w:lang w:eastAsia="ar-SA"/>
        </w:rPr>
        <w:tab/>
      </w:r>
      <w:r w:rsidRPr="004F0092">
        <w:rPr>
          <w:rFonts w:ascii="Verdana" w:hAnsi="Verdana" w:cs="Verdana"/>
          <w:sz w:val="20"/>
          <w:szCs w:val="20"/>
        </w:rPr>
        <w:t>Zamawiający nie przewiduje aukcji elektronicznej.</w:t>
      </w:r>
    </w:p>
    <w:p w:rsidR="00701C8E" w:rsidRDefault="00701C8E" w:rsidP="00094748">
      <w:pPr>
        <w:suppressAutoHyphens/>
        <w:spacing w:before="120"/>
        <w:ind w:left="709" w:hanging="709"/>
        <w:jc w:val="both"/>
        <w:rPr>
          <w:rFonts w:ascii="Verdana" w:hAnsi="Verdana"/>
          <w:color w:val="000000"/>
          <w:spacing w:val="4"/>
          <w:sz w:val="20"/>
          <w:szCs w:val="20"/>
          <w:lang w:eastAsia="ar-SA"/>
        </w:rPr>
      </w:pPr>
    </w:p>
    <w:p w:rsidR="00680E75" w:rsidRPr="004F0092" w:rsidRDefault="00680E75" w:rsidP="00094748">
      <w:pPr>
        <w:suppressAutoHyphens/>
        <w:spacing w:before="120"/>
        <w:ind w:left="709" w:hanging="709"/>
        <w:jc w:val="both"/>
        <w:rPr>
          <w:rFonts w:ascii="Verdana" w:hAnsi="Verdana"/>
          <w:color w:val="000000"/>
          <w:spacing w:val="4"/>
          <w:sz w:val="20"/>
          <w:szCs w:val="20"/>
          <w:lang w:eastAsia="ar-SA"/>
        </w:rPr>
      </w:pPr>
    </w:p>
    <w:p w:rsidR="00701C8E" w:rsidRPr="004F0092" w:rsidRDefault="00701C8E" w:rsidP="00701C8E">
      <w:pPr>
        <w:suppressAutoHyphens/>
        <w:ind w:left="709" w:right="-567" w:hanging="709"/>
        <w:rPr>
          <w:rFonts w:ascii="Verdana" w:hAnsi="Verdana"/>
          <w:b/>
          <w:sz w:val="20"/>
          <w:szCs w:val="20"/>
          <w:lang w:eastAsia="ar-SA"/>
        </w:rPr>
      </w:pPr>
      <w:r w:rsidRPr="004F0092">
        <w:rPr>
          <w:rFonts w:ascii="Verdana" w:hAnsi="Verdana"/>
          <w:b/>
          <w:sz w:val="20"/>
          <w:szCs w:val="20"/>
          <w:lang w:eastAsia="ar-SA"/>
        </w:rPr>
        <w:t>19.</w:t>
      </w:r>
      <w:r w:rsidRPr="004F0092">
        <w:rPr>
          <w:rFonts w:ascii="Verdana" w:hAnsi="Verdana"/>
          <w:b/>
          <w:sz w:val="20"/>
          <w:szCs w:val="20"/>
          <w:lang w:eastAsia="ar-SA"/>
        </w:rPr>
        <w:tab/>
      </w:r>
      <w:r w:rsidRPr="004F0092">
        <w:rPr>
          <w:rFonts w:ascii="Verdana" w:hAnsi="Verdana" w:cs="Verdana"/>
          <w:b/>
          <w:bCs/>
          <w:spacing w:val="2"/>
          <w:position w:val="2"/>
          <w:sz w:val="20"/>
          <w:szCs w:val="20"/>
        </w:rPr>
        <w:t>INFORMACJE O FORMALNOŚCIACH, JAKICH NALEŻY DOPEŁNIĆ PO WYBORZE OFERTY W CELU ZAWARCIA UMOWY</w:t>
      </w:r>
    </w:p>
    <w:p w:rsidR="00701C8E" w:rsidRPr="004F0092" w:rsidRDefault="00701C8E" w:rsidP="00701C8E">
      <w:pPr>
        <w:suppressAutoHyphens/>
        <w:spacing w:before="120"/>
        <w:ind w:left="709" w:hanging="709"/>
        <w:jc w:val="both"/>
        <w:rPr>
          <w:rFonts w:ascii="Verdana" w:hAnsi="Verdana"/>
          <w:sz w:val="20"/>
          <w:szCs w:val="20"/>
        </w:rPr>
      </w:pPr>
      <w:r w:rsidRPr="004F0092">
        <w:rPr>
          <w:rFonts w:ascii="Verdana" w:hAnsi="Verdana"/>
          <w:color w:val="000000"/>
          <w:spacing w:val="4"/>
          <w:sz w:val="20"/>
          <w:szCs w:val="20"/>
          <w:lang w:eastAsia="ar-SA"/>
        </w:rPr>
        <w:t>19.1.</w:t>
      </w:r>
      <w:r w:rsidRPr="004F0092">
        <w:rPr>
          <w:rFonts w:ascii="Verdana" w:hAnsi="Verdana"/>
          <w:color w:val="000000"/>
          <w:spacing w:val="4"/>
          <w:sz w:val="20"/>
          <w:szCs w:val="20"/>
          <w:lang w:eastAsia="ar-SA"/>
        </w:rPr>
        <w:tab/>
      </w:r>
      <w:r w:rsidRPr="004F009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4F0092" w:rsidRDefault="00701C8E" w:rsidP="00701C8E">
      <w:pPr>
        <w:suppressAutoHyphens/>
        <w:spacing w:before="120"/>
        <w:ind w:left="709" w:hanging="709"/>
        <w:jc w:val="both"/>
        <w:rPr>
          <w:rFonts w:ascii="Verdana" w:hAnsi="Verdana"/>
          <w:spacing w:val="2"/>
          <w:position w:val="2"/>
          <w:sz w:val="20"/>
          <w:szCs w:val="20"/>
        </w:rPr>
      </w:pPr>
      <w:r w:rsidRPr="004F0092">
        <w:rPr>
          <w:rFonts w:ascii="Verdana" w:hAnsi="Verdana"/>
          <w:color w:val="000000"/>
          <w:spacing w:val="4"/>
          <w:sz w:val="20"/>
          <w:szCs w:val="20"/>
          <w:lang w:eastAsia="ar-SA"/>
        </w:rPr>
        <w:t>19.</w:t>
      </w:r>
      <w:r w:rsidRPr="004F0092">
        <w:rPr>
          <w:rFonts w:ascii="Verdana" w:hAnsi="Verdana"/>
          <w:sz w:val="20"/>
          <w:szCs w:val="20"/>
        </w:rPr>
        <w:t>2.</w:t>
      </w:r>
      <w:r w:rsidRPr="004F0092">
        <w:rPr>
          <w:rFonts w:ascii="Verdana" w:hAnsi="Verdana"/>
          <w:sz w:val="20"/>
          <w:szCs w:val="20"/>
        </w:rPr>
        <w:tab/>
      </w:r>
      <w:r w:rsidRPr="004F0092">
        <w:rPr>
          <w:rFonts w:ascii="Verdana" w:hAnsi="Verdana"/>
          <w:spacing w:val="2"/>
          <w:position w:val="2"/>
          <w:sz w:val="20"/>
          <w:szCs w:val="20"/>
        </w:rPr>
        <w:t xml:space="preserve">O terminie </w:t>
      </w:r>
      <w:r w:rsidRPr="004F0092">
        <w:rPr>
          <w:rFonts w:ascii="Verdana" w:hAnsi="Verdana"/>
          <w:sz w:val="20"/>
          <w:szCs w:val="20"/>
        </w:rPr>
        <w:t>złożenia</w:t>
      </w:r>
      <w:r w:rsidRPr="004F0092">
        <w:rPr>
          <w:rFonts w:ascii="Verdana" w:hAnsi="Verdana"/>
          <w:spacing w:val="2"/>
          <w:position w:val="2"/>
          <w:sz w:val="20"/>
          <w:szCs w:val="20"/>
        </w:rPr>
        <w:t xml:space="preserve"> dokumentu, o </w:t>
      </w:r>
      <w:r w:rsidR="00A67C53" w:rsidRPr="004F0092">
        <w:rPr>
          <w:rFonts w:ascii="Verdana" w:hAnsi="Verdana"/>
          <w:spacing w:val="2"/>
          <w:position w:val="2"/>
          <w:sz w:val="20"/>
          <w:szCs w:val="20"/>
        </w:rPr>
        <w:t xml:space="preserve">którym </w:t>
      </w:r>
      <w:r w:rsidRPr="004F0092">
        <w:rPr>
          <w:rFonts w:ascii="Verdana" w:hAnsi="Verdana"/>
          <w:spacing w:val="2"/>
          <w:position w:val="2"/>
          <w:sz w:val="20"/>
          <w:szCs w:val="20"/>
        </w:rPr>
        <w:t>mowa w pkt 1</w:t>
      </w:r>
      <w:r w:rsidR="00A84625" w:rsidRPr="004F0092">
        <w:rPr>
          <w:rFonts w:ascii="Verdana" w:hAnsi="Verdana"/>
          <w:spacing w:val="2"/>
          <w:position w:val="2"/>
          <w:sz w:val="20"/>
          <w:szCs w:val="20"/>
        </w:rPr>
        <w:t>9</w:t>
      </w:r>
      <w:r w:rsidRPr="004F0092">
        <w:rPr>
          <w:rFonts w:ascii="Verdana" w:hAnsi="Verdana"/>
          <w:spacing w:val="2"/>
          <w:position w:val="2"/>
          <w:sz w:val="20"/>
          <w:szCs w:val="20"/>
        </w:rPr>
        <w:t>.1. Zamawiający powiadomi Wykonawcę odrębnym pismem.</w:t>
      </w:r>
    </w:p>
    <w:p w:rsidR="00701C8E" w:rsidRPr="004F0092" w:rsidRDefault="00701C8E" w:rsidP="00701C8E">
      <w:pPr>
        <w:suppressAutoHyphens/>
        <w:spacing w:before="120"/>
        <w:ind w:left="709" w:hanging="709"/>
        <w:jc w:val="both"/>
        <w:rPr>
          <w:rFonts w:ascii="Verdana" w:eastAsia="Calibri" w:hAnsi="Verdana"/>
          <w:bCs/>
          <w:sz w:val="20"/>
          <w:szCs w:val="20"/>
        </w:rPr>
      </w:pPr>
      <w:r w:rsidRPr="004F0092">
        <w:rPr>
          <w:rFonts w:ascii="Verdana" w:hAnsi="Verdana"/>
          <w:color w:val="000000"/>
          <w:spacing w:val="4"/>
          <w:sz w:val="20"/>
          <w:szCs w:val="20"/>
          <w:lang w:eastAsia="ar-SA"/>
        </w:rPr>
        <w:t>19.</w:t>
      </w:r>
      <w:r w:rsidRPr="004F0092">
        <w:rPr>
          <w:rFonts w:ascii="Verdana" w:hAnsi="Verdana"/>
          <w:sz w:val="20"/>
          <w:szCs w:val="20"/>
        </w:rPr>
        <w:t>3.</w:t>
      </w:r>
      <w:r w:rsidRPr="004F0092">
        <w:rPr>
          <w:rFonts w:ascii="Verdana" w:hAnsi="Verdana"/>
          <w:sz w:val="20"/>
          <w:szCs w:val="20"/>
        </w:rPr>
        <w:tab/>
      </w:r>
      <w:r w:rsidRPr="004F0092">
        <w:rPr>
          <w:rFonts w:ascii="Verdana" w:eastAsia="Calibri" w:hAnsi="Verdana"/>
          <w:bCs/>
          <w:sz w:val="20"/>
          <w:szCs w:val="20"/>
        </w:rPr>
        <w:t xml:space="preserve">Wykonawca </w:t>
      </w:r>
      <w:r w:rsidRPr="004F0092">
        <w:rPr>
          <w:rFonts w:ascii="Verdana" w:hAnsi="Verdana"/>
          <w:sz w:val="20"/>
          <w:szCs w:val="20"/>
        </w:rPr>
        <w:t>zobowiązany</w:t>
      </w:r>
      <w:r w:rsidRPr="004F0092">
        <w:rPr>
          <w:rFonts w:ascii="Verdana" w:eastAsia="Calibri" w:hAnsi="Verdana"/>
          <w:bCs/>
          <w:sz w:val="20"/>
          <w:szCs w:val="20"/>
        </w:rPr>
        <w:t xml:space="preserve"> jest do wniesienia zabezpieczenia należytego wykonania umowy na warunkach określonych w pkt </w:t>
      </w:r>
      <w:r w:rsidR="00A84625" w:rsidRPr="004F0092">
        <w:rPr>
          <w:rFonts w:ascii="Verdana" w:eastAsia="Calibri" w:hAnsi="Verdana"/>
          <w:bCs/>
          <w:sz w:val="20"/>
          <w:szCs w:val="20"/>
        </w:rPr>
        <w:t>20</w:t>
      </w:r>
      <w:r w:rsidRPr="004F0092">
        <w:rPr>
          <w:rFonts w:ascii="Verdana" w:eastAsia="Calibri" w:hAnsi="Verdana"/>
          <w:bCs/>
          <w:sz w:val="20"/>
          <w:szCs w:val="20"/>
        </w:rPr>
        <w:t>.</w:t>
      </w:r>
    </w:p>
    <w:p w:rsidR="00CB4CCC" w:rsidRPr="004F0092" w:rsidRDefault="00CB4CCC" w:rsidP="00CB4CCC">
      <w:pPr>
        <w:ind w:left="709" w:right="23" w:hanging="709"/>
        <w:jc w:val="both"/>
        <w:rPr>
          <w:rFonts w:ascii="Verdana" w:hAnsi="Verdana" w:cs="Arial"/>
          <w:sz w:val="20"/>
          <w:szCs w:val="20"/>
        </w:rPr>
      </w:pPr>
      <w:r w:rsidRPr="004F0092">
        <w:rPr>
          <w:rFonts w:ascii="Verdana" w:hAnsi="Verdana" w:cs="Arial"/>
          <w:sz w:val="20"/>
          <w:szCs w:val="20"/>
        </w:rPr>
        <w:t xml:space="preserve">19.4. </w:t>
      </w:r>
      <w:r w:rsidR="00E657D9" w:rsidRPr="004F0092">
        <w:rPr>
          <w:rFonts w:ascii="Verdana" w:hAnsi="Verdana" w:cs="Arial"/>
          <w:sz w:val="20"/>
          <w:szCs w:val="20"/>
        </w:rPr>
        <w:t xml:space="preserve">W zakresie obsługi serwisu gwarancyjnego </w:t>
      </w:r>
      <w:r w:rsidRPr="004F0092">
        <w:rPr>
          <w:rFonts w:ascii="Verdana" w:hAnsi="Verdana" w:cs="Arial"/>
          <w:sz w:val="20"/>
          <w:szCs w:val="20"/>
        </w:rPr>
        <w:t>Wykonawca ma obowiązek przekazać Zamawiającemu w formie pisemnej, dokument „Instrukcja zgłaszania, obsługi i eskalacji zgłoszeń serwisu", zawierający:</w:t>
      </w:r>
    </w:p>
    <w:p w:rsidR="00CB4CCC" w:rsidRPr="004F0092" w:rsidRDefault="00CB4CCC" w:rsidP="00DD568D">
      <w:pPr>
        <w:pStyle w:val="Akapitzlist"/>
        <w:numPr>
          <w:ilvl w:val="0"/>
          <w:numId w:val="39"/>
        </w:numPr>
        <w:spacing w:line="240" w:lineRule="auto"/>
        <w:ind w:right="23"/>
        <w:jc w:val="both"/>
        <w:rPr>
          <w:rFonts w:ascii="Verdana" w:hAnsi="Verdana"/>
          <w:sz w:val="20"/>
          <w:szCs w:val="20"/>
        </w:rPr>
      </w:pPr>
      <w:r w:rsidRPr="004F0092">
        <w:rPr>
          <w:rFonts w:ascii="Verdana" w:hAnsi="Verdana"/>
          <w:sz w:val="20"/>
          <w:szCs w:val="20"/>
        </w:rPr>
        <w:lastRenderedPageBreak/>
        <w:t>instrukcje zgłaszania awarii, w tym formularz – Zgłoszenia serwisowego zgodnie ze wzorem określonym we Wzorach Umów;</w:t>
      </w:r>
    </w:p>
    <w:p w:rsidR="00CB4CCC" w:rsidRPr="004F0092" w:rsidRDefault="00CB4CCC" w:rsidP="00DD568D">
      <w:pPr>
        <w:pStyle w:val="Akapitzlist"/>
        <w:numPr>
          <w:ilvl w:val="0"/>
          <w:numId w:val="39"/>
        </w:numPr>
        <w:spacing w:line="240" w:lineRule="auto"/>
        <w:ind w:right="23"/>
        <w:jc w:val="both"/>
        <w:rPr>
          <w:rFonts w:ascii="Verdana" w:hAnsi="Verdana"/>
          <w:sz w:val="20"/>
          <w:szCs w:val="20"/>
        </w:rPr>
      </w:pPr>
      <w:r w:rsidRPr="004F0092">
        <w:rPr>
          <w:rFonts w:ascii="Verdana" w:hAnsi="Verdana"/>
          <w:sz w:val="20"/>
          <w:szCs w:val="20"/>
        </w:rPr>
        <w:t>procedury eskalacyjne;</w:t>
      </w:r>
    </w:p>
    <w:p w:rsidR="00CB4CCC" w:rsidRPr="004F0092" w:rsidRDefault="00CB4CCC" w:rsidP="00DD568D">
      <w:pPr>
        <w:pStyle w:val="Akapitzlist"/>
        <w:numPr>
          <w:ilvl w:val="0"/>
          <w:numId w:val="39"/>
        </w:numPr>
        <w:spacing w:line="240" w:lineRule="auto"/>
        <w:ind w:right="23"/>
        <w:jc w:val="both"/>
        <w:rPr>
          <w:rFonts w:ascii="Verdana" w:hAnsi="Verdana"/>
          <w:sz w:val="20"/>
          <w:szCs w:val="20"/>
        </w:rPr>
      </w:pPr>
      <w:r w:rsidRPr="004F0092">
        <w:rPr>
          <w:rFonts w:ascii="Verdana" w:hAnsi="Verdana"/>
          <w:sz w:val="20"/>
          <w:szCs w:val="20"/>
        </w:rPr>
        <w:t>dane świadczącego usługi serwisu - adresy, numery telefonów i faksów, adresy poczty elektronicznej;</w:t>
      </w:r>
    </w:p>
    <w:p w:rsidR="00CB4CCC" w:rsidRPr="004F0092" w:rsidRDefault="00CB4CCC" w:rsidP="00DD568D">
      <w:pPr>
        <w:pStyle w:val="Akapitzlist"/>
        <w:numPr>
          <w:ilvl w:val="0"/>
          <w:numId w:val="39"/>
        </w:numPr>
        <w:spacing w:line="240" w:lineRule="auto"/>
        <w:ind w:right="23"/>
        <w:jc w:val="both"/>
        <w:rPr>
          <w:rFonts w:ascii="Verdana" w:hAnsi="Verdana"/>
          <w:sz w:val="20"/>
          <w:szCs w:val="20"/>
        </w:rPr>
      </w:pPr>
      <w:r w:rsidRPr="004F0092">
        <w:rPr>
          <w:rFonts w:ascii="Verdana" w:hAnsi="Verdana"/>
          <w:sz w:val="20"/>
          <w:szCs w:val="20"/>
        </w:rPr>
        <w:t>instrukcje dotyczące przeglądania statusu umowy oraz urządzeń nią objętych;</w:t>
      </w:r>
    </w:p>
    <w:p w:rsidR="00CB4CCC" w:rsidRPr="004F0092" w:rsidRDefault="00CB4CCC" w:rsidP="00DD568D">
      <w:pPr>
        <w:pStyle w:val="Akapitzlist"/>
        <w:numPr>
          <w:ilvl w:val="0"/>
          <w:numId w:val="39"/>
        </w:numPr>
        <w:spacing w:line="240" w:lineRule="auto"/>
        <w:ind w:right="23"/>
        <w:jc w:val="both"/>
        <w:rPr>
          <w:rFonts w:ascii="Verdana" w:hAnsi="Verdana"/>
          <w:sz w:val="20"/>
          <w:szCs w:val="20"/>
        </w:rPr>
      </w:pPr>
      <w:r w:rsidRPr="004F0092">
        <w:rPr>
          <w:rFonts w:ascii="Verdana" w:hAnsi="Verdana"/>
          <w:sz w:val="20"/>
          <w:szCs w:val="20"/>
        </w:rPr>
        <w:t>instrukcje dotyczące pobierania poprawek i nowych wersji oprogramowania ze stron www producenta sprzętu i oprogramowania online i bez ponoszenia dodatkowych kosztów.</w:t>
      </w:r>
    </w:p>
    <w:p w:rsidR="00CB4CCC" w:rsidRPr="004F0092" w:rsidRDefault="00CB4CCC" w:rsidP="00CB4CCC">
      <w:pPr>
        <w:ind w:left="709" w:right="23"/>
        <w:jc w:val="both"/>
        <w:rPr>
          <w:rFonts w:ascii="Verdana" w:hAnsi="Verdana" w:cs="Arial"/>
          <w:sz w:val="20"/>
          <w:szCs w:val="20"/>
        </w:rPr>
      </w:pPr>
      <w:r w:rsidRPr="004F0092">
        <w:rPr>
          <w:rFonts w:ascii="Verdana" w:hAnsi="Verdana" w:cs="Arial"/>
          <w:sz w:val="20"/>
          <w:szCs w:val="20"/>
        </w:rPr>
        <w:t>W przypadku jakichkolwiek zmian danych, o których powyżej Wykonawca niezwłocznie poinformuje o tym Zamawiającego pisemnie. Instrukcje, o których mowa powyżej nie mogą być sprzeczne z przedmiotem umowy.</w:t>
      </w:r>
    </w:p>
    <w:p w:rsidR="00680E75" w:rsidRPr="004F0092" w:rsidRDefault="00680E75" w:rsidP="00BE245A">
      <w:pPr>
        <w:rPr>
          <w:rStyle w:val="tekstdokbold"/>
          <w:rFonts w:ascii="Verdana" w:hAnsi="Verdana" w:cs="Verdana"/>
          <w:sz w:val="20"/>
          <w:szCs w:val="20"/>
        </w:rPr>
      </w:pPr>
    </w:p>
    <w:p w:rsidR="00701C8E" w:rsidRPr="004F0092" w:rsidRDefault="00F87461" w:rsidP="00701C8E">
      <w:pPr>
        <w:suppressAutoHyphens/>
        <w:ind w:left="709" w:right="-567" w:hanging="709"/>
        <w:rPr>
          <w:rFonts w:ascii="Verdana" w:hAnsi="Verdana"/>
          <w:b/>
          <w:sz w:val="20"/>
          <w:szCs w:val="20"/>
          <w:lang w:eastAsia="ar-SA"/>
        </w:rPr>
      </w:pPr>
      <w:r w:rsidRPr="004F0092">
        <w:rPr>
          <w:rFonts w:ascii="Verdana" w:hAnsi="Verdana"/>
          <w:b/>
          <w:sz w:val="20"/>
          <w:szCs w:val="20"/>
          <w:lang w:eastAsia="ar-SA"/>
        </w:rPr>
        <w:t>20</w:t>
      </w:r>
      <w:r w:rsidR="00701C8E" w:rsidRPr="004F0092">
        <w:rPr>
          <w:rFonts w:ascii="Verdana" w:hAnsi="Verdana"/>
          <w:b/>
          <w:sz w:val="20"/>
          <w:szCs w:val="20"/>
          <w:lang w:eastAsia="ar-SA"/>
        </w:rPr>
        <w:t>.</w:t>
      </w:r>
      <w:r w:rsidR="00701C8E" w:rsidRPr="004F0092">
        <w:rPr>
          <w:rFonts w:ascii="Verdana" w:hAnsi="Verdana"/>
          <w:b/>
          <w:sz w:val="20"/>
          <w:szCs w:val="20"/>
          <w:lang w:eastAsia="ar-SA"/>
        </w:rPr>
        <w:tab/>
      </w:r>
      <w:r w:rsidR="00701C8E" w:rsidRPr="004F0092">
        <w:rPr>
          <w:rStyle w:val="tekstdokbold"/>
          <w:rFonts w:ascii="Verdana" w:hAnsi="Verdana" w:cs="Verdana"/>
          <w:sz w:val="20"/>
          <w:szCs w:val="20"/>
        </w:rPr>
        <w:t>ZABEZPIECZENIE NALEŻYTEGO WYKONANIA UMOWY</w:t>
      </w:r>
    </w:p>
    <w:p w:rsidR="008034A6" w:rsidRPr="004F0092" w:rsidRDefault="00F87461" w:rsidP="00BC3AAD">
      <w:pPr>
        <w:suppressAutoHyphens/>
        <w:spacing w:before="120"/>
        <w:ind w:left="709" w:hanging="709"/>
        <w:jc w:val="both"/>
        <w:rPr>
          <w:rFonts w:ascii="Verdana" w:hAnsi="Verdana"/>
          <w:sz w:val="20"/>
          <w:szCs w:val="20"/>
        </w:rPr>
      </w:pPr>
      <w:r w:rsidRPr="004F0092">
        <w:rPr>
          <w:rFonts w:ascii="Verdana" w:hAnsi="Verdana"/>
          <w:color w:val="000000"/>
          <w:spacing w:val="4"/>
          <w:sz w:val="20"/>
          <w:szCs w:val="20"/>
          <w:lang w:eastAsia="ar-SA"/>
        </w:rPr>
        <w:t>20</w:t>
      </w:r>
      <w:r w:rsidR="008034A6" w:rsidRPr="004F0092">
        <w:rPr>
          <w:rFonts w:ascii="Verdana" w:hAnsi="Verdana"/>
          <w:color w:val="000000"/>
          <w:spacing w:val="4"/>
          <w:sz w:val="20"/>
          <w:szCs w:val="20"/>
          <w:lang w:eastAsia="ar-SA"/>
        </w:rPr>
        <w:t>.1.</w:t>
      </w:r>
      <w:r w:rsidR="008034A6" w:rsidRPr="004F0092">
        <w:rPr>
          <w:rFonts w:ascii="Verdana" w:hAnsi="Verdana"/>
          <w:color w:val="000000"/>
          <w:spacing w:val="4"/>
          <w:sz w:val="20"/>
          <w:szCs w:val="20"/>
          <w:lang w:eastAsia="ar-SA"/>
        </w:rPr>
        <w:tab/>
        <w:t>Wykonawca, przed podpisaniem umowy, zobowiązany jest do wniesienia zabezpieczenia należytego wykonania umowy na kwotę stanowiącą 10</w:t>
      </w:r>
      <w:r w:rsidR="00907B1E" w:rsidRPr="004F0092">
        <w:rPr>
          <w:rFonts w:ascii="Verdana" w:hAnsi="Verdana"/>
          <w:color w:val="000000"/>
          <w:spacing w:val="4"/>
          <w:sz w:val="20"/>
          <w:szCs w:val="20"/>
          <w:lang w:eastAsia="ar-SA"/>
        </w:rPr>
        <w:t xml:space="preserve"> </w:t>
      </w:r>
      <w:r w:rsidR="008034A6" w:rsidRPr="004F0092">
        <w:rPr>
          <w:rFonts w:ascii="Verdana" w:hAnsi="Verdana"/>
          <w:color w:val="000000"/>
          <w:spacing w:val="4"/>
          <w:sz w:val="20"/>
          <w:szCs w:val="20"/>
          <w:lang w:eastAsia="ar-SA"/>
        </w:rPr>
        <w:t xml:space="preserve">% ceny brutto podanej w ofercie w jednej lub kilku formach </w:t>
      </w:r>
      <w:r w:rsidR="00BC3AAD" w:rsidRPr="004F0092">
        <w:rPr>
          <w:rFonts w:ascii="Verdana" w:hAnsi="Verdana"/>
          <w:color w:val="000000"/>
          <w:spacing w:val="4"/>
          <w:sz w:val="20"/>
          <w:szCs w:val="20"/>
          <w:lang w:eastAsia="ar-SA"/>
        </w:rPr>
        <w:t xml:space="preserve">określonych w art. 148 ustawy </w:t>
      </w:r>
      <w:proofErr w:type="spellStart"/>
      <w:r w:rsidR="00BC3AAD" w:rsidRPr="004F0092">
        <w:rPr>
          <w:rFonts w:ascii="Verdana" w:hAnsi="Verdana"/>
          <w:color w:val="000000"/>
          <w:spacing w:val="4"/>
          <w:sz w:val="20"/>
          <w:szCs w:val="20"/>
          <w:lang w:eastAsia="ar-SA"/>
        </w:rPr>
        <w:t>Pzp</w:t>
      </w:r>
      <w:proofErr w:type="spellEnd"/>
      <w:r w:rsidR="00BC3AAD" w:rsidRPr="004F0092">
        <w:rPr>
          <w:rFonts w:ascii="Verdana" w:hAnsi="Verdana"/>
          <w:color w:val="000000"/>
          <w:spacing w:val="4"/>
          <w:sz w:val="20"/>
          <w:szCs w:val="20"/>
          <w:lang w:eastAsia="ar-SA"/>
        </w:rPr>
        <w:t xml:space="preserve">. </w:t>
      </w:r>
    </w:p>
    <w:p w:rsidR="008034A6" w:rsidRPr="004F0092" w:rsidRDefault="00F87461" w:rsidP="00A84625">
      <w:pPr>
        <w:tabs>
          <w:tab w:val="left" w:pos="720"/>
        </w:tabs>
        <w:spacing w:before="120"/>
        <w:ind w:left="705" w:hanging="705"/>
        <w:jc w:val="both"/>
        <w:rPr>
          <w:rFonts w:ascii="Verdana" w:hAnsi="Verdana"/>
          <w:sz w:val="20"/>
          <w:szCs w:val="20"/>
        </w:rPr>
      </w:pPr>
      <w:r w:rsidRPr="004F0092">
        <w:rPr>
          <w:rFonts w:ascii="Verdana" w:hAnsi="Verdana"/>
          <w:sz w:val="20"/>
          <w:szCs w:val="20"/>
        </w:rPr>
        <w:t>20</w:t>
      </w:r>
      <w:r w:rsidR="00BC3AAD" w:rsidRPr="004F0092">
        <w:rPr>
          <w:rFonts w:ascii="Verdana" w:hAnsi="Verdana"/>
          <w:sz w:val="20"/>
          <w:szCs w:val="20"/>
        </w:rPr>
        <w:t>.2</w:t>
      </w:r>
      <w:r w:rsidR="00701C8E" w:rsidRPr="004F0092">
        <w:rPr>
          <w:rFonts w:ascii="Verdana" w:hAnsi="Verdana"/>
          <w:sz w:val="20"/>
          <w:szCs w:val="20"/>
        </w:rPr>
        <w:t>.</w:t>
      </w:r>
      <w:r w:rsidR="00701C8E" w:rsidRPr="004F0092">
        <w:rPr>
          <w:rFonts w:ascii="Verdana" w:hAnsi="Verdana"/>
          <w:sz w:val="20"/>
          <w:szCs w:val="20"/>
        </w:rPr>
        <w:tab/>
      </w:r>
      <w:r w:rsidR="008034A6" w:rsidRPr="004F0092">
        <w:rPr>
          <w:rFonts w:ascii="Verdana" w:hAnsi="Verdana"/>
          <w:sz w:val="20"/>
          <w:szCs w:val="20"/>
        </w:rPr>
        <w:t>Dokument gwarancji (bankowej lub ubezpieczeniowej) musi reprezentować nieodwołalną i bezwarunkową gwarancję płatną na pierwsze pisemne żądanie Zamawiającego</w:t>
      </w:r>
    </w:p>
    <w:p w:rsidR="008034A6" w:rsidRPr="004F0092" w:rsidRDefault="00F87461" w:rsidP="008034A6">
      <w:pPr>
        <w:tabs>
          <w:tab w:val="left" w:pos="709"/>
        </w:tabs>
        <w:spacing w:before="120"/>
        <w:ind w:left="705" w:hanging="705"/>
        <w:jc w:val="both"/>
        <w:rPr>
          <w:rFonts w:ascii="Verdana" w:hAnsi="Verdana"/>
          <w:sz w:val="20"/>
          <w:szCs w:val="20"/>
        </w:rPr>
      </w:pPr>
      <w:r w:rsidRPr="004F0092">
        <w:rPr>
          <w:rFonts w:ascii="Verdana" w:hAnsi="Verdana"/>
          <w:sz w:val="20"/>
          <w:szCs w:val="20"/>
        </w:rPr>
        <w:t>20</w:t>
      </w:r>
      <w:r w:rsidR="00BC3AAD" w:rsidRPr="004F0092">
        <w:rPr>
          <w:rFonts w:ascii="Verdana" w:hAnsi="Verdana"/>
          <w:sz w:val="20"/>
          <w:szCs w:val="20"/>
        </w:rPr>
        <w:t>.3</w:t>
      </w:r>
      <w:r w:rsidR="008034A6" w:rsidRPr="004F0092">
        <w:rPr>
          <w:rFonts w:ascii="Verdana" w:hAnsi="Verdana"/>
          <w:sz w:val="20"/>
          <w:szCs w:val="20"/>
        </w:rPr>
        <w:t>.</w:t>
      </w:r>
      <w:r w:rsidR="008034A6" w:rsidRPr="004F0092">
        <w:rPr>
          <w:rFonts w:ascii="Verdana" w:hAnsi="Verdana"/>
          <w:color w:val="FF0000"/>
          <w:sz w:val="20"/>
          <w:szCs w:val="20"/>
        </w:rPr>
        <w:tab/>
      </w:r>
      <w:r w:rsidR="008034A6" w:rsidRPr="004F009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680E75" w:rsidRPr="004F0092" w:rsidRDefault="00680E75" w:rsidP="00BE245A">
      <w:pPr>
        <w:spacing w:before="60"/>
        <w:ind w:left="567"/>
        <w:jc w:val="both"/>
        <w:rPr>
          <w:rFonts w:ascii="Verdana" w:hAnsi="Verdana" w:cs="Verdana"/>
          <w:sz w:val="20"/>
          <w:szCs w:val="20"/>
        </w:rPr>
      </w:pPr>
    </w:p>
    <w:p w:rsidR="00213FB2" w:rsidRPr="004F0092" w:rsidRDefault="00213FB2" w:rsidP="00213FB2">
      <w:pPr>
        <w:suppressAutoHyphens/>
        <w:ind w:left="709" w:right="-567" w:hanging="709"/>
        <w:rPr>
          <w:rFonts w:ascii="Verdana" w:hAnsi="Verdana"/>
          <w:b/>
          <w:sz w:val="20"/>
          <w:szCs w:val="20"/>
          <w:lang w:eastAsia="ar-SA"/>
        </w:rPr>
      </w:pPr>
      <w:r w:rsidRPr="004F0092">
        <w:rPr>
          <w:rFonts w:ascii="Verdana" w:hAnsi="Verdana"/>
          <w:b/>
          <w:sz w:val="20"/>
          <w:szCs w:val="20"/>
          <w:lang w:eastAsia="ar-SA"/>
        </w:rPr>
        <w:t>2</w:t>
      </w:r>
      <w:r w:rsidR="00A84625" w:rsidRPr="004F0092">
        <w:rPr>
          <w:rFonts w:ascii="Verdana" w:hAnsi="Verdana"/>
          <w:b/>
          <w:sz w:val="20"/>
          <w:szCs w:val="20"/>
          <w:lang w:eastAsia="ar-SA"/>
        </w:rPr>
        <w:t>1</w:t>
      </w:r>
      <w:r w:rsidRPr="004F0092">
        <w:rPr>
          <w:rFonts w:ascii="Verdana" w:hAnsi="Verdana"/>
          <w:b/>
          <w:sz w:val="20"/>
          <w:szCs w:val="20"/>
          <w:lang w:eastAsia="ar-SA"/>
        </w:rPr>
        <w:t>.</w:t>
      </w:r>
      <w:r w:rsidRPr="004F0092">
        <w:rPr>
          <w:rFonts w:ascii="Verdana" w:hAnsi="Verdana"/>
          <w:b/>
          <w:sz w:val="20"/>
          <w:szCs w:val="20"/>
          <w:lang w:eastAsia="ar-SA"/>
        </w:rPr>
        <w:tab/>
      </w:r>
      <w:r w:rsidRPr="004F0092">
        <w:rPr>
          <w:rFonts w:ascii="Verdana" w:hAnsi="Verdana" w:cs="Verdana"/>
          <w:b/>
          <w:bCs/>
          <w:spacing w:val="4"/>
          <w:sz w:val="20"/>
          <w:szCs w:val="20"/>
        </w:rPr>
        <w:t>POUCZENIE O ŚRODKACH OCHRONY PRAWNEJ</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spacing w:val="4"/>
          <w:sz w:val="20"/>
          <w:szCs w:val="20"/>
        </w:rPr>
        <w:t xml:space="preserve">21.1. </w:t>
      </w:r>
      <w:r w:rsidRPr="004F0092">
        <w:rPr>
          <w:rFonts w:ascii="Verdana" w:hAnsi="Verdana"/>
          <w:spacing w:val="4"/>
          <w:sz w:val="20"/>
          <w:szCs w:val="20"/>
        </w:rPr>
        <w:tab/>
      </w:r>
      <w:r w:rsidRPr="004F0092">
        <w:rPr>
          <w:rFonts w:ascii="Verdana" w:hAnsi="Verdana" w:cs="Arial"/>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 xml:space="preserve">, przysługują środki ochrony prawnej określone w Dziale VI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21.2.</w:t>
      </w:r>
      <w:r w:rsidRPr="004F0092">
        <w:rPr>
          <w:rFonts w:ascii="Verdana" w:hAnsi="Verdana" w:cs="Arial"/>
          <w:color w:val="000000"/>
          <w:sz w:val="20"/>
          <w:szCs w:val="20"/>
        </w:rPr>
        <w:tab/>
        <w:t xml:space="preserve">Odwołanie przysługuje wyłącznie od niezgodnej z przepisami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 xml:space="preserve"> czynności Zamawiającego podjętej w postępowaniu o udzielenie zamówienia lub zaniechania czynności, do której Zamawiający jest zobowiązany na podstawie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 xml:space="preserve">, </w:t>
      </w:r>
      <w:r w:rsidRPr="004F0092">
        <w:rPr>
          <w:rFonts w:ascii="Verdana" w:hAnsi="Verdana" w:cs="Arial"/>
          <w:sz w:val="20"/>
          <w:szCs w:val="20"/>
        </w:rPr>
        <w:t>wobec czynności:</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 xml:space="preserve">21.2.1. </w:t>
      </w:r>
      <w:r w:rsidRPr="004F0092">
        <w:rPr>
          <w:rFonts w:ascii="Verdana" w:hAnsi="Verdana" w:cs="Arial"/>
          <w:sz w:val="20"/>
          <w:szCs w:val="20"/>
        </w:rPr>
        <w:t>określenia warunków udziału w postępowaniu;</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w:t>
      </w:r>
      <w:r w:rsidRPr="004F0092">
        <w:rPr>
          <w:rFonts w:ascii="Verdana" w:hAnsi="Verdana" w:cs="Arial"/>
          <w:sz w:val="20"/>
          <w:szCs w:val="20"/>
        </w:rPr>
        <w:t>2.2. wykluczenia odwołującego z postępowania o udzielenie zamówienia;</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w:t>
      </w:r>
      <w:r w:rsidRPr="004F0092">
        <w:rPr>
          <w:rFonts w:ascii="Verdana" w:hAnsi="Verdana" w:cs="Arial"/>
          <w:sz w:val="20"/>
          <w:szCs w:val="20"/>
        </w:rPr>
        <w:t>2.3. odrzucenia oferty odwołującego;</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w:t>
      </w:r>
      <w:r w:rsidRPr="004F0092">
        <w:rPr>
          <w:rFonts w:ascii="Verdana" w:hAnsi="Verdana" w:cs="Arial"/>
          <w:sz w:val="20"/>
          <w:szCs w:val="20"/>
        </w:rPr>
        <w:t>2.4. opisu przedmiotu zamówienia;</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w:t>
      </w:r>
      <w:r w:rsidRPr="004F0092">
        <w:rPr>
          <w:rFonts w:ascii="Verdana" w:hAnsi="Verdana" w:cs="Arial"/>
          <w:sz w:val="20"/>
          <w:szCs w:val="20"/>
        </w:rPr>
        <w:t>2.5. wyboru najkorzystniejszej oferty.</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21.3.</w:t>
      </w:r>
      <w:r w:rsidRPr="004F0092">
        <w:rPr>
          <w:rFonts w:ascii="Verdana" w:hAnsi="Verdana" w:cs="Arial"/>
          <w:color w:val="000000"/>
          <w:sz w:val="20"/>
          <w:szCs w:val="20"/>
        </w:rPr>
        <w:tab/>
        <w:t xml:space="preserve">Odwołanie powinno wskazywać czynność lub zaniechanie czynności Zamawiającego, której zarzuca się niezgodność z przepisami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 zawierać zwięzłe przedstawienie zarzutów, określać żądanie oraz wskazywać okoliczności faktyczne i prawne uzasadniające wniesienie odwołania.</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21.4.</w:t>
      </w:r>
      <w:r w:rsidRPr="004F0092">
        <w:rPr>
          <w:rFonts w:ascii="Verdana" w:hAnsi="Verdana" w:cs="Arial"/>
          <w:color w:val="000000"/>
          <w:sz w:val="20"/>
          <w:szCs w:val="20"/>
        </w:rPr>
        <w:tab/>
        <w:t>Odwołanie wnosi się do Prezesa Krajowej Izby Odwoławczej w formie pisemnej albo elektronicznej podpisane bezpiecznym podpisem elektronicznym weryfikowanym przy pomocy ważnego kwalifikowanego certyfikatu lub równoważnego środka, spełniającego wymagania dla tego rodzaju podpisu.</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21.5.</w:t>
      </w:r>
      <w:r w:rsidRPr="004F0092">
        <w:rPr>
          <w:rFonts w:ascii="Verdana" w:hAnsi="Verdana" w:cs="Arial"/>
          <w:color w:val="000000"/>
          <w:sz w:val="20"/>
          <w:szCs w:val="20"/>
        </w:rPr>
        <w:tab/>
        <w:t xml:space="preserve">Odwołujący </w:t>
      </w:r>
      <w:r w:rsidRPr="004F0092">
        <w:rPr>
          <w:rFonts w:ascii="Verdana" w:hAnsi="Verdana" w:cs="Arial"/>
          <w:sz w:val="20"/>
          <w:szCs w:val="20"/>
        </w:rPr>
        <w:t xml:space="preserve">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w:t>
      </w:r>
      <w:r w:rsidRPr="004F0092">
        <w:rPr>
          <w:rFonts w:ascii="Verdana" w:hAnsi="Verdana" w:cs="Arial"/>
          <w:sz w:val="20"/>
          <w:szCs w:val="20"/>
        </w:rPr>
        <w:lastRenderedPageBreak/>
        <w:t>przesłanie jego kopii nastąpiło przed upływem terminu do jego wniesienia przy użyciu środków komunikacji elektronicznej.</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21.6.</w:t>
      </w:r>
      <w:r w:rsidRPr="004F0092">
        <w:rPr>
          <w:rFonts w:ascii="Verdana" w:hAnsi="Verdana" w:cs="Arial"/>
          <w:color w:val="000000"/>
          <w:sz w:val="20"/>
          <w:szCs w:val="20"/>
        </w:rPr>
        <w:tab/>
        <w:t>Terminy wniesienia odwołania:</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 xml:space="preserve">21.6.1. Odwołanie wnosi się w terminie 5 dni od dnia przesłania informacji o czynności Zamawiającego stanowiącej podstawę jego wniesienia – jeżeli zostały przesłane w sposób określony w art. 180 ust. 5 zdanie drugie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 xml:space="preserve"> albo w terminie 10 dni - jeżeli zostały przesłane w inny sposób.</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4F0092" w:rsidRDefault="002D6712" w:rsidP="002D6712">
      <w:pPr>
        <w:widowControl w:val="0"/>
        <w:suppressAutoHyphens/>
        <w:spacing w:line="243" w:lineRule="atLeast"/>
        <w:ind w:left="709" w:hanging="709"/>
        <w:jc w:val="both"/>
        <w:rPr>
          <w:rFonts w:ascii="Verdana" w:hAnsi="Verdana" w:cs="Arial"/>
          <w:color w:val="000000"/>
          <w:sz w:val="20"/>
          <w:szCs w:val="20"/>
        </w:rPr>
      </w:pPr>
      <w:r w:rsidRPr="004F0092">
        <w:rPr>
          <w:rFonts w:ascii="Verdana" w:hAnsi="Verdana" w:cs="Arial"/>
          <w:color w:val="000000"/>
          <w:sz w:val="20"/>
          <w:szCs w:val="20"/>
        </w:rPr>
        <w:t>21.6.4. Jeżeli Zamawiający nie przesłał Wykonawcy zawiadomienia o wyborze oferty najkorzystniejszej odwołanie wnosi się nie później niż w terminie:</w:t>
      </w:r>
    </w:p>
    <w:p w:rsidR="002D6712" w:rsidRPr="004F0092" w:rsidRDefault="002D6712" w:rsidP="00DD568D">
      <w:pPr>
        <w:widowControl w:val="0"/>
        <w:numPr>
          <w:ilvl w:val="2"/>
          <w:numId w:val="38"/>
        </w:numPr>
        <w:tabs>
          <w:tab w:val="clear" w:pos="1425"/>
        </w:tabs>
        <w:suppressAutoHyphens/>
        <w:spacing w:line="243" w:lineRule="atLeast"/>
        <w:ind w:left="1134"/>
        <w:jc w:val="both"/>
        <w:rPr>
          <w:rFonts w:ascii="Verdana" w:hAnsi="Verdana" w:cs="Arial"/>
          <w:color w:val="000000"/>
          <w:sz w:val="20"/>
          <w:szCs w:val="20"/>
        </w:rPr>
      </w:pPr>
      <w:r w:rsidRPr="004F0092">
        <w:rPr>
          <w:rFonts w:ascii="Verdana" w:hAnsi="Verdana" w:cs="Arial"/>
          <w:color w:val="000000"/>
          <w:sz w:val="20"/>
          <w:szCs w:val="20"/>
        </w:rPr>
        <w:t>15 dni od dnia zamieszczenia w Biuletynie Zamówień Publicznych ogłoszenia o udzieleniu zamówienia;</w:t>
      </w:r>
    </w:p>
    <w:p w:rsidR="002D6712" w:rsidRPr="004F0092" w:rsidRDefault="002D6712" w:rsidP="00DD568D">
      <w:pPr>
        <w:widowControl w:val="0"/>
        <w:numPr>
          <w:ilvl w:val="2"/>
          <w:numId w:val="38"/>
        </w:numPr>
        <w:tabs>
          <w:tab w:val="clear" w:pos="1425"/>
        </w:tabs>
        <w:suppressAutoHyphens/>
        <w:spacing w:line="243" w:lineRule="atLeast"/>
        <w:ind w:left="1134"/>
        <w:jc w:val="both"/>
        <w:rPr>
          <w:rFonts w:ascii="Verdana" w:hAnsi="Verdana" w:cs="Arial"/>
          <w:color w:val="000000"/>
          <w:sz w:val="20"/>
          <w:szCs w:val="20"/>
        </w:rPr>
      </w:pPr>
      <w:r w:rsidRPr="004F0092">
        <w:rPr>
          <w:rFonts w:ascii="Verdana" w:hAnsi="Verdana" w:cs="Arial"/>
          <w:color w:val="000000"/>
          <w:sz w:val="20"/>
          <w:szCs w:val="20"/>
        </w:rPr>
        <w:t>1 miesiąca od dnia zawarcia umowy, jeżeli Zamawiający nie zamieścił w Biuletynie Zamówień Publicznych ogłoszenia o udzieleniu zamówienia.</w:t>
      </w:r>
    </w:p>
    <w:p w:rsidR="002D6712" w:rsidRPr="004F0092" w:rsidRDefault="002D6712" w:rsidP="002D6712">
      <w:pPr>
        <w:widowControl w:val="0"/>
        <w:suppressAutoHyphens/>
        <w:spacing w:line="243" w:lineRule="atLeast"/>
        <w:ind w:left="709" w:hanging="709"/>
        <w:jc w:val="both"/>
        <w:rPr>
          <w:rFonts w:ascii="Verdana" w:hAnsi="Verdana"/>
          <w:spacing w:val="4"/>
          <w:sz w:val="20"/>
          <w:szCs w:val="20"/>
        </w:rPr>
      </w:pPr>
      <w:r w:rsidRPr="004F0092">
        <w:rPr>
          <w:rFonts w:ascii="Verdana" w:hAnsi="Verdana" w:cs="Arial"/>
          <w:color w:val="000000"/>
          <w:sz w:val="20"/>
          <w:szCs w:val="20"/>
        </w:rPr>
        <w:t>21.7.</w:t>
      </w:r>
      <w:r w:rsidRPr="004F0092">
        <w:rPr>
          <w:rFonts w:ascii="Verdana" w:hAnsi="Verdana" w:cs="Arial"/>
          <w:color w:val="000000"/>
          <w:sz w:val="20"/>
          <w:szCs w:val="20"/>
        </w:rPr>
        <w:tab/>
        <w:t xml:space="preserve">Szczegółowe zasady postępowania po wniesieniu odwołania, określają stosowne przepisy Działu VI ustawy </w:t>
      </w:r>
      <w:proofErr w:type="spellStart"/>
      <w:r w:rsidRPr="004F0092">
        <w:rPr>
          <w:rFonts w:ascii="Verdana" w:hAnsi="Verdana" w:cs="Arial"/>
          <w:color w:val="000000"/>
          <w:sz w:val="20"/>
          <w:szCs w:val="20"/>
        </w:rPr>
        <w:t>Pzp</w:t>
      </w:r>
      <w:proofErr w:type="spellEnd"/>
      <w:r w:rsidRPr="004F0092">
        <w:rPr>
          <w:rFonts w:ascii="Verdana" w:hAnsi="Verdana" w:cs="Arial"/>
          <w:color w:val="000000"/>
          <w:sz w:val="20"/>
          <w:szCs w:val="20"/>
        </w:rPr>
        <w:t>.</w:t>
      </w:r>
    </w:p>
    <w:p w:rsidR="002D6712" w:rsidRPr="004F0092" w:rsidRDefault="002D6712" w:rsidP="002D6712">
      <w:pPr>
        <w:widowControl w:val="0"/>
        <w:suppressAutoHyphens/>
        <w:spacing w:line="243" w:lineRule="atLeast"/>
        <w:ind w:left="709" w:hanging="709"/>
        <w:jc w:val="both"/>
        <w:rPr>
          <w:rFonts w:ascii="Verdana" w:hAnsi="Verdana"/>
          <w:spacing w:val="4"/>
          <w:sz w:val="20"/>
          <w:szCs w:val="20"/>
        </w:rPr>
      </w:pPr>
      <w:r w:rsidRPr="004F0092">
        <w:rPr>
          <w:rFonts w:ascii="Verdana" w:hAnsi="Verdana"/>
          <w:spacing w:val="4"/>
          <w:sz w:val="20"/>
          <w:szCs w:val="20"/>
        </w:rPr>
        <w:t>21.8.</w:t>
      </w:r>
      <w:r w:rsidRPr="004F0092">
        <w:rPr>
          <w:rFonts w:ascii="Verdana" w:hAnsi="Verdana"/>
          <w:spacing w:val="4"/>
          <w:sz w:val="20"/>
          <w:szCs w:val="20"/>
        </w:rPr>
        <w:tab/>
        <w:t>Na orzeczenie Krajowej Izby Odwoławczej, stronom oraz uczestnikom postępowania odwoławczego przysługuje skarga do sądu.</w:t>
      </w:r>
    </w:p>
    <w:p w:rsidR="002D6712" w:rsidRPr="004F0092" w:rsidRDefault="002D6712" w:rsidP="002D6712">
      <w:pPr>
        <w:spacing w:before="120"/>
        <w:ind w:left="720" w:hanging="720"/>
        <w:jc w:val="both"/>
        <w:rPr>
          <w:rFonts w:ascii="Verdana" w:hAnsi="Verdana"/>
          <w:spacing w:val="4"/>
          <w:sz w:val="20"/>
          <w:szCs w:val="20"/>
        </w:rPr>
      </w:pPr>
      <w:r w:rsidRPr="004F0092">
        <w:rPr>
          <w:rFonts w:ascii="Verdana" w:hAnsi="Verdana"/>
          <w:spacing w:val="4"/>
          <w:sz w:val="20"/>
          <w:szCs w:val="20"/>
        </w:rPr>
        <w:t>21.9.</w:t>
      </w:r>
      <w:r w:rsidRPr="004F0092">
        <w:rPr>
          <w:rFonts w:ascii="Verdana" w:hAnsi="Verdana"/>
          <w:spacing w:val="4"/>
          <w:sz w:val="20"/>
          <w:szCs w:val="20"/>
        </w:rPr>
        <w:tab/>
        <w:t xml:space="preserve">Skargę wnosi się do sądu okręgowego właściwego dla siedziby Zamawiającego, </w:t>
      </w:r>
      <w:r w:rsidRPr="004F009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4F0092" w:rsidRDefault="002D6712" w:rsidP="002D6712">
      <w:pPr>
        <w:ind w:left="705" w:hanging="705"/>
        <w:jc w:val="both"/>
        <w:rPr>
          <w:rFonts w:ascii="Verdana" w:hAnsi="Verdana" w:cs="Verdana"/>
          <w:sz w:val="20"/>
          <w:szCs w:val="20"/>
        </w:rPr>
      </w:pPr>
    </w:p>
    <w:p w:rsidR="002D6712" w:rsidRPr="004F0092" w:rsidRDefault="002D6712" w:rsidP="002D6712">
      <w:pPr>
        <w:ind w:left="705" w:hanging="705"/>
        <w:jc w:val="both"/>
        <w:rPr>
          <w:rFonts w:ascii="Verdana" w:hAnsi="Verdana" w:cs="Verdana"/>
          <w:sz w:val="20"/>
          <w:szCs w:val="20"/>
        </w:rPr>
      </w:pPr>
    </w:p>
    <w:p w:rsidR="002D6712" w:rsidRPr="004F0092" w:rsidRDefault="002D6712" w:rsidP="002D6712">
      <w:pPr>
        <w:pStyle w:val="Tekstpodstawowy"/>
        <w:spacing w:before="120"/>
        <w:ind w:left="567"/>
        <w:jc w:val="both"/>
        <w:rPr>
          <w:rFonts w:ascii="Verdana" w:hAnsi="Verdana" w:cs="Verdana"/>
          <w:sz w:val="20"/>
          <w:szCs w:val="20"/>
        </w:rPr>
      </w:pPr>
    </w:p>
    <w:p w:rsidR="00BE245A" w:rsidRPr="004F0092" w:rsidRDefault="00BE245A" w:rsidP="00781248">
      <w:pPr>
        <w:pStyle w:val="Tekstpodstawowy"/>
        <w:spacing w:before="120"/>
        <w:ind w:left="567"/>
        <w:jc w:val="both"/>
        <w:rPr>
          <w:rFonts w:ascii="Verdana" w:hAnsi="Verdana" w:cs="Verdana"/>
          <w:sz w:val="20"/>
          <w:szCs w:val="20"/>
        </w:rPr>
      </w:pPr>
    </w:p>
    <w:p w:rsidR="00BE245A" w:rsidRPr="004F0092" w:rsidRDefault="00BE245A" w:rsidP="00BE245A">
      <w:pPr>
        <w:pStyle w:val="Tekstpodstawowy"/>
        <w:spacing w:before="120"/>
        <w:ind w:left="567"/>
        <w:jc w:val="both"/>
        <w:rPr>
          <w:rFonts w:ascii="Verdana" w:hAnsi="Verdana" w:cs="Verdana"/>
          <w:sz w:val="20"/>
          <w:szCs w:val="20"/>
        </w:rPr>
      </w:pPr>
    </w:p>
    <w:p w:rsidR="00BE245A" w:rsidRPr="004F0092" w:rsidRDefault="00BE245A" w:rsidP="00BE245A">
      <w:pPr>
        <w:pStyle w:val="Tekstpodstawowy"/>
        <w:spacing w:before="120"/>
        <w:ind w:left="567"/>
        <w:jc w:val="both"/>
        <w:rPr>
          <w:rFonts w:ascii="Verdana" w:hAnsi="Verdana" w:cs="Verdana"/>
          <w:sz w:val="20"/>
          <w:szCs w:val="20"/>
        </w:rPr>
      </w:pPr>
    </w:p>
    <w:p w:rsidR="00BE245A" w:rsidRPr="004F0092" w:rsidRDefault="00BE245A" w:rsidP="00BE245A">
      <w:pPr>
        <w:ind w:left="720" w:hanging="720"/>
        <w:rPr>
          <w:rFonts w:ascii="Verdana" w:hAnsi="Verdana" w:cs="Verdana"/>
          <w:sz w:val="20"/>
          <w:szCs w:val="20"/>
        </w:rPr>
      </w:pPr>
      <w:r w:rsidRPr="004F0092">
        <w:rPr>
          <w:rFonts w:ascii="Verdana" w:hAnsi="Verdana"/>
        </w:rPr>
        <w:br w:type="page"/>
      </w:r>
    </w:p>
    <w:p w:rsidR="00BE245A" w:rsidRPr="004F0092" w:rsidRDefault="00BE245A" w:rsidP="00BE245A">
      <w:pPr>
        <w:pStyle w:val="Nagwek6"/>
        <w:spacing w:before="0"/>
        <w:rPr>
          <w:rFonts w:ascii="Verdana" w:hAnsi="Verdana" w:cs="Verdana"/>
          <w:sz w:val="20"/>
          <w:szCs w:val="20"/>
        </w:rPr>
      </w:pPr>
    </w:p>
    <w:p w:rsidR="00BE245A" w:rsidRPr="004F0092" w:rsidRDefault="00BE245A" w:rsidP="00BE245A">
      <w:pPr>
        <w:pStyle w:val="Nagwek6"/>
        <w:spacing w:before="0"/>
        <w:rPr>
          <w:rFonts w:ascii="Verdana" w:hAnsi="Verdana" w:cs="Verdana"/>
          <w:sz w:val="20"/>
          <w:szCs w:val="20"/>
        </w:rPr>
      </w:pPr>
    </w:p>
    <w:p w:rsidR="00BE245A" w:rsidRPr="004F0092" w:rsidRDefault="00BE245A" w:rsidP="00BE245A">
      <w:pPr>
        <w:pStyle w:val="Nagwek6"/>
        <w:spacing w:before="0"/>
        <w:rPr>
          <w:rFonts w:ascii="Verdana" w:hAnsi="Verdana" w:cs="Verdana"/>
          <w:sz w:val="20"/>
          <w:szCs w:val="20"/>
        </w:rPr>
      </w:pPr>
    </w:p>
    <w:p w:rsidR="00304DA7" w:rsidRPr="004F0092" w:rsidRDefault="00304DA7" w:rsidP="00781248">
      <w:pPr>
        <w:rPr>
          <w:rFonts w:ascii="Verdana" w:hAnsi="Verdana"/>
        </w:rPr>
      </w:pPr>
    </w:p>
    <w:p w:rsidR="00304DA7" w:rsidRPr="004F0092" w:rsidRDefault="00304DA7" w:rsidP="00781248">
      <w:pPr>
        <w:rPr>
          <w:rFonts w:ascii="Verdana" w:hAnsi="Verdana"/>
        </w:rPr>
      </w:pPr>
    </w:p>
    <w:p w:rsidR="00304DA7" w:rsidRPr="004F0092" w:rsidRDefault="00304DA7" w:rsidP="00781248">
      <w:pPr>
        <w:rPr>
          <w:rFonts w:ascii="Verdana" w:hAnsi="Verdana"/>
        </w:rPr>
      </w:pPr>
    </w:p>
    <w:p w:rsidR="00304DA7" w:rsidRPr="004F0092" w:rsidRDefault="00304DA7" w:rsidP="00781248">
      <w:pPr>
        <w:rPr>
          <w:rFonts w:ascii="Verdana" w:hAnsi="Verdana"/>
        </w:rPr>
      </w:pPr>
    </w:p>
    <w:p w:rsidR="00304DA7" w:rsidRPr="004F0092" w:rsidRDefault="00304DA7" w:rsidP="00781248">
      <w:pPr>
        <w:rPr>
          <w:rFonts w:ascii="Verdana" w:hAnsi="Verdana"/>
        </w:rPr>
      </w:pPr>
    </w:p>
    <w:p w:rsidR="00304DA7" w:rsidRPr="004F0092" w:rsidRDefault="00304DA7" w:rsidP="00781248">
      <w:pPr>
        <w:rPr>
          <w:rFonts w:ascii="Verdana" w:hAnsi="Verdana"/>
        </w:rPr>
      </w:pPr>
    </w:p>
    <w:p w:rsidR="00304DA7" w:rsidRPr="004F0092" w:rsidRDefault="00304DA7" w:rsidP="00781248">
      <w:pPr>
        <w:rPr>
          <w:rFonts w:ascii="Verdana" w:hAnsi="Verdana"/>
        </w:rPr>
      </w:pPr>
    </w:p>
    <w:p w:rsidR="00BE245A" w:rsidRPr="004F0092" w:rsidRDefault="00BE245A" w:rsidP="00BE245A">
      <w:pPr>
        <w:pStyle w:val="Nagwek6"/>
        <w:spacing w:before="0"/>
        <w:rPr>
          <w:rFonts w:ascii="Verdana" w:hAnsi="Verdana" w:cs="Verdana"/>
          <w:sz w:val="20"/>
          <w:szCs w:val="20"/>
        </w:rPr>
      </w:pPr>
    </w:p>
    <w:p w:rsidR="0069001B" w:rsidRPr="004F0092" w:rsidRDefault="0069001B" w:rsidP="0069001B">
      <w:pPr>
        <w:pStyle w:val="Nagwek6"/>
        <w:spacing w:before="0"/>
        <w:rPr>
          <w:rFonts w:ascii="Verdana" w:hAnsi="Verdana" w:cs="Verdana"/>
          <w:sz w:val="20"/>
          <w:szCs w:val="20"/>
        </w:rPr>
      </w:pPr>
      <w:r w:rsidRPr="004F0092">
        <w:rPr>
          <w:rFonts w:ascii="Verdana" w:hAnsi="Verdana" w:cs="Verdana"/>
          <w:sz w:val="20"/>
          <w:szCs w:val="20"/>
        </w:rPr>
        <w:t>Rozdział 2</w:t>
      </w:r>
    </w:p>
    <w:p w:rsidR="0069001B" w:rsidRPr="004F0092" w:rsidRDefault="0069001B" w:rsidP="0069001B">
      <w:pPr>
        <w:jc w:val="center"/>
        <w:outlineLvl w:val="0"/>
        <w:rPr>
          <w:rFonts w:ascii="Verdana" w:hAnsi="Verdana" w:cs="Verdana"/>
          <w:b/>
          <w:bCs/>
          <w:sz w:val="20"/>
          <w:szCs w:val="20"/>
        </w:rPr>
      </w:pPr>
    </w:p>
    <w:p w:rsidR="0069001B" w:rsidRPr="004F0092" w:rsidRDefault="0069001B" w:rsidP="0069001B">
      <w:pPr>
        <w:jc w:val="center"/>
        <w:outlineLvl w:val="0"/>
        <w:rPr>
          <w:rFonts w:ascii="Verdana" w:hAnsi="Verdana" w:cs="Verdana"/>
          <w:b/>
          <w:bCs/>
          <w:sz w:val="20"/>
          <w:szCs w:val="20"/>
        </w:rPr>
      </w:pPr>
      <w:r w:rsidRPr="004F0092">
        <w:rPr>
          <w:rFonts w:ascii="Verdana" w:hAnsi="Verdana" w:cs="Verdana"/>
          <w:b/>
          <w:bCs/>
          <w:sz w:val="20"/>
          <w:szCs w:val="20"/>
        </w:rPr>
        <w:t>Formularz Oferty</w:t>
      </w:r>
    </w:p>
    <w:p w:rsidR="0069001B" w:rsidRPr="004F0092" w:rsidRDefault="0069001B" w:rsidP="0069001B">
      <w:pPr>
        <w:jc w:val="center"/>
        <w:outlineLvl w:val="0"/>
        <w:rPr>
          <w:rFonts w:ascii="Verdana" w:hAnsi="Verdana" w:cs="Verdana"/>
          <w:b/>
          <w:bCs/>
          <w:sz w:val="20"/>
          <w:szCs w:val="20"/>
        </w:rPr>
      </w:pPr>
    </w:p>
    <w:p w:rsidR="0069001B" w:rsidRPr="004F0092" w:rsidRDefault="0069001B" w:rsidP="0069001B">
      <w:pPr>
        <w:jc w:val="center"/>
        <w:outlineLvl w:val="0"/>
        <w:rPr>
          <w:rFonts w:ascii="Verdana" w:hAnsi="Verdana" w:cs="Verdana"/>
          <w:b/>
          <w:bCs/>
          <w:sz w:val="20"/>
          <w:szCs w:val="20"/>
        </w:rPr>
      </w:pPr>
      <w:r w:rsidRPr="004F0092">
        <w:rPr>
          <w:rFonts w:ascii="Verdana" w:hAnsi="Verdana" w:cs="Verdana"/>
          <w:b/>
          <w:bCs/>
          <w:sz w:val="20"/>
          <w:szCs w:val="20"/>
        </w:rPr>
        <w:t>i Formularze załączników do Oferty</w:t>
      </w:r>
    </w:p>
    <w:p w:rsidR="0069001B" w:rsidRPr="004F0092" w:rsidRDefault="0069001B" w:rsidP="0069001B">
      <w:pPr>
        <w:pStyle w:val="Zwykytekst"/>
        <w:spacing w:before="120"/>
        <w:jc w:val="both"/>
        <w:rPr>
          <w:rFonts w:ascii="Verdana" w:hAnsi="Verdana" w:cs="Verdana"/>
        </w:rPr>
      </w:pPr>
      <w:r w:rsidRPr="004F009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69001B" w:rsidRPr="004F0092" w:rsidTr="00802537">
        <w:trPr>
          <w:trHeight w:val="1100"/>
        </w:trPr>
        <w:tc>
          <w:tcPr>
            <w:tcW w:w="3119" w:type="dxa"/>
            <w:tcBorders>
              <w:top w:val="nil"/>
              <w:left w:val="nil"/>
              <w:bottom w:val="nil"/>
              <w:right w:val="nil"/>
            </w:tcBorders>
            <w:vAlign w:val="bottom"/>
          </w:tcPr>
          <w:p w:rsidR="0069001B" w:rsidRPr="004F0092" w:rsidRDefault="0069001B" w:rsidP="00802537">
            <w:pPr>
              <w:jc w:val="center"/>
              <w:rPr>
                <w:rFonts w:ascii="Verdana" w:hAnsi="Verdana" w:cs="Verdana"/>
                <w:i/>
                <w:iCs/>
                <w:sz w:val="14"/>
                <w:szCs w:val="14"/>
              </w:rPr>
            </w:pPr>
            <w:r w:rsidRPr="004F009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69001B" w:rsidRPr="004F0092" w:rsidRDefault="0069001B" w:rsidP="00802537">
            <w:pPr>
              <w:pStyle w:val="Nagwek6"/>
              <w:spacing w:before="0"/>
              <w:rPr>
                <w:rFonts w:ascii="Verdana" w:hAnsi="Verdana" w:cs="Verdana"/>
                <w:spacing w:val="30"/>
                <w:sz w:val="20"/>
                <w:szCs w:val="20"/>
              </w:rPr>
            </w:pPr>
            <w:r w:rsidRPr="004F0092">
              <w:rPr>
                <w:rFonts w:ascii="Verdana" w:hAnsi="Verdana" w:cs="Verdana"/>
                <w:spacing w:val="30"/>
                <w:sz w:val="20"/>
                <w:szCs w:val="20"/>
              </w:rPr>
              <w:t>OFERTA</w:t>
            </w:r>
          </w:p>
        </w:tc>
      </w:tr>
    </w:tbl>
    <w:p w:rsidR="0069001B" w:rsidRPr="004F0092" w:rsidRDefault="0069001B" w:rsidP="0069001B">
      <w:pPr>
        <w:pStyle w:val="Zwykytekst"/>
        <w:tabs>
          <w:tab w:val="left" w:leader="dot" w:pos="9360"/>
        </w:tabs>
        <w:spacing w:before="120"/>
        <w:ind w:left="5580" w:right="23"/>
        <w:rPr>
          <w:rFonts w:ascii="Verdana" w:hAnsi="Verdana" w:cs="Verdana"/>
          <w:b/>
          <w:bCs/>
          <w:sz w:val="18"/>
          <w:szCs w:val="18"/>
        </w:rPr>
      </w:pPr>
    </w:p>
    <w:p w:rsidR="0069001B" w:rsidRPr="004F0092" w:rsidRDefault="0069001B" w:rsidP="0069001B">
      <w:pPr>
        <w:pStyle w:val="Zwykytekst"/>
        <w:tabs>
          <w:tab w:val="left" w:leader="dot" w:pos="9360"/>
        </w:tabs>
        <w:spacing w:before="120"/>
        <w:ind w:left="5580" w:right="23"/>
        <w:rPr>
          <w:rFonts w:ascii="Verdana" w:hAnsi="Verdana" w:cs="Verdana"/>
          <w:b/>
          <w:bCs/>
          <w:sz w:val="18"/>
          <w:szCs w:val="18"/>
        </w:rPr>
      </w:pPr>
      <w:r w:rsidRPr="004F0092">
        <w:rPr>
          <w:rFonts w:ascii="Verdana" w:hAnsi="Verdana" w:cs="Verdana"/>
          <w:b/>
          <w:bCs/>
          <w:sz w:val="18"/>
          <w:szCs w:val="18"/>
        </w:rPr>
        <w:t>Do</w:t>
      </w:r>
    </w:p>
    <w:p w:rsidR="0069001B" w:rsidRPr="004F0092" w:rsidRDefault="0069001B" w:rsidP="0069001B">
      <w:pPr>
        <w:ind w:left="3870" w:firstLine="384"/>
        <w:jc w:val="both"/>
        <w:rPr>
          <w:rFonts w:ascii="Arial" w:hAnsi="Arial" w:cs="Arial"/>
          <w:b/>
          <w:sz w:val="20"/>
          <w:szCs w:val="20"/>
        </w:rPr>
      </w:pPr>
    </w:p>
    <w:p w:rsidR="0069001B" w:rsidRPr="004F0092" w:rsidRDefault="0069001B" w:rsidP="0069001B">
      <w:pPr>
        <w:ind w:left="5491" w:firstLine="33"/>
        <w:jc w:val="both"/>
        <w:rPr>
          <w:rFonts w:ascii="Verdana" w:hAnsi="Verdana" w:cs="Arial"/>
          <w:b/>
          <w:sz w:val="20"/>
          <w:szCs w:val="20"/>
        </w:rPr>
      </w:pPr>
      <w:r w:rsidRPr="004F0092">
        <w:rPr>
          <w:rFonts w:ascii="Verdana" w:hAnsi="Verdana" w:cs="Arial"/>
          <w:b/>
          <w:sz w:val="20"/>
          <w:szCs w:val="20"/>
        </w:rPr>
        <w:t xml:space="preserve">Ministerstwa Sprawiedliwości </w:t>
      </w:r>
    </w:p>
    <w:p w:rsidR="0069001B" w:rsidRPr="004F0092" w:rsidRDefault="0069001B" w:rsidP="0069001B">
      <w:pPr>
        <w:ind w:left="5491" w:firstLine="33"/>
        <w:jc w:val="both"/>
        <w:rPr>
          <w:rFonts w:ascii="Verdana" w:hAnsi="Verdana" w:cs="Arial"/>
          <w:b/>
          <w:sz w:val="20"/>
          <w:szCs w:val="20"/>
        </w:rPr>
      </w:pPr>
      <w:r w:rsidRPr="004F0092">
        <w:rPr>
          <w:rFonts w:ascii="Verdana" w:hAnsi="Verdana" w:cs="Arial"/>
          <w:b/>
          <w:sz w:val="20"/>
          <w:szCs w:val="20"/>
        </w:rPr>
        <w:t>Al. Ujazdowskie 11</w:t>
      </w:r>
    </w:p>
    <w:p w:rsidR="0069001B" w:rsidRPr="004F0092" w:rsidRDefault="0069001B" w:rsidP="0069001B">
      <w:pPr>
        <w:ind w:left="5491" w:firstLine="33"/>
        <w:jc w:val="both"/>
        <w:rPr>
          <w:rFonts w:ascii="Arial" w:hAnsi="Arial" w:cs="Arial"/>
          <w:b/>
          <w:sz w:val="20"/>
          <w:szCs w:val="20"/>
        </w:rPr>
      </w:pPr>
      <w:r w:rsidRPr="004F0092">
        <w:rPr>
          <w:rFonts w:ascii="Verdana" w:hAnsi="Verdana" w:cs="Arial"/>
          <w:b/>
          <w:sz w:val="20"/>
          <w:szCs w:val="20"/>
        </w:rPr>
        <w:t>00-567 Warszawa</w:t>
      </w:r>
    </w:p>
    <w:p w:rsidR="0069001B" w:rsidRPr="004F0092" w:rsidRDefault="0069001B" w:rsidP="0069001B">
      <w:pPr>
        <w:ind w:left="3870" w:firstLine="33"/>
        <w:jc w:val="both"/>
        <w:rPr>
          <w:rFonts w:ascii="Arial" w:hAnsi="Arial" w:cs="Arial"/>
          <w:b/>
          <w:sz w:val="10"/>
          <w:szCs w:val="10"/>
        </w:rPr>
      </w:pPr>
    </w:p>
    <w:p w:rsidR="0069001B" w:rsidRPr="004F0092" w:rsidRDefault="0069001B" w:rsidP="0069001B">
      <w:pPr>
        <w:pStyle w:val="Zwykytekst1"/>
        <w:tabs>
          <w:tab w:val="left" w:leader="dot" w:pos="9360"/>
        </w:tabs>
        <w:spacing w:before="120" w:after="120"/>
        <w:jc w:val="both"/>
        <w:rPr>
          <w:rFonts w:ascii="Verdana" w:hAnsi="Verdana"/>
          <w:b/>
        </w:rPr>
      </w:pPr>
      <w:r w:rsidRPr="004F0092">
        <w:rPr>
          <w:rFonts w:ascii="Verdana" w:hAnsi="Verdana"/>
          <w:b/>
        </w:rPr>
        <w:t xml:space="preserve">Nawiązując do ogłoszenia o zamówieniu w postępowaniu o udzielenie zamówienia publicznego prowadzonym w trybie przetargu nieograniczonego na: </w:t>
      </w:r>
    </w:p>
    <w:p w:rsidR="006F34AA" w:rsidRPr="004F0092" w:rsidRDefault="006F34AA" w:rsidP="006F34AA">
      <w:pPr>
        <w:jc w:val="both"/>
        <w:outlineLvl w:val="0"/>
        <w:rPr>
          <w:rFonts w:ascii="Verdana" w:hAnsi="Verdana"/>
          <w:spacing w:val="-2"/>
          <w:sz w:val="20"/>
          <w:szCs w:val="20"/>
        </w:rPr>
      </w:pPr>
      <w:r w:rsidRPr="004F0092">
        <w:rPr>
          <w:rFonts w:ascii="Verdana" w:hAnsi="Verdana" w:cs="Arial"/>
          <w:b/>
          <w:sz w:val="20"/>
          <w:szCs w:val="20"/>
        </w:rPr>
        <w:t>…………………………………</w:t>
      </w:r>
      <w:r w:rsidR="0066372A" w:rsidRPr="004F0092">
        <w:rPr>
          <w:rFonts w:ascii="Verdana" w:hAnsi="Verdana" w:cs="Arial"/>
          <w:b/>
          <w:sz w:val="20"/>
          <w:szCs w:val="20"/>
        </w:rPr>
        <w:t>…………………………………………………………………………….</w:t>
      </w:r>
      <w:r w:rsidRPr="004F0092">
        <w:rPr>
          <w:rFonts w:ascii="Verdana" w:hAnsi="Verdana" w:cs="Arial"/>
          <w:b/>
          <w:sz w:val="20"/>
          <w:szCs w:val="20"/>
        </w:rPr>
        <w:t>.</w:t>
      </w:r>
    </w:p>
    <w:p w:rsidR="006F34AA" w:rsidRPr="004F0092" w:rsidRDefault="006F34AA" w:rsidP="006F34AA">
      <w:pPr>
        <w:pStyle w:val="Zwykytekst1"/>
        <w:tabs>
          <w:tab w:val="left" w:leader="dot" w:pos="9360"/>
        </w:tabs>
        <w:spacing w:before="120" w:after="120"/>
        <w:jc w:val="both"/>
        <w:rPr>
          <w:rFonts w:ascii="Verdana" w:hAnsi="Verdana"/>
          <w:b/>
        </w:rPr>
      </w:pPr>
      <w:r w:rsidRPr="004F0092">
        <w:rPr>
          <w:rFonts w:ascii="Verdana" w:hAnsi="Verdana"/>
          <w:spacing w:val="-2"/>
        </w:rPr>
        <w:t>oznaczonego nr ………………….</w:t>
      </w:r>
    </w:p>
    <w:p w:rsidR="0069001B" w:rsidRPr="004F0092" w:rsidRDefault="0069001B" w:rsidP="0069001B">
      <w:pPr>
        <w:pStyle w:val="Zwykytekst1"/>
        <w:tabs>
          <w:tab w:val="left" w:leader="dot" w:pos="9360"/>
        </w:tabs>
        <w:spacing w:before="120"/>
        <w:jc w:val="both"/>
        <w:rPr>
          <w:rFonts w:ascii="Verdana" w:hAnsi="Verdana"/>
          <w:b/>
        </w:rPr>
      </w:pPr>
    </w:p>
    <w:p w:rsidR="0069001B" w:rsidRPr="004F0092" w:rsidRDefault="0069001B" w:rsidP="0069001B">
      <w:pPr>
        <w:pStyle w:val="Zwykytekst1"/>
        <w:tabs>
          <w:tab w:val="left" w:leader="dot" w:pos="9360"/>
        </w:tabs>
        <w:spacing w:before="120"/>
        <w:jc w:val="both"/>
        <w:rPr>
          <w:rFonts w:ascii="Verdana" w:hAnsi="Verdana"/>
        </w:rPr>
      </w:pPr>
      <w:r w:rsidRPr="004F0092">
        <w:rPr>
          <w:rFonts w:ascii="Verdana" w:hAnsi="Verdana"/>
          <w:b/>
        </w:rPr>
        <w:t>MY NIŻEJ PODPISANI</w:t>
      </w:r>
      <w:r w:rsidRPr="004F0092">
        <w:rPr>
          <w:rFonts w:ascii="Verdana" w:hAnsi="Verdana"/>
        </w:rPr>
        <w:t xml:space="preserve"> </w:t>
      </w:r>
    </w:p>
    <w:p w:rsidR="0069001B" w:rsidRPr="004F0092" w:rsidRDefault="0069001B" w:rsidP="0069001B">
      <w:pPr>
        <w:pStyle w:val="Zwykytekst1"/>
        <w:tabs>
          <w:tab w:val="left" w:leader="underscore" w:pos="9000"/>
        </w:tabs>
        <w:spacing w:line="360" w:lineRule="auto"/>
        <w:jc w:val="both"/>
        <w:rPr>
          <w:rFonts w:ascii="Verdana" w:hAnsi="Verdana"/>
        </w:rPr>
      </w:pPr>
      <w:r w:rsidRPr="004F0092">
        <w:rPr>
          <w:rFonts w:ascii="Verdana" w:hAnsi="Verdana"/>
        </w:rPr>
        <w:t xml:space="preserve">_______________________________________________________________________ </w:t>
      </w:r>
    </w:p>
    <w:p w:rsidR="0069001B" w:rsidRPr="004F0092" w:rsidRDefault="0069001B" w:rsidP="0069001B">
      <w:pPr>
        <w:pStyle w:val="Zwykytekst1"/>
        <w:tabs>
          <w:tab w:val="left" w:leader="underscore" w:pos="9000"/>
        </w:tabs>
        <w:spacing w:line="360" w:lineRule="auto"/>
        <w:jc w:val="both"/>
        <w:rPr>
          <w:rFonts w:ascii="Verdana" w:hAnsi="Verdana"/>
        </w:rPr>
      </w:pPr>
      <w:r w:rsidRPr="004F0092">
        <w:rPr>
          <w:rFonts w:ascii="Verdana" w:hAnsi="Verdana"/>
        </w:rPr>
        <w:t xml:space="preserve">_______________________________________________________________________ </w:t>
      </w:r>
    </w:p>
    <w:p w:rsidR="0069001B" w:rsidRPr="004F0092" w:rsidRDefault="0069001B" w:rsidP="0069001B">
      <w:pPr>
        <w:pStyle w:val="Zwykytekst1"/>
        <w:tabs>
          <w:tab w:val="left" w:leader="dot" w:pos="9360"/>
        </w:tabs>
        <w:spacing w:before="120"/>
        <w:jc w:val="both"/>
        <w:rPr>
          <w:rFonts w:ascii="Verdana" w:hAnsi="Verdana"/>
        </w:rPr>
      </w:pPr>
      <w:r w:rsidRPr="004F0092">
        <w:rPr>
          <w:rFonts w:ascii="Verdana" w:hAnsi="Verdana"/>
        </w:rPr>
        <w:t>działając w imieniu i na rzecz</w:t>
      </w:r>
    </w:p>
    <w:p w:rsidR="0069001B" w:rsidRPr="004F0092" w:rsidRDefault="0069001B" w:rsidP="0069001B">
      <w:pPr>
        <w:pStyle w:val="Zwykytekst1"/>
        <w:tabs>
          <w:tab w:val="left" w:leader="underscore" w:pos="9000"/>
        </w:tabs>
        <w:spacing w:line="360" w:lineRule="auto"/>
        <w:jc w:val="both"/>
        <w:rPr>
          <w:rFonts w:ascii="Verdana" w:hAnsi="Verdana"/>
        </w:rPr>
      </w:pPr>
      <w:r w:rsidRPr="004F0092">
        <w:rPr>
          <w:rFonts w:ascii="Verdana" w:hAnsi="Verdana"/>
        </w:rPr>
        <w:t xml:space="preserve">_______________________________________________________________________ </w:t>
      </w:r>
    </w:p>
    <w:p w:rsidR="0069001B" w:rsidRPr="004F0092" w:rsidRDefault="0069001B" w:rsidP="0069001B">
      <w:pPr>
        <w:pStyle w:val="Zwykytekst1"/>
        <w:tabs>
          <w:tab w:val="left" w:leader="underscore" w:pos="9000"/>
        </w:tabs>
        <w:spacing w:line="360" w:lineRule="auto"/>
        <w:jc w:val="both"/>
        <w:rPr>
          <w:rFonts w:ascii="Verdana" w:hAnsi="Verdana"/>
        </w:rPr>
      </w:pPr>
      <w:r w:rsidRPr="004F0092">
        <w:rPr>
          <w:rFonts w:ascii="Verdana" w:hAnsi="Verdana"/>
        </w:rPr>
        <w:t xml:space="preserve">_______________________________________________________________________ </w:t>
      </w:r>
    </w:p>
    <w:p w:rsidR="0069001B" w:rsidRPr="004F0092" w:rsidRDefault="0069001B" w:rsidP="0069001B">
      <w:pPr>
        <w:pStyle w:val="Zwykytekst1"/>
        <w:tabs>
          <w:tab w:val="left" w:leader="dot" w:pos="9072"/>
        </w:tabs>
        <w:jc w:val="center"/>
        <w:rPr>
          <w:rFonts w:ascii="Verdana" w:hAnsi="Verdana"/>
          <w:i/>
          <w:sz w:val="16"/>
          <w:szCs w:val="16"/>
        </w:rPr>
      </w:pPr>
      <w:r w:rsidRPr="004F0092">
        <w:rPr>
          <w:rFonts w:ascii="Verdana" w:hAnsi="Verdana"/>
          <w:i/>
          <w:sz w:val="16"/>
          <w:szCs w:val="16"/>
        </w:rPr>
        <w:t xml:space="preserve"> (nazwa (firma) dokładny adres Wykonawcy/Wykonawców)</w:t>
      </w:r>
    </w:p>
    <w:p w:rsidR="0069001B" w:rsidRPr="004F0092" w:rsidRDefault="0069001B" w:rsidP="0069001B">
      <w:pPr>
        <w:pStyle w:val="Zwykytekst1"/>
        <w:tabs>
          <w:tab w:val="left" w:leader="dot" w:pos="9072"/>
        </w:tabs>
        <w:jc w:val="center"/>
        <w:rPr>
          <w:rFonts w:ascii="Verdana" w:hAnsi="Verdana"/>
          <w:i/>
          <w:sz w:val="16"/>
          <w:szCs w:val="16"/>
        </w:rPr>
      </w:pPr>
      <w:r w:rsidRPr="004F0092">
        <w:rPr>
          <w:rFonts w:ascii="Verdana" w:hAnsi="Verdana"/>
          <w:i/>
          <w:sz w:val="16"/>
          <w:szCs w:val="16"/>
        </w:rPr>
        <w:t>(w przypadku składania oferty przez podmioty występujące wspólnie podać nazwy(firmy) i dokładne adresy wszystkich wspólników spółki cywilnej lub członków konsorcjum)</w:t>
      </w:r>
    </w:p>
    <w:p w:rsidR="0069001B" w:rsidRPr="004F0092" w:rsidRDefault="0069001B" w:rsidP="0069001B">
      <w:pPr>
        <w:pStyle w:val="Zwykytekst1"/>
        <w:tabs>
          <w:tab w:val="left" w:leader="dot" w:pos="9072"/>
        </w:tabs>
        <w:jc w:val="center"/>
        <w:rPr>
          <w:rFonts w:ascii="Verdana" w:hAnsi="Verdana"/>
          <w:i/>
        </w:rPr>
      </w:pPr>
    </w:p>
    <w:p w:rsidR="0069001B" w:rsidRPr="004F0092" w:rsidRDefault="0069001B" w:rsidP="0069001B">
      <w:pPr>
        <w:pStyle w:val="Zwykytekst1"/>
        <w:numPr>
          <w:ilvl w:val="0"/>
          <w:numId w:val="2"/>
        </w:numPr>
        <w:tabs>
          <w:tab w:val="left" w:pos="284"/>
        </w:tabs>
        <w:spacing w:after="120" w:line="360" w:lineRule="exact"/>
        <w:ind w:left="284" w:hanging="284"/>
        <w:jc w:val="both"/>
        <w:rPr>
          <w:rFonts w:ascii="Verdana" w:hAnsi="Verdana" w:cs="Verdana"/>
          <w:b/>
          <w:bCs/>
        </w:rPr>
      </w:pPr>
      <w:r w:rsidRPr="004F0092">
        <w:rPr>
          <w:rFonts w:ascii="Verdana" w:hAnsi="Verdana"/>
          <w:b/>
        </w:rPr>
        <w:t>SKŁADAMY OFERTĘ</w:t>
      </w:r>
      <w:r w:rsidRPr="004F0092">
        <w:rPr>
          <w:rFonts w:ascii="Verdana" w:hAnsi="Verdana"/>
        </w:rPr>
        <w:t xml:space="preserve"> na wykonanie przedmiotu zamówienia zgodnie ze Specyfikacją Istotnych Warunków Zamówienia (SIWZ).</w:t>
      </w:r>
    </w:p>
    <w:p w:rsidR="0069001B" w:rsidRPr="004F0092" w:rsidRDefault="0069001B" w:rsidP="0069001B">
      <w:pPr>
        <w:pStyle w:val="Zwykytekst1"/>
        <w:numPr>
          <w:ilvl w:val="0"/>
          <w:numId w:val="2"/>
        </w:numPr>
        <w:tabs>
          <w:tab w:val="left" w:pos="284"/>
        </w:tabs>
        <w:spacing w:after="120" w:line="360" w:lineRule="exact"/>
        <w:ind w:left="284" w:hanging="284"/>
        <w:jc w:val="both"/>
        <w:rPr>
          <w:rFonts w:ascii="Verdana" w:hAnsi="Verdana"/>
        </w:rPr>
      </w:pPr>
      <w:r w:rsidRPr="004F0092">
        <w:rPr>
          <w:rFonts w:ascii="Verdana" w:hAnsi="Verdana"/>
          <w:b/>
        </w:rPr>
        <w:t>OŚWIADCZAMY,</w:t>
      </w:r>
      <w:r w:rsidRPr="004F0092">
        <w:rPr>
          <w:rFonts w:ascii="Verdana" w:hAnsi="Verdana"/>
        </w:rPr>
        <w:t xml:space="preserve"> że zapoznaliśmy się z ogłoszeniem o zamówieniu, Specyfikacją Istotnych Warunków Zamówienia oraz wyjaśnieniami i zmianami SIWZ przekazanymi przez Zamawiającego i uznajemy się za związanych określonymi w nich postanowieniami i zasadami postępowania.</w:t>
      </w:r>
    </w:p>
    <w:p w:rsidR="0069001B" w:rsidRPr="004F0092" w:rsidRDefault="0069001B" w:rsidP="0069001B">
      <w:pPr>
        <w:pStyle w:val="Zwykytekst1"/>
        <w:numPr>
          <w:ilvl w:val="0"/>
          <w:numId w:val="2"/>
        </w:numPr>
        <w:tabs>
          <w:tab w:val="left" w:pos="284"/>
        </w:tabs>
        <w:spacing w:line="360" w:lineRule="exact"/>
        <w:jc w:val="both"/>
        <w:rPr>
          <w:rFonts w:ascii="Verdana" w:hAnsi="Verdana"/>
          <w:b/>
        </w:rPr>
      </w:pPr>
      <w:r w:rsidRPr="004F0092">
        <w:rPr>
          <w:rFonts w:ascii="Verdana" w:hAnsi="Verdana"/>
          <w:b/>
        </w:rPr>
        <w:t>OFERUJEMY:</w:t>
      </w:r>
    </w:p>
    <w:p w:rsidR="0069001B" w:rsidRPr="004F0092" w:rsidRDefault="0069001B" w:rsidP="00DD568D">
      <w:pPr>
        <w:pStyle w:val="Zwykytekst1"/>
        <w:numPr>
          <w:ilvl w:val="1"/>
          <w:numId w:val="35"/>
        </w:numPr>
        <w:tabs>
          <w:tab w:val="left" w:pos="284"/>
        </w:tabs>
        <w:spacing w:line="360" w:lineRule="exact"/>
        <w:jc w:val="both"/>
        <w:rPr>
          <w:rFonts w:ascii="Verdana" w:hAnsi="Verdana"/>
          <w:b/>
        </w:rPr>
      </w:pPr>
      <w:r w:rsidRPr="004F0092">
        <w:rPr>
          <w:rFonts w:ascii="Verdana" w:hAnsi="Verdana"/>
        </w:rPr>
        <w:t>wykonanie przedmiotu zamówienia</w:t>
      </w:r>
      <w:r w:rsidRPr="004F0092">
        <w:rPr>
          <w:rFonts w:ascii="Verdana" w:hAnsi="Verdana"/>
          <w:b/>
        </w:rPr>
        <w:t xml:space="preserve"> za cenę brutto:</w:t>
      </w:r>
    </w:p>
    <w:p w:rsidR="0069001B" w:rsidRPr="004F0092" w:rsidRDefault="0069001B" w:rsidP="0069001B">
      <w:pPr>
        <w:pStyle w:val="Zwykytekst1"/>
        <w:tabs>
          <w:tab w:val="left" w:pos="284"/>
        </w:tabs>
        <w:spacing w:line="360" w:lineRule="exact"/>
        <w:jc w:val="both"/>
        <w:rPr>
          <w:rFonts w:ascii="Verdana" w:hAnsi="Verdana"/>
          <w:b/>
        </w:rPr>
      </w:pPr>
      <w:r w:rsidRPr="004F0092">
        <w:rPr>
          <w:rFonts w:ascii="Verdana" w:hAnsi="Verdana"/>
          <w:b/>
        </w:rPr>
        <w:t xml:space="preserve">_________________________ zł </w:t>
      </w:r>
    </w:p>
    <w:p w:rsidR="0069001B" w:rsidRPr="004F0092" w:rsidRDefault="0069001B" w:rsidP="0069001B">
      <w:pPr>
        <w:pStyle w:val="Zwykytekst1"/>
        <w:tabs>
          <w:tab w:val="left" w:pos="284"/>
        </w:tabs>
        <w:spacing w:line="360" w:lineRule="exact"/>
        <w:jc w:val="both"/>
        <w:rPr>
          <w:rFonts w:ascii="Verdana" w:hAnsi="Verdana"/>
          <w:b/>
        </w:rPr>
      </w:pPr>
      <w:r w:rsidRPr="004F0092">
        <w:rPr>
          <w:rFonts w:ascii="Verdana" w:hAnsi="Verdana"/>
          <w:b/>
        </w:rPr>
        <w:t xml:space="preserve">(słownie złotych:_______________________________________________) </w:t>
      </w:r>
    </w:p>
    <w:p w:rsidR="00EC01E4" w:rsidRPr="004F0092" w:rsidRDefault="00EC01E4" w:rsidP="0069001B">
      <w:pPr>
        <w:pStyle w:val="Zwykytekst1"/>
        <w:tabs>
          <w:tab w:val="left" w:pos="284"/>
        </w:tabs>
        <w:spacing w:line="360" w:lineRule="exact"/>
        <w:jc w:val="both"/>
        <w:rPr>
          <w:rFonts w:ascii="Verdana" w:hAnsi="Verdana"/>
          <w:b/>
        </w:rPr>
      </w:pPr>
    </w:p>
    <w:p w:rsidR="0069001B" w:rsidRPr="004F0092" w:rsidRDefault="0069001B" w:rsidP="00DD568D">
      <w:pPr>
        <w:pStyle w:val="Zwykytekst1"/>
        <w:numPr>
          <w:ilvl w:val="1"/>
          <w:numId w:val="35"/>
        </w:numPr>
        <w:tabs>
          <w:tab w:val="left" w:pos="284"/>
        </w:tabs>
        <w:spacing w:line="360" w:lineRule="exact"/>
        <w:jc w:val="both"/>
        <w:rPr>
          <w:rFonts w:ascii="Verdana" w:hAnsi="Verdana"/>
        </w:rPr>
      </w:pPr>
      <w:r w:rsidRPr="004F0092">
        <w:rPr>
          <w:rFonts w:ascii="Verdana" w:hAnsi="Verdana"/>
        </w:rPr>
        <w:t>....................</w:t>
      </w:r>
      <w:r w:rsidR="00F36274" w:rsidRPr="004F0092">
        <w:rPr>
          <w:rFonts w:ascii="Verdana" w:hAnsi="Verdana"/>
        </w:rPr>
        <w:t xml:space="preserve"> m-</w:t>
      </w:r>
      <w:proofErr w:type="spellStart"/>
      <w:r w:rsidR="00F36274" w:rsidRPr="004F0092">
        <w:rPr>
          <w:rFonts w:ascii="Verdana" w:hAnsi="Verdana"/>
        </w:rPr>
        <w:t>cy</w:t>
      </w:r>
      <w:proofErr w:type="spellEnd"/>
      <w:r w:rsidR="00F36274" w:rsidRPr="004F0092">
        <w:rPr>
          <w:rFonts w:ascii="Verdana" w:hAnsi="Verdana"/>
        </w:rPr>
        <w:t xml:space="preserve"> - </w:t>
      </w:r>
      <w:r w:rsidRPr="004F0092">
        <w:rPr>
          <w:rFonts w:ascii="Verdana" w:hAnsi="Verdana"/>
        </w:rPr>
        <w:t xml:space="preserve"> </w:t>
      </w:r>
      <w:r w:rsidR="00166129" w:rsidRPr="004F0092">
        <w:rPr>
          <w:rFonts w:ascii="Verdana" w:hAnsi="Verdana"/>
        </w:rPr>
        <w:t>okres gwarancji</w:t>
      </w:r>
      <w:r w:rsidR="00F36274" w:rsidRPr="004F0092">
        <w:rPr>
          <w:rFonts w:ascii="Verdana" w:hAnsi="Verdana"/>
        </w:rPr>
        <w:t xml:space="preserve"> na prawidłowe działanie </w:t>
      </w:r>
      <w:r w:rsidR="00504E81" w:rsidRPr="004F0092">
        <w:rPr>
          <w:rFonts w:ascii="Verdana" w:hAnsi="Verdana"/>
        </w:rPr>
        <w:t>przedmiotu zamówienia</w:t>
      </w:r>
      <w:r w:rsidR="00EC01E4" w:rsidRPr="004F0092">
        <w:rPr>
          <w:rFonts w:ascii="Verdana" w:hAnsi="Verdana"/>
        </w:rPr>
        <w:t>, zgodnie z opisem pkt 18</w:t>
      </w:r>
      <w:r w:rsidR="00A603BC">
        <w:rPr>
          <w:rFonts w:ascii="Verdana" w:hAnsi="Verdana"/>
        </w:rPr>
        <w:t>.3.</w:t>
      </w:r>
      <w:r w:rsidR="00EC01E4" w:rsidRPr="004F0092">
        <w:rPr>
          <w:rFonts w:ascii="Verdana" w:hAnsi="Verdana"/>
        </w:rPr>
        <w:t xml:space="preserve"> IDW</w:t>
      </w:r>
      <w:r w:rsidRPr="004F0092">
        <w:rPr>
          <w:rFonts w:ascii="Verdana" w:hAnsi="Verdana"/>
        </w:rPr>
        <w:t xml:space="preserve">. </w:t>
      </w:r>
    </w:p>
    <w:p w:rsidR="0069001B" w:rsidRPr="004F0092" w:rsidRDefault="0069001B" w:rsidP="0069001B">
      <w:pPr>
        <w:pStyle w:val="Akapitzlist"/>
        <w:ind w:left="283"/>
        <w:rPr>
          <w:rFonts w:ascii="Verdana" w:hAnsi="Verdana"/>
          <w:sz w:val="20"/>
          <w:szCs w:val="20"/>
        </w:rPr>
      </w:pPr>
    </w:p>
    <w:p w:rsidR="0069001B" w:rsidRPr="004F0092" w:rsidRDefault="0069001B" w:rsidP="00DD568D">
      <w:pPr>
        <w:pStyle w:val="Zwykytekst1"/>
        <w:numPr>
          <w:ilvl w:val="0"/>
          <w:numId w:val="35"/>
        </w:numPr>
        <w:tabs>
          <w:tab w:val="left" w:pos="284"/>
        </w:tabs>
        <w:spacing w:after="120" w:line="360" w:lineRule="exact"/>
        <w:ind w:left="284" w:hanging="284"/>
        <w:jc w:val="both"/>
        <w:rPr>
          <w:rFonts w:ascii="Verdana" w:hAnsi="Verdana"/>
          <w:iCs/>
        </w:rPr>
      </w:pPr>
      <w:r w:rsidRPr="004F0092">
        <w:rPr>
          <w:rFonts w:ascii="Verdana" w:hAnsi="Verdana"/>
          <w:b/>
          <w:iCs/>
        </w:rPr>
        <w:t>ZOBOWIĄZUJEMY SIĘ</w:t>
      </w:r>
      <w:r w:rsidRPr="004F0092">
        <w:rPr>
          <w:rFonts w:ascii="Verdana" w:hAnsi="Verdana"/>
          <w:iCs/>
        </w:rPr>
        <w:t xml:space="preserve"> do wykonania zamówienia w terminie określonym w Specyfikacji Istotnych Warunków Zamówienia.</w:t>
      </w:r>
    </w:p>
    <w:p w:rsidR="0069001B" w:rsidRPr="004F0092" w:rsidRDefault="0069001B" w:rsidP="00DD568D">
      <w:pPr>
        <w:pStyle w:val="Zwykytekst1"/>
        <w:numPr>
          <w:ilvl w:val="0"/>
          <w:numId w:val="35"/>
        </w:numPr>
        <w:tabs>
          <w:tab w:val="left" w:pos="284"/>
        </w:tabs>
        <w:spacing w:after="120" w:line="360" w:lineRule="exact"/>
        <w:ind w:left="284" w:hanging="284"/>
        <w:jc w:val="both"/>
        <w:rPr>
          <w:rFonts w:ascii="Verdana" w:hAnsi="Verdana"/>
        </w:rPr>
      </w:pPr>
      <w:r w:rsidRPr="004F0092">
        <w:rPr>
          <w:rFonts w:ascii="Verdana" w:hAnsi="Verdana"/>
          <w:b/>
        </w:rPr>
        <w:lastRenderedPageBreak/>
        <w:t xml:space="preserve">AKCEPTUJEMY </w:t>
      </w:r>
      <w:r w:rsidRPr="004F0092">
        <w:rPr>
          <w:rFonts w:ascii="Verdana" w:hAnsi="Verdana"/>
        </w:rPr>
        <w:t>warunki płatności określone przez Zamawiającego w Specyfikacji Istotnych Warunków Zamówienia.</w:t>
      </w:r>
    </w:p>
    <w:p w:rsidR="0069001B" w:rsidRPr="004F0092" w:rsidRDefault="0069001B" w:rsidP="00DD568D">
      <w:pPr>
        <w:pStyle w:val="Zwykytekst1"/>
        <w:numPr>
          <w:ilvl w:val="0"/>
          <w:numId w:val="35"/>
        </w:numPr>
        <w:tabs>
          <w:tab w:val="left" w:pos="284"/>
        </w:tabs>
        <w:spacing w:after="120" w:line="360" w:lineRule="exact"/>
        <w:ind w:left="284" w:hanging="284"/>
        <w:jc w:val="both"/>
        <w:rPr>
          <w:rFonts w:ascii="Verdana" w:hAnsi="Verdana"/>
          <w:i/>
          <w:sz w:val="16"/>
          <w:szCs w:val="16"/>
        </w:rPr>
      </w:pPr>
      <w:r w:rsidRPr="004F0092">
        <w:rPr>
          <w:rFonts w:ascii="Verdana" w:hAnsi="Verdana"/>
          <w:b/>
        </w:rPr>
        <w:t>JESTEŚMY</w:t>
      </w:r>
      <w:r w:rsidRPr="004F0092">
        <w:rPr>
          <w:rFonts w:ascii="Verdana" w:hAnsi="Verdana"/>
        </w:rPr>
        <w:t xml:space="preserve"> związani ofertą przez okres wskazany w Specyfikacji Istotnych Warunków Zamówienia.</w:t>
      </w:r>
    </w:p>
    <w:p w:rsidR="00357419" w:rsidRPr="004F0092" w:rsidRDefault="00357419" w:rsidP="00357419">
      <w:pPr>
        <w:pStyle w:val="Zwykytekst1"/>
        <w:tabs>
          <w:tab w:val="left" w:pos="284"/>
        </w:tabs>
        <w:spacing w:after="120" w:line="360" w:lineRule="exact"/>
        <w:ind w:left="284"/>
        <w:jc w:val="both"/>
        <w:rPr>
          <w:rFonts w:ascii="Verdana" w:hAnsi="Verdana"/>
        </w:rPr>
      </w:pPr>
      <w:r w:rsidRPr="004F0092">
        <w:rPr>
          <w:rFonts w:ascii="Verdana" w:hAnsi="Verdana"/>
        </w:rPr>
        <w:t>Na potwierdzenie powyższego wnieśliśmy wadium w wysokości …….. PLN w formie …………….. .</w:t>
      </w:r>
    </w:p>
    <w:p w:rsidR="00357419" w:rsidRPr="004F0092" w:rsidRDefault="00357419" w:rsidP="00357419">
      <w:pPr>
        <w:pStyle w:val="Zwykytekst1"/>
        <w:tabs>
          <w:tab w:val="left" w:pos="284"/>
        </w:tabs>
        <w:spacing w:after="120" w:line="360" w:lineRule="exact"/>
        <w:ind w:left="284"/>
        <w:jc w:val="both"/>
        <w:rPr>
          <w:rFonts w:ascii="Verdana" w:hAnsi="Verdana"/>
          <w:i/>
          <w:sz w:val="16"/>
          <w:szCs w:val="16"/>
        </w:rPr>
      </w:pPr>
      <w:r w:rsidRPr="004F0092">
        <w:rPr>
          <w:rFonts w:ascii="Verdana" w:hAnsi="Verdana"/>
        </w:rPr>
        <w:t>Wadium należy zwrócić przelewem na rachunek bankowy nr ………………</w:t>
      </w:r>
      <w:r w:rsidR="00183975" w:rsidRPr="004F0092">
        <w:rPr>
          <w:rFonts w:ascii="Verdana" w:hAnsi="Verdana"/>
        </w:rPr>
        <w:t>………………..</w:t>
      </w:r>
      <w:r w:rsidRPr="004F0092">
        <w:rPr>
          <w:rFonts w:ascii="Verdana" w:hAnsi="Verdana"/>
        </w:rPr>
        <w:t xml:space="preserve">… </w:t>
      </w:r>
      <w:r w:rsidR="00183975" w:rsidRPr="004F0092">
        <w:rPr>
          <w:rFonts w:ascii="Verdana" w:hAnsi="Verdana"/>
        </w:rPr>
        <w:t xml:space="preserve">* </w:t>
      </w:r>
      <w:r w:rsidRPr="004F0092">
        <w:rPr>
          <w:rFonts w:ascii="Verdana" w:hAnsi="Verdana"/>
        </w:rPr>
        <w:t>(w przypadku wniesienia w formie pieniądza).</w:t>
      </w:r>
    </w:p>
    <w:p w:rsidR="0069001B" w:rsidRPr="004F0092" w:rsidRDefault="0069001B" w:rsidP="00DD568D">
      <w:pPr>
        <w:pStyle w:val="Zwykytekst1"/>
        <w:numPr>
          <w:ilvl w:val="0"/>
          <w:numId w:val="35"/>
        </w:numPr>
        <w:tabs>
          <w:tab w:val="left" w:pos="284"/>
        </w:tabs>
        <w:spacing w:line="360" w:lineRule="exact"/>
        <w:jc w:val="both"/>
        <w:rPr>
          <w:rFonts w:ascii="Verdana" w:hAnsi="Verdana"/>
        </w:rPr>
      </w:pPr>
      <w:r w:rsidRPr="004F0092">
        <w:rPr>
          <w:rFonts w:ascii="Verdana" w:hAnsi="Verdana"/>
          <w:b/>
        </w:rPr>
        <w:t>OŚWIADCZAMY</w:t>
      </w:r>
      <w:r w:rsidRPr="004F0092">
        <w:rPr>
          <w:rFonts w:ascii="Verdana" w:hAnsi="Verdana"/>
        </w:rPr>
        <w:t xml:space="preserve">, że części </w:t>
      </w:r>
      <w:r w:rsidR="00072A86" w:rsidRPr="004F0092">
        <w:rPr>
          <w:rFonts w:ascii="Verdana" w:hAnsi="Verdana"/>
        </w:rPr>
        <w:t xml:space="preserve">(zakresy) </w:t>
      </w:r>
      <w:r w:rsidRPr="004F0092">
        <w:rPr>
          <w:rFonts w:ascii="Verdana" w:hAnsi="Verdana"/>
        </w:rPr>
        <w:t>zamówienia wykonamy</w:t>
      </w:r>
      <w:r w:rsidR="00072A86" w:rsidRPr="004F0092">
        <w:rPr>
          <w:rFonts w:ascii="Verdana" w:hAnsi="Verdana"/>
        </w:rPr>
        <w:t xml:space="preserve"> z udziałem podwykonawców </w:t>
      </w:r>
      <w:r w:rsidRPr="004F0092">
        <w:rPr>
          <w:rFonts w:ascii="Verdana" w:hAnsi="Verdana"/>
        </w:rPr>
        <w:t>:</w:t>
      </w:r>
    </w:p>
    <w:p w:rsidR="0069001B" w:rsidRPr="004F0092" w:rsidRDefault="0069001B" w:rsidP="0069001B">
      <w:pPr>
        <w:pStyle w:val="Zwykytekst1"/>
        <w:tabs>
          <w:tab w:val="left" w:pos="284"/>
        </w:tabs>
        <w:ind w:left="284"/>
        <w:jc w:val="both"/>
        <w:rPr>
          <w:rFonts w:ascii="Verdana" w:hAnsi="Verdana"/>
        </w:rPr>
      </w:pPr>
    </w:p>
    <w:tbl>
      <w:tblPr>
        <w:tblStyle w:val="Tabela-Siatka1"/>
        <w:tblW w:w="7225" w:type="dxa"/>
        <w:tblInd w:w="457" w:type="dxa"/>
        <w:tblLook w:val="04A0" w:firstRow="1" w:lastRow="0" w:firstColumn="1" w:lastColumn="0" w:noHBand="0" w:noVBand="1"/>
      </w:tblPr>
      <w:tblGrid>
        <w:gridCol w:w="638"/>
        <w:gridCol w:w="3468"/>
        <w:gridCol w:w="3119"/>
      </w:tblGrid>
      <w:tr w:rsidR="00072A86" w:rsidRPr="004F0092" w:rsidTr="00072A86">
        <w:trPr>
          <w:trHeight w:val="1266"/>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072A86" w:rsidRPr="004F0092" w:rsidRDefault="00072A86" w:rsidP="00802537">
            <w:pPr>
              <w:jc w:val="center"/>
              <w:rPr>
                <w:rFonts w:ascii="Verdana" w:eastAsiaTheme="minorHAnsi" w:hAnsi="Verdana" w:cs="Arial"/>
                <w:sz w:val="16"/>
                <w:szCs w:val="16"/>
                <w:lang w:eastAsia="en-US"/>
              </w:rPr>
            </w:pPr>
            <w:r w:rsidRPr="004F0092">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072A86" w:rsidRPr="004F0092" w:rsidRDefault="00072A86" w:rsidP="00802537">
            <w:pPr>
              <w:jc w:val="center"/>
              <w:rPr>
                <w:rFonts w:ascii="Verdana" w:eastAsiaTheme="minorHAnsi" w:hAnsi="Verdana" w:cstheme="minorBidi"/>
                <w:i/>
                <w:sz w:val="14"/>
                <w:szCs w:val="14"/>
                <w:lang w:eastAsia="en-US"/>
              </w:rPr>
            </w:pPr>
            <w:r w:rsidRPr="004F0092">
              <w:rPr>
                <w:rFonts w:ascii="Verdana" w:eastAsiaTheme="minorHAnsi" w:hAnsi="Verdana" w:cstheme="minorBidi"/>
                <w:sz w:val="16"/>
                <w:szCs w:val="16"/>
                <w:lang w:eastAsia="en-US"/>
              </w:rPr>
              <w:t>Podwykonawca                            (nazwa i adres)</w:t>
            </w:r>
          </w:p>
        </w:tc>
      </w:tr>
      <w:tr w:rsidR="00072A86" w:rsidRPr="004F0092" w:rsidTr="00072A86">
        <w:trPr>
          <w:trHeight w:val="813"/>
        </w:trPr>
        <w:tc>
          <w:tcPr>
            <w:tcW w:w="638" w:type="dxa"/>
            <w:tcBorders>
              <w:top w:val="single" w:sz="4" w:space="0" w:color="auto"/>
              <w:left w:val="single" w:sz="4" w:space="0" w:color="auto"/>
              <w:bottom w:val="single" w:sz="4" w:space="0" w:color="auto"/>
              <w:right w:val="single" w:sz="4" w:space="0" w:color="auto"/>
            </w:tcBorders>
            <w:vAlign w:val="center"/>
          </w:tcPr>
          <w:p w:rsidR="00072A86" w:rsidRPr="004F0092" w:rsidRDefault="00072A86" w:rsidP="00802537">
            <w:pPr>
              <w:jc w:val="center"/>
              <w:rPr>
                <w:rFonts w:ascii="Verdana" w:eastAsiaTheme="minorHAnsi" w:hAnsi="Verdana" w:cstheme="minorBidi"/>
                <w:sz w:val="16"/>
                <w:szCs w:val="16"/>
                <w:lang w:eastAsia="en-US"/>
              </w:rPr>
            </w:pPr>
            <w:r w:rsidRPr="004F0092">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072A86" w:rsidRPr="004F0092" w:rsidRDefault="00072A86" w:rsidP="00802537">
            <w:pPr>
              <w:rPr>
                <w:rFonts w:ascii="Verdana" w:eastAsiaTheme="minorHAnsi" w:hAnsi="Verdana" w:cs="Arial"/>
                <w:sz w:val="16"/>
                <w:szCs w:val="16"/>
                <w:lang w:eastAsia="en-US"/>
              </w:rPr>
            </w:pPr>
          </w:p>
        </w:tc>
        <w:tc>
          <w:tcPr>
            <w:tcW w:w="3119" w:type="dxa"/>
            <w:vAlign w:val="center"/>
          </w:tcPr>
          <w:p w:rsidR="00072A86" w:rsidRPr="004F0092" w:rsidRDefault="00072A86" w:rsidP="00802537">
            <w:pPr>
              <w:rPr>
                <w:rFonts w:ascii="Verdana" w:eastAsiaTheme="minorHAnsi" w:hAnsi="Verdana" w:cstheme="minorBidi"/>
                <w:sz w:val="16"/>
                <w:szCs w:val="16"/>
                <w:lang w:eastAsia="en-US"/>
              </w:rPr>
            </w:pPr>
          </w:p>
        </w:tc>
      </w:tr>
      <w:tr w:rsidR="00072A86" w:rsidRPr="004F0092" w:rsidTr="00072A86">
        <w:trPr>
          <w:cantSplit/>
          <w:trHeight w:val="815"/>
        </w:trPr>
        <w:tc>
          <w:tcPr>
            <w:tcW w:w="638" w:type="dxa"/>
            <w:tcBorders>
              <w:top w:val="nil"/>
              <w:left w:val="single" w:sz="4" w:space="0" w:color="auto"/>
              <w:bottom w:val="nil"/>
              <w:right w:val="single" w:sz="4" w:space="0" w:color="auto"/>
            </w:tcBorders>
            <w:vAlign w:val="center"/>
          </w:tcPr>
          <w:p w:rsidR="00072A86" w:rsidRPr="004F0092" w:rsidRDefault="00072A86" w:rsidP="00802537">
            <w:pPr>
              <w:jc w:val="center"/>
              <w:rPr>
                <w:rFonts w:ascii="Verdana" w:eastAsiaTheme="minorHAnsi" w:hAnsi="Verdana" w:cstheme="minorBidi"/>
                <w:sz w:val="16"/>
                <w:szCs w:val="16"/>
                <w:lang w:eastAsia="en-US"/>
              </w:rPr>
            </w:pPr>
            <w:r w:rsidRPr="004F0092">
              <w:rPr>
                <w:rFonts w:ascii="Verdana" w:eastAsiaTheme="minorHAnsi" w:hAnsi="Verdana" w:cstheme="minorBidi"/>
                <w:sz w:val="16"/>
                <w:szCs w:val="16"/>
                <w:lang w:eastAsia="en-US"/>
              </w:rPr>
              <w:t>1.2</w:t>
            </w:r>
          </w:p>
        </w:tc>
        <w:tc>
          <w:tcPr>
            <w:tcW w:w="3468" w:type="dxa"/>
            <w:tcBorders>
              <w:top w:val="nil"/>
              <w:left w:val="single" w:sz="4" w:space="0" w:color="auto"/>
              <w:bottom w:val="nil"/>
              <w:right w:val="single" w:sz="4" w:space="0" w:color="auto"/>
            </w:tcBorders>
            <w:shd w:val="clear" w:color="auto" w:fill="auto"/>
            <w:vAlign w:val="center"/>
          </w:tcPr>
          <w:p w:rsidR="00072A86" w:rsidRPr="004F0092" w:rsidRDefault="00072A86" w:rsidP="00802537">
            <w:pPr>
              <w:rPr>
                <w:rFonts w:ascii="Verdana" w:eastAsiaTheme="minorHAnsi" w:hAnsi="Verdana" w:cs="Arial"/>
                <w:sz w:val="16"/>
                <w:szCs w:val="16"/>
                <w:lang w:eastAsia="en-US"/>
              </w:rPr>
            </w:pPr>
          </w:p>
        </w:tc>
        <w:tc>
          <w:tcPr>
            <w:tcW w:w="3119" w:type="dxa"/>
            <w:vAlign w:val="center"/>
          </w:tcPr>
          <w:p w:rsidR="00072A86" w:rsidRPr="004F0092" w:rsidRDefault="00072A86" w:rsidP="00802537">
            <w:pPr>
              <w:rPr>
                <w:rFonts w:ascii="Verdana" w:eastAsiaTheme="minorHAnsi" w:hAnsi="Verdana" w:cstheme="minorBidi"/>
                <w:sz w:val="16"/>
                <w:szCs w:val="16"/>
                <w:lang w:eastAsia="en-US"/>
              </w:rPr>
            </w:pPr>
          </w:p>
        </w:tc>
      </w:tr>
      <w:tr w:rsidR="00072A86" w:rsidRPr="004F0092" w:rsidTr="00072A86">
        <w:trPr>
          <w:trHeight w:val="841"/>
        </w:trPr>
        <w:tc>
          <w:tcPr>
            <w:tcW w:w="638" w:type="dxa"/>
            <w:vAlign w:val="center"/>
          </w:tcPr>
          <w:p w:rsidR="00072A86" w:rsidRPr="004F0092" w:rsidRDefault="00072A86" w:rsidP="00802537">
            <w:pPr>
              <w:jc w:val="center"/>
              <w:rPr>
                <w:rFonts w:ascii="Verdana" w:eastAsiaTheme="minorHAnsi" w:hAnsi="Verdana" w:cstheme="minorBidi"/>
                <w:sz w:val="16"/>
                <w:szCs w:val="16"/>
                <w:lang w:eastAsia="en-US"/>
              </w:rPr>
            </w:pPr>
            <w:r w:rsidRPr="004F0092">
              <w:rPr>
                <w:rFonts w:ascii="Verdana" w:eastAsiaTheme="minorHAnsi" w:hAnsi="Verdana" w:cstheme="minorBidi"/>
                <w:sz w:val="16"/>
                <w:szCs w:val="16"/>
                <w:lang w:eastAsia="en-US"/>
              </w:rPr>
              <w:t>1.3</w:t>
            </w:r>
          </w:p>
        </w:tc>
        <w:tc>
          <w:tcPr>
            <w:tcW w:w="3468" w:type="dxa"/>
            <w:vAlign w:val="center"/>
          </w:tcPr>
          <w:p w:rsidR="00072A86" w:rsidRPr="004F0092" w:rsidRDefault="00072A86" w:rsidP="00802537">
            <w:pPr>
              <w:rPr>
                <w:rFonts w:ascii="Verdana" w:eastAsiaTheme="minorHAnsi" w:hAnsi="Verdana" w:cstheme="minorBidi"/>
                <w:sz w:val="16"/>
                <w:szCs w:val="16"/>
                <w:lang w:eastAsia="en-US"/>
              </w:rPr>
            </w:pPr>
          </w:p>
        </w:tc>
        <w:tc>
          <w:tcPr>
            <w:tcW w:w="3119" w:type="dxa"/>
            <w:vAlign w:val="center"/>
          </w:tcPr>
          <w:p w:rsidR="00072A86" w:rsidRPr="004F0092" w:rsidRDefault="00072A86" w:rsidP="00802537">
            <w:pPr>
              <w:rPr>
                <w:rFonts w:ascii="Verdana" w:eastAsiaTheme="minorHAnsi" w:hAnsi="Verdana" w:cstheme="minorBidi"/>
                <w:sz w:val="16"/>
                <w:szCs w:val="16"/>
                <w:lang w:eastAsia="en-US"/>
              </w:rPr>
            </w:pPr>
          </w:p>
        </w:tc>
      </w:tr>
    </w:tbl>
    <w:p w:rsidR="0069001B" w:rsidRPr="004F0092" w:rsidRDefault="0069001B" w:rsidP="0069001B">
      <w:pPr>
        <w:pStyle w:val="Zwykytekst1"/>
        <w:tabs>
          <w:tab w:val="left" w:pos="284"/>
        </w:tabs>
        <w:spacing w:line="360" w:lineRule="exact"/>
        <w:jc w:val="both"/>
        <w:rPr>
          <w:rFonts w:ascii="Verdana" w:hAnsi="Verdana"/>
        </w:rPr>
      </w:pPr>
    </w:p>
    <w:p w:rsidR="0069001B" w:rsidRPr="004F0092" w:rsidRDefault="0069001B" w:rsidP="00DD568D">
      <w:pPr>
        <w:pStyle w:val="Zwykytekst1"/>
        <w:numPr>
          <w:ilvl w:val="0"/>
          <w:numId w:val="35"/>
        </w:numPr>
        <w:tabs>
          <w:tab w:val="left" w:pos="426"/>
        </w:tabs>
        <w:spacing w:after="120" w:line="360" w:lineRule="exact"/>
        <w:ind w:left="426" w:hanging="426"/>
        <w:jc w:val="both"/>
        <w:rPr>
          <w:rFonts w:ascii="Verdana" w:hAnsi="Verdana"/>
        </w:rPr>
      </w:pPr>
      <w:r w:rsidRPr="004F0092">
        <w:rPr>
          <w:rFonts w:ascii="Verdana" w:hAnsi="Verdana"/>
          <w:b/>
        </w:rPr>
        <w:t>OŚWIADCZAMY</w:t>
      </w:r>
      <w:r w:rsidRPr="004F009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69001B" w:rsidRPr="004F0092" w:rsidRDefault="0069001B" w:rsidP="00DD568D">
      <w:pPr>
        <w:pStyle w:val="Zwykytekst1"/>
        <w:numPr>
          <w:ilvl w:val="0"/>
          <w:numId w:val="35"/>
        </w:numPr>
        <w:spacing w:after="120" w:line="360" w:lineRule="exact"/>
        <w:ind w:left="425" w:hanging="425"/>
        <w:jc w:val="both"/>
        <w:rPr>
          <w:rFonts w:ascii="Verdana" w:hAnsi="Verdana"/>
        </w:rPr>
      </w:pPr>
      <w:r w:rsidRPr="004F0092">
        <w:rPr>
          <w:rFonts w:ascii="Verdana" w:hAnsi="Verdana"/>
          <w:b/>
        </w:rPr>
        <w:t>OŚWIADCZAMY,</w:t>
      </w:r>
      <w:r w:rsidRPr="004F009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69001B" w:rsidRPr="004F0092" w:rsidRDefault="0069001B" w:rsidP="00DD568D">
      <w:pPr>
        <w:pStyle w:val="Zwykytekst1"/>
        <w:numPr>
          <w:ilvl w:val="0"/>
          <w:numId w:val="35"/>
        </w:numPr>
        <w:tabs>
          <w:tab w:val="left" w:pos="426"/>
        </w:tabs>
        <w:spacing w:after="120" w:line="360" w:lineRule="exact"/>
        <w:ind w:left="425" w:hanging="425"/>
        <w:jc w:val="both"/>
        <w:rPr>
          <w:rFonts w:ascii="Verdana" w:hAnsi="Verdana"/>
        </w:rPr>
      </w:pPr>
      <w:r w:rsidRPr="004F0092">
        <w:rPr>
          <w:rFonts w:ascii="Verdana" w:hAnsi="Verdana"/>
          <w:b/>
        </w:rPr>
        <w:t xml:space="preserve">OFERTĘ </w:t>
      </w:r>
      <w:r w:rsidRPr="004F0092">
        <w:rPr>
          <w:rFonts w:ascii="Verdana" w:hAnsi="Verdana"/>
        </w:rPr>
        <w:t>składamy na _________ stronach.</w:t>
      </w:r>
    </w:p>
    <w:p w:rsidR="0069001B" w:rsidRPr="004F0092" w:rsidRDefault="0069001B" w:rsidP="00DD568D">
      <w:pPr>
        <w:pStyle w:val="Zwykytekst1"/>
        <w:numPr>
          <w:ilvl w:val="0"/>
          <w:numId w:val="35"/>
        </w:numPr>
        <w:tabs>
          <w:tab w:val="left" w:pos="426"/>
        </w:tabs>
        <w:spacing w:line="360" w:lineRule="exact"/>
        <w:ind w:left="426" w:hanging="426"/>
        <w:jc w:val="both"/>
        <w:rPr>
          <w:rFonts w:ascii="Verdana" w:hAnsi="Verdana"/>
        </w:rPr>
      </w:pPr>
      <w:r w:rsidRPr="004F0092">
        <w:rPr>
          <w:rFonts w:ascii="Verdana" w:hAnsi="Verdana"/>
          <w:b/>
        </w:rPr>
        <w:t xml:space="preserve">ZAŁĄCZNIKAMI </w:t>
      </w:r>
      <w:r w:rsidRPr="004F0092">
        <w:rPr>
          <w:rFonts w:ascii="Verdana" w:hAnsi="Verdana"/>
        </w:rPr>
        <w:t>do oferty, stanowiącymi jej integralną część są:</w:t>
      </w:r>
    </w:p>
    <w:p w:rsidR="0069001B" w:rsidRPr="004F0092" w:rsidRDefault="0069001B" w:rsidP="0069001B">
      <w:pPr>
        <w:pStyle w:val="Zwykytekst1"/>
        <w:tabs>
          <w:tab w:val="left" w:pos="1080"/>
        </w:tabs>
        <w:spacing w:before="120" w:after="120" w:line="360" w:lineRule="auto"/>
        <w:jc w:val="both"/>
        <w:rPr>
          <w:rFonts w:ascii="Verdana" w:hAnsi="Verdana"/>
        </w:rPr>
      </w:pPr>
      <w:r w:rsidRPr="004F0092">
        <w:rPr>
          <w:rFonts w:ascii="Verdana" w:hAnsi="Verdana"/>
        </w:rPr>
        <w:t>______________________________________________________________________________________________________________________________________________</w:t>
      </w:r>
    </w:p>
    <w:p w:rsidR="0069001B" w:rsidRPr="004F0092" w:rsidRDefault="0069001B" w:rsidP="00DD568D">
      <w:pPr>
        <w:pStyle w:val="Zwykytekst1"/>
        <w:numPr>
          <w:ilvl w:val="0"/>
          <w:numId w:val="35"/>
        </w:numPr>
        <w:tabs>
          <w:tab w:val="left" w:pos="426"/>
        </w:tabs>
        <w:spacing w:line="360" w:lineRule="exact"/>
        <w:ind w:left="426" w:hanging="426"/>
        <w:jc w:val="both"/>
        <w:rPr>
          <w:rFonts w:ascii="Verdana" w:hAnsi="Verdana"/>
        </w:rPr>
      </w:pPr>
      <w:r w:rsidRPr="004F0092">
        <w:rPr>
          <w:rFonts w:ascii="Verdana" w:hAnsi="Verdana"/>
          <w:b/>
        </w:rPr>
        <w:lastRenderedPageBreak/>
        <w:t>WRAZ Z OFERTĄ</w:t>
      </w:r>
      <w:r w:rsidRPr="004F0092">
        <w:rPr>
          <w:rFonts w:ascii="Verdana" w:hAnsi="Verdana"/>
        </w:rPr>
        <w:t xml:space="preserve"> składamy następujące oświadczenia i dokumenty na ___ stronach:</w:t>
      </w:r>
    </w:p>
    <w:p w:rsidR="0069001B" w:rsidRPr="004F0092" w:rsidRDefault="0069001B" w:rsidP="0069001B">
      <w:pPr>
        <w:spacing w:before="120"/>
        <w:rPr>
          <w:rFonts w:ascii="Verdana" w:hAnsi="Verdana"/>
          <w:sz w:val="20"/>
          <w:szCs w:val="20"/>
        </w:rPr>
      </w:pPr>
      <w:r w:rsidRPr="004F0092">
        <w:rPr>
          <w:rFonts w:ascii="Verdana" w:hAnsi="Verdana"/>
          <w:sz w:val="20"/>
          <w:szCs w:val="20"/>
        </w:rPr>
        <w:t>- __________________________________________________________________</w:t>
      </w:r>
    </w:p>
    <w:p w:rsidR="0069001B" w:rsidRPr="004F0092" w:rsidRDefault="0069001B" w:rsidP="0069001B">
      <w:pPr>
        <w:pStyle w:val="Zwykytekst1"/>
        <w:spacing w:before="120"/>
        <w:jc w:val="both"/>
        <w:rPr>
          <w:rFonts w:ascii="Verdana" w:hAnsi="Verdana"/>
        </w:rPr>
      </w:pPr>
      <w:r w:rsidRPr="004F0092">
        <w:rPr>
          <w:rFonts w:ascii="Verdana" w:hAnsi="Verdana"/>
        </w:rPr>
        <w:t>- __________________________________________________________________</w:t>
      </w:r>
    </w:p>
    <w:p w:rsidR="0069001B" w:rsidRPr="004F0092" w:rsidRDefault="0069001B" w:rsidP="0069001B">
      <w:pPr>
        <w:pStyle w:val="Zwykytekst1"/>
        <w:spacing w:before="120"/>
        <w:jc w:val="both"/>
        <w:rPr>
          <w:rFonts w:ascii="Verdana" w:hAnsi="Verdana"/>
        </w:rPr>
      </w:pPr>
    </w:p>
    <w:p w:rsidR="0069001B" w:rsidRPr="004F0092" w:rsidRDefault="0069001B" w:rsidP="0069001B">
      <w:pPr>
        <w:pStyle w:val="Zwykytekst1"/>
        <w:spacing w:before="120"/>
        <w:rPr>
          <w:rFonts w:ascii="Verdana" w:hAnsi="Verdana"/>
        </w:rPr>
      </w:pPr>
      <w:r w:rsidRPr="004F0092">
        <w:rPr>
          <w:rFonts w:ascii="Verdana" w:hAnsi="Verdana"/>
        </w:rPr>
        <w:t>__________________ dnia __ __ ____ roku</w:t>
      </w:r>
    </w:p>
    <w:p w:rsidR="0069001B" w:rsidRPr="004F0092" w:rsidRDefault="0069001B" w:rsidP="0069001B">
      <w:pPr>
        <w:pStyle w:val="Zwykytekst1"/>
        <w:spacing w:before="120"/>
        <w:ind w:firstLine="3960"/>
        <w:jc w:val="center"/>
        <w:rPr>
          <w:rFonts w:ascii="Verdana" w:hAnsi="Verdana"/>
          <w:i/>
        </w:rPr>
      </w:pPr>
      <w:r w:rsidRPr="004F0092">
        <w:rPr>
          <w:rFonts w:ascii="Verdana" w:hAnsi="Verdana"/>
          <w:i/>
        </w:rPr>
        <w:t>_____________________________________</w:t>
      </w:r>
    </w:p>
    <w:p w:rsidR="0069001B" w:rsidRPr="004F0092" w:rsidRDefault="0069001B" w:rsidP="0069001B">
      <w:pPr>
        <w:pStyle w:val="Zwykytekst1"/>
        <w:spacing w:before="120"/>
        <w:ind w:firstLine="3960"/>
        <w:jc w:val="center"/>
        <w:rPr>
          <w:rFonts w:ascii="Verdana" w:hAnsi="Verdana"/>
          <w:i/>
          <w:sz w:val="16"/>
          <w:szCs w:val="16"/>
        </w:rPr>
      </w:pPr>
      <w:r w:rsidRPr="004F0092">
        <w:rPr>
          <w:rFonts w:ascii="Verdana" w:hAnsi="Verdana"/>
          <w:i/>
          <w:sz w:val="16"/>
          <w:szCs w:val="16"/>
        </w:rPr>
        <w:t>(podpis Wykonawcy/Pełnomocnika)</w:t>
      </w:r>
    </w:p>
    <w:p w:rsidR="0069001B" w:rsidRPr="004F0092" w:rsidRDefault="0069001B" w:rsidP="0069001B">
      <w:pPr>
        <w:pStyle w:val="Zwykytekst1"/>
        <w:spacing w:before="120"/>
        <w:jc w:val="both"/>
        <w:rPr>
          <w:rFonts w:ascii="Verdana" w:hAnsi="Verdana"/>
        </w:rPr>
      </w:pPr>
    </w:p>
    <w:p w:rsidR="0069001B" w:rsidRPr="004F0092" w:rsidRDefault="0069001B" w:rsidP="0069001B">
      <w:pPr>
        <w:pStyle w:val="Zwykytekst1"/>
        <w:spacing w:before="120"/>
        <w:jc w:val="both"/>
        <w:rPr>
          <w:rFonts w:ascii="Verdana" w:hAnsi="Verdana"/>
        </w:rPr>
      </w:pPr>
      <w:r w:rsidRPr="004F0092">
        <w:rPr>
          <w:rFonts w:ascii="Verdana" w:hAnsi="Verdana"/>
        </w:rPr>
        <w:t>* niepotrzebne skreślić</w:t>
      </w:r>
    </w:p>
    <w:p w:rsidR="0069001B" w:rsidRPr="004F0092" w:rsidRDefault="0069001B" w:rsidP="0069001B">
      <w:pPr>
        <w:pStyle w:val="Zwykytekst1"/>
        <w:spacing w:before="120"/>
        <w:jc w:val="both"/>
        <w:rPr>
          <w:rFonts w:ascii="Verdana" w:hAnsi="Verdana"/>
          <w:i/>
        </w:rPr>
      </w:pPr>
    </w:p>
    <w:p w:rsidR="0069001B" w:rsidRPr="004F0092" w:rsidRDefault="0069001B" w:rsidP="0069001B">
      <w:pPr>
        <w:tabs>
          <w:tab w:val="left" w:pos="284"/>
        </w:tabs>
        <w:suppressAutoHyphens/>
        <w:jc w:val="both"/>
        <w:rPr>
          <w:rFonts w:ascii="Verdana" w:hAnsi="Verdana" w:cs="Arial"/>
          <w:color w:val="000000"/>
          <w:sz w:val="16"/>
          <w:szCs w:val="16"/>
          <w:lang w:eastAsia="ar-SA"/>
        </w:rPr>
      </w:pPr>
    </w:p>
    <w:p w:rsidR="0069001B" w:rsidRPr="004F0092" w:rsidRDefault="0069001B" w:rsidP="0069001B">
      <w:pPr>
        <w:tabs>
          <w:tab w:val="left" w:pos="284"/>
        </w:tabs>
        <w:suppressAutoHyphens/>
        <w:jc w:val="both"/>
        <w:rPr>
          <w:rFonts w:ascii="Verdana" w:hAnsi="Verdana" w:cs="Arial"/>
          <w:color w:val="000000"/>
          <w:sz w:val="16"/>
          <w:szCs w:val="16"/>
          <w:lang w:eastAsia="ar-SA"/>
        </w:rPr>
      </w:pPr>
    </w:p>
    <w:p w:rsidR="0069001B" w:rsidRPr="004F0092" w:rsidRDefault="0069001B" w:rsidP="0069001B">
      <w:pPr>
        <w:spacing w:after="160" w:line="259" w:lineRule="auto"/>
        <w:rPr>
          <w:rFonts w:ascii="Verdana" w:hAnsi="Verdana" w:cs="Verdana"/>
          <w:sz w:val="20"/>
          <w:szCs w:val="20"/>
        </w:rPr>
      </w:pPr>
      <w:r w:rsidRPr="004F0092">
        <w:rPr>
          <w:rFonts w:ascii="Verdana" w:hAnsi="Verdana" w:cs="Verdana"/>
          <w:sz w:val="20"/>
          <w:szCs w:val="20"/>
        </w:rPr>
        <w:br w:type="page"/>
      </w:r>
    </w:p>
    <w:p w:rsidR="00063EF4" w:rsidRPr="004F0092" w:rsidRDefault="00063EF4" w:rsidP="00063EF4">
      <w:pPr>
        <w:jc w:val="right"/>
        <w:rPr>
          <w:rFonts w:ascii="Verdana" w:hAnsi="Verdana" w:cs="Arial"/>
          <w:b/>
          <w:sz w:val="20"/>
          <w:szCs w:val="20"/>
        </w:rPr>
      </w:pPr>
      <w:r w:rsidRPr="004F0092">
        <w:rPr>
          <w:rFonts w:ascii="Verdana" w:hAnsi="Verdana" w:cs="Arial"/>
          <w:b/>
          <w:sz w:val="20"/>
          <w:szCs w:val="20"/>
        </w:rPr>
        <w:lastRenderedPageBreak/>
        <w:t xml:space="preserve">Załącznik do Formularza OFERTA / </w:t>
      </w:r>
    </w:p>
    <w:p w:rsidR="00063EF4" w:rsidRPr="004F0092" w:rsidRDefault="00063EF4" w:rsidP="00063EF4">
      <w:pPr>
        <w:jc w:val="right"/>
        <w:rPr>
          <w:rFonts w:ascii="Verdana" w:hAnsi="Verdana" w:cs="Arial"/>
          <w:b/>
          <w:sz w:val="20"/>
          <w:szCs w:val="20"/>
        </w:rPr>
      </w:pPr>
      <w:r w:rsidRPr="004F0092">
        <w:rPr>
          <w:rFonts w:ascii="Verdana" w:hAnsi="Verdana" w:cs="Arial"/>
          <w:b/>
          <w:sz w:val="20"/>
          <w:szCs w:val="20"/>
        </w:rPr>
        <w:t xml:space="preserve">Załącznik nr 4 do Umowy …… z dnia ………. </w:t>
      </w:r>
    </w:p>
    <w:p w:rsidR="00063EF4" w:rsidRPr="004F0092" w:rsidRDefault="00063EF4" w:rsidP="00063EF4">
      <w:pPr>
        <w:jc w:val="center"/>
        <w:rPr>
          <w:rFonts w:ascii="Verdana" w:hAnsi="Verdana" w:cs="Arial"/>
          <w:b/>
          <w:sz w:val="20"/>
          <w:szCs w:val="20"/>
        </w:rPr>
      </w:pPr>
    </w:p>
    <w:p w:rsidR="00063EF4" w:rsidRPr="004F0092" w:rsidRDefault="00063EF4" w:rsidP="00063EF4">
      <w:pPr>
        <w:pStyle w:val="Tytu"/>
        <w:tabs>
          <w:tab w:val="left" w:pos="851"/>
        </w:tabs>
        <w:rPr>
          <w:rStyle w:val="FontStyle13"/>
          <w:rFonts w:ascii="Verdana" w:hAnsi="Verdana" w:cs="Arial"/>
          <w:bCs/>
          <w:sz w:val="20"/>
          <w:szCs w:val="16"/>
        </w:rPr>
      </w:pPr>
    </w:p>
    <w:p w:rsidR="00063EF4" w:rsidRPr="004F0092" w:rsidRDefault="00063EF4" w:rsidP="00063EF4">
      <w:pPr>
        <w:pStyle w:val="Tytu"/>
        <w:tabs>
          <w:tab w:val="left" w:pos="851"/>
        </w:tabs>
        <w:rPr>
          <w:rStyle w:val="FontStyle13"/>
          <w:rFonts w:ascii="Verdana" w:hAnsi="Verdana" w:cs="Arial"/>
          <w:bCs/>
          <w:sz w:val="20"/>
          <w:szCs w:val="16"/>
        </w:rPr>
      </w:pPr>
      <w:r w:rsidRPr="004F0092">
        <w:rPr>
          <w:rStyle w:val="FontStyle13"/>
          <w:rFonts w:ascii="Verdana" w:hAnsi="Verdana" w:cs="Arial"/>
          <w:bCs/>
          <w:sz w:val="20"/>
          <w:szCs w:val="16"/>
        </w:rPr>
        <w:t>Formularz cenowy</w:t>
      </w:r>
    </w:p>
    <w:p w:rsidR="00063EF4" w:rsidRPr="004F0092" w:rsidRDefault="00063EF4" w:rsidP="00063EF4">
      <w:pPr>
        <w:pStyle w:val="Tytu"/>
        <w:tabs>
          <w:tab w:val="left" w:pos="851"/>
        </w:tabs>
        <w:rPr>
          <w:rStyle w:val="FontStyle13"/>
          <w:rFonts w:ascii="Verdana" w:hAnsi="Verdana" w:cs="Arial"/>
          <w:bCs/>
          <w:sz w:val="20"/>
          <w:szCs w:val="16"/>
        </w:rPr>
      </w:pPr>
    </w:p>
    <w:p w:rsidR="00063EF4" w:rsidRPr="004F0092" w:rsidRDefault="00063EF4" w:rsidP="00063EF4">
      <w:pPr>
        <w:pStyle w:val="Tytu"/>
        <w:tabs>
          <w:tab w:val="left" w:pos="851"/>
        </w:tabs>
        <w:rPr>
          <w:rFonts w:ascii="Verdana" w:hAnsi="Verdana" w:cs="Arial"/>
          <w:b/>
          <w:sz w:val="16"/>
          <w:szCs w:val="16"/>
        </w:rPr>
      </w:pPr>
    </w:p>
    <w:tbl>
      <w:tblPr>
        <w:tblW w:w="9426" w:type="dxa"/>
        <w:tblLayout w:type="fixed"/>
        <w:tblCellMar>
          <w:left w:w="70" w:type="dxa"/>
          <w:right w:w="70" w:type="dxa"/>
        </w:tblCellMar>
        <w:tblLook w:val="04A0" w:firstRow="1" w:lastRow="0" w:firstColumn="1" w:lastColumn="0" w:noHBand="0" w:noVBand="1"/>
      </w:tblPr>
      <w:tblGrid>
        <w:gridCol w:w="496"/>
        <w:gridCol w:w="1701"/>
        <w:gridCol w:w="567"/>
        <w:gridCol w:w="708"/>
        <w:gridCol w:w="993"/>
        <w:gridCol w:w="567"/>
        <w:gridCol w:w="992"/>
        <w:gridCol w:w="992"/>
        <w:gridCol w:w="1134"/>
        <w:gridCol w:w="1276"/>
      </w:tblGrid>
      <w:tr w:rsidR="00063EF4" w:rsidRPr="004F0092" w:rsidTr="00E82190">
        <w:trPr>
          <w:trHeight w:val="750"/>
        </w:trPr>
        <w:tc>
          <w:tcPr>
            <w:tcW w:w="4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Lp.</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Przedmiot zamówienia**</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Ilość</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Jedn. miary</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Cena jednostkowa netto</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VAT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Cena jednostkowa brutto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Wartość brutto*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 xml:space="preserve">Producent urządzenia </w:t>
            </w:r>
          </w:p>
          <w:p w:rsidR="00063EF4" w:rsidRPr="004F0092" w:rsidRDefault="00063EF4" w:rsidP="00E82190">
            <w:pPr>
              <w:jc w:val="center"/>
              <w:rPr>
                <w:rFonts w:ascii="Verdana" w:hAnsi="Verdana" w:cs="Arial"/>
                <w:b/>
                <w:bCs/>
                <w:color w:val="000000"/>
                <w:sz w:val="14"/>
                <w:szCs w:val="16"/>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9B5CD8" w:rsidP="00E82190">
            <w:pPr>
              <w:jc w:val="center"/>
              <w:rPr>
                <w:rFonts w:ascii="Verdana" w:hAnsi="Verdana" w:cs="Arial"/>
                <w:b/>
                <w:bCs/>
                <w:color w:val="000000"/>
                <w:sz w:val="14"/>
                <w:szCs w:val="16"/>
              </w:rPr>
            </w:pPr>
            <w:r w:rsidRPr="004F0092">
              <w:rPr>
                <w:rFonts w:ascii="Verdana" w:hAnsi="Verdana" w:cs="Arial"/>
                <w:b/>
                <w:bCs/>
                <w:color w:val="000000"/>
                <w:sz w:val="14"/>
                <w:szCs w:val="16"/>
              </w:rPr>
              <w:t xml:space="preserve">Model / </w:t>
            </w:r>
            <w:r w:rsidR="00063EF4" w:rsidRPr="004F0092">
              <w:rPr>
                <w:rFonts w:ascii="Verdana" w:hAnsi="Verdana" w:cs="Arial"/>
                <w:b/>
                <w:bCs/>
                <w:color w:val="000000"/>
                <w:sz w:val="14"/>
                <w:szCs w:val="16"/>
              </w:rPr>
              <w:t xml:space="preserve">Nazwa handlowa urządzenia </w:t>
            </w:r>
          </w:p>
          <w:p w:rsidR="00063EF4" w:rsidRPr="004F0092" w:rsidRDefault="00063EF4" w:rsidP="00E82190">
            <w:pPr>
              <w:jc w:val="center"/>
              <w:rPr>
                <w:rFonts w:ascii="Verdana" w:hAnsi="Verdana" w:cs="Arial"/>
                <w:b/>
                <w:bCs/>
                <w:color w:val="000000"/>
                <w:sz w:val="14"/>
                <w:szCs w:val="16"/>
              </w:rPr>
            </w:pPr>
          </w:p>
        </w:tc>
      </w:tr>
      <w:tr w:rsidR="00063EF4" w:rsidRPr="004F0092" w:rsidTr="00E82190">
        <w:trPr>
          <w:trHeight w:val="499"/>
        </w:trPr>
        <w:tc>
          <w:tcPr>
            <w:tcW w:w="496" w:type="dxa"/>
            <w:tcBorders>
              <w:top w:val="nil"/>
              <w:left w:val="single" w:sz="4" w:space="0" w:color="auto"/>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1</w:t>
            </w:r>
          </w:p>
        </w:tc>
        <w:tc>
          <w:tcPr>
            <w:tcW w:w="1701"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Dostawa serwerów NTP wraz z oprogramowaniem, z antenami, z montażem, uruchomieniem, montażem anten</w:t>
            </w:r>
          </w:p>
        </w:tc>
        <w:tc>
          <w:tcPr>
            <w:tcW w:w="567"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2</w:t>
            </w:r>
          </w:p>
        </w:tc>
        <w:tc>
          <w:tcPr>
            <w:tcW w:w="708"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sztuka</w:t>
            </w:r>
          </w:p>
        </w:tc>
        <w:tc>
          <w:tcPr>
            <w:tcW w:w="993"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 </w:t>
            </w:r>
          </w:p>
        </w:tc>
        <w:tc>
          <w:tcPr>
            <w:tcW w:w="567"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23 </w:t>
            </w:r>
          </w:p>
        </w:tc>
        <w:tc>
          <w:tcPr>
            <w:tcW w:w="992"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 </w:t>
            </w:r>
          </w:p>
        </w:tc>
        <w:tc>
          <w:tcPr>
            <w:tcW w:w="992"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 </w:t>
            </w:r>
          </w:p>
        </w:tc>
        <w:tc>
          <w:tcPr>
            <w:tcW w:w="1134"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 </w:t>
            </w:r>
          </w:p>
        </w:tc>
        <w:tc>
          <w:tcPr>
            <w:tcW w:w="1276" w:type="dxa"/>
            <w:tcBorders>
              <w:top w:val="nil"/>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color w:val="000000"/>
                <w:sz w:val="14"/>
                <w:szCs w:val="16"/>
              </w:rPr>
            </w:pPr>
            <w:r w:rsidRPr="004F0092">
              <w:rPr>
                <w:rFonts w:ascii="Verdana" w:hAnsi="Verdana" w:cs="Arial"/>
                <w:color w:val="000000"/>
                <w:sz w:val="14"/>
                <w:szCs w:val="16"/>
              </w:rPr>
              <w:t> </w:t>
            </w:r>
          </w:p>
        </w:tc>
      </w:tr>
      <w:tr w:rsidR="00063EF4" w:rsidRPr="004F0092" w:rsidTr="00E82190">
        <w:trPr>
          <w:trHeight w:val="499"/>
        </w:trPr>
        <w:tc>
          <w:tcPr>
            <w:tcW w:w="6024"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3EF4" w:rsidRPr="004F0092" w:rsidRDefault="00063EF4" w:rsidP="00E82190">
            <w:pPr>
              <w:jc w:val="right"/>
              <w:rPr>
                <w:rFonts w:ascii="Verdana" w:hAnsi="Verdana" w:cs="Arial"/>
                <w:b/>
                <w:bCs/>
                <w:color w:val="000000"/>
                <w:sz w:val="14"/>
                <w:szCs w:val="16"/>
              </w:rPr>
            </w:pPr>
            <w:r w:rsidRPr="004F0092">
              <w:rPr>
                <w:rFonts w:ascii="Verdana" w:hAnsi="Verdana" w:cs="Arial"/>
                <w:b/>
                <w:bCs/>
                <w:color w:val="000000"/>
                <w:sz w:val="14"/>
                <w:szCs w:val="16"/>
              </w:rPr>
              <w:t>ŁĄCZNA WARTOŚĆ BRUTTO OFERTY:</w:t>
            </w:r>
          </w:p>
        </w:tc>
        <w:tc>
          <w:tcPr>
            <w:tcW w:w="3402" w:type="dxa"/>
            <w:gridSpan w:val="3"/>
            <w:tcBorders>
              <w:top w:val="single" w:sz="4" w:space="0" w:color="auto"/>
              <w:left w:val="nil"/>
              <w:bottom w:val="single" w:sz="4" w:space="0" w:color="auto"/>
              <w:right w:val="single" w:sz="4" w:space="0" w:color="auto"/>
            </w:tcBorders>
            <w:shd w:val="clear" w:color="auto" w:fill="auto"/>
            <w:vAlign w:val="center"/>
            <w:hideMark/>
          </w:tcPr>
          <w:p w:rsidR="00063EF4" w:rsidRPr="004F0092" w:rsidRDefault="00063EF4" w:rsidP="00E82190">
            <w:pPr>
              <w:jc w:val="center"/>
              <w:rPr>
                <w:rFonts w:ascii="Verdana" w:hAnsi="Verdana" w:cs="Arial"/>
                <w:b/>
                <w:bCs/>
                <w:color w:val="000000"/>
                <w:sz w:val="14"/>
                <w:szCs w:val="16"/>
              </w:rPr>
            </w:pPr>
            <w:r w:rsidRPr="004F0092">
              <w:rPr>
                <w:rFonts w:ascii="Verdana" w:hAnsi="Verdana" w:cs="Arial"/>
                <w:b/>
                <w:bCs/>
                <w:color w:val="000000"/>
                <w:sz w:val="14"/>
                <w:szCs w:val="16"/>
              </w:rPr>
              <w:t> </w:t>
            </w:r>
          </w:p>
        </w:tc>
      </w:tr>
    </w:tbl>
    <w:p w:rsidR="00063EF4" w:rsidRPr="004F0092" w:rsidRDefault="00063EF4" w:rsidP="00063EF4">
      <w:pPr>
        <w:tabs>
          <w:tab w:val="left" w:pos="284"/>
        </w:tabs>
        <w:suppressAutoHyphens/>
        <w:jc w:val="both"/>
        <w:rPr>
          <w:rFonts w:ascii="Verdana" w:hAnsi="Verdana" w:cs="Arial"/>
          <w:color w:val="000000"/>
          <w:sz w:val="16"/>
          <w:szCs w:val="16"/>
          <w:lang w:eastAsia="ar-SA"/>
        </w:rPr>
      </w:pPr>
    </w:p>
    <w:p w:rsidR="00063EF4" w:rsidRPr="004F0092" w:rsidRDefault="00063EF4" w:rsidP="00063EF4">
      <w:pPr>
        <w:tabs>
          <w:tab w:val="left" w:pos="284"/>
        </w:tabs>
        <w:suppressAutoHyphens/>
        <w:jc w:val="both"/>
        <w:rPr>
          <w:rFonts w:ascii="Verdana" w:hAnsi="Verdana" w:cs="Arial"/>
          <w:color w:val="000000"/>
          <w:sz w:val="16"/>
          <w:szCs w:val="16"/>
          <w:lang w:eastAsia="ar-SA"/>
        </w:rPr>
      </w:pPr>
    </w:p>
    <w:p w:rsidR="00063EF4" w:rsidRPr="004F0092" w:rsidRDefault="00063EF4" w:rsidP="00063EF4">
      <w:pPr>
        <w:tabs>
          <w:tab w:val="left" w:pos="284"/>
        </w:tabs>
        <w:suppressAutoHyphens/>
        <w:jc w:val="both"/>
        <w:rPr>
          <w:rFonts w:ascii="Verdana" w:hAnsi="Verdana" w:cs="Arial"/>
          <w:color w:val="000000"/>
          <w:sz w:val="16"/>
          <w:szCs w:val="16"/>
          <w:lang w:eastAsia="ar-SA"/>
        </w:rPr>
      </w:pPr>
    </w:p>
    <w:p w:rsidR="00063EF4" w:rsidRPr="004F0092" w:rsidRDefault="00063EF4" w:rsidP="00063EF4">
      <w:pPr>
        <w:spacing w:after="160" w:line="259" w:lineRule="auto"/>
        <w:rPr>
          <w:rFonts w:ascii="Verdana" w:hAnsi="Verdana" w:cs="Arial"/>
          <w:color w:val="000000"/>
          <w:sz w:val="16"/>
          <w:szCs w:val="16"/>
          <w:lang w:eastAsia="ar-SA"/>
        </w:rPr>
      </w:pPr>
      <w:r w:rsidRPr="004F0092">
        <w:rPr>
          <w:rFonts w:ascii="Verdana" w:hAnsi="Verdana"/>
          <w:b/>
          <w:bCs/>
          <w:color w:val="000000"/>
          <w:sz w:val="16"/>
          <w:szCs w:val="16"/>
          <w:lang w:eastAsia="ar-SA"/>
        </w:rPr>
        <w:br w:type="page"/>
      </w:r>
    </w:p>
    <w:p w:rsidR="00063EF4" w:rsidRPr="004F0092" w:rsidRDefault="00063EF4" w:rsidP="0069001B">
      <w:pPr>
        <w:spacing w:after="160" w:line="259" w:lineRule="auto"/>
        <w:rPr>
          <w:rFonts w:ascii="Verdana" w:hAnsi="Verdana" w:cs="Verdana"/>
          <w:sz w:val="20"/>
          <w:szCs w:val="20"/>
        </w:rPr>
      </w:pPr>
    </w:p>
    <w:p w:rsidR="0069001B" w:rsidRPr="004F0092" w:rsidRDefault="0069001B" w:rsidP="0069001B">
      <w:pPr>
        <w:pStyle w:val="Zwykytekst"/>
        <w:spacing w:before="120"/>
        <w:jc w:val="right"/>
        <w:rPr>
          <w:rFonts w:ascii="Verdana" w:hAnsi="Verdana"/>
          <w:b/>
        </w:rPr>
      </w:pPr>
      <w:r w:rsidRPr="004F0092">
        <w:rPr>
          <w:rFonts w:ascii="Verdana" w:hAnsi="Verdana"/>
          <w:b/>
        </w:rPr>
        <w:t>Formularz 2.1</w:t>
      </w:r>
      <w:r w:rsidR="006B19AE" w:rsidRPr="004F0092">
        <w:rPr>
          <w:noProof/>
        </w:rPr>
        <mc:AlternateContent>
          <mc:Choice Requires="wps">
            <w:drawing>
              <wp:anchor distT="0" distB="0" distL="114300" distR="114300" simplePos="0" relativeHeight="251659776" behindDoc="0" locked="0" layoutInCell="1" allowOverlap="1" wp14:anchorId="3387FA28" wp14:editId="02949AA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F3456" w:rsidRDefault="00DF3456" w:rsidP="0069001B">
                            <w:pPr>
                              <w:jc w:val="center"/>
                              <w:rPr>
                                <w:i/>
                                <w:sz w:val="18"/>
                              </w:rPr>
                            </w:pPr>
                          </w:p>
                          <w:p w:rsidR="00DF3456" w:rsidRDefault="00DF3456" w:rsidP="0069001B">
                            <w:pPr>
                              <w:jc w:val="center"/>
                              <w:rPr>
                                <w:i/>
                                <w:sz w:val="18"/>
                              </w:rPr>
                            </w:pPr>
                          </w:p>
                          <w:p w:rsidR="00DF3456" w:rsidRDefault="00DF3456" w:rsidP="0069001B">
                            <w:pPr>
                              <w:jc w:val="center"/>
                              <w:rPr>
                                <w:i/>
                                <w:sz w:val="18"/>
                              </w:rPr>
                            </w:pPr>
                          </w:p>
                          <w:p w:rsidR="00DF3456" w:rsidRDefault="00DF3456" w:rsidP="0069001B">
                            <w:pPr>
                              <w:jc w:val="center"/>
                              <w:rPr>
                                <w:i/>
                                <w:sz w:val="18"/>
                              </w:rPr>
                            </w:pPr>
                          </w:p>
                          <w:p w:rsidR="00DF3456" w:rsidRPr="005A79F8" w:rsidRDefault="00DF3456"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DF3456" w:rsidRDefault="00DF3456" w:rsidP="0069001B">
                            <w:pPr>
                              <w:rPr>
                                <w:rFonts w:ascii="Verdana" w:hAnsi="Verdana"/>
                                <w:i/>
                                <w:sz w:val="16"/>
                                <w:szCs w:val="16"/>
                              </w:rPr>
                            </w:pPr>
                          </w:p>
                          <w:p w:rsidR="00DF3456" w:rsidRDefault="00DF3456" w:rsidP="0069001B">
                            <w:pPr>
                              <w:jc w:val="center"/>
                              <w:rPr>
                                <w:rFonts w:ascii="Verdana" w:hAnsi="Verdana"/>
                                <w:i/>
                                <w:sz w:val="16"/>
                                <w:szCs w:val="16"/>
                              </w:rPr>
                            </w:pPr>
                          </w:p>
                          <w:p w:rsidR="00DF3456" w:rsidRPr="00693E8B" w:rsidRDefault="00DF3456"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2655A2" w:rsidRDefault="002655A2" w:rsidP="0069001B">
                      <w:pPr>
                        <w:jc w:val="center"/>
                        <w:rPr>
                          <w:i/>
                          <w:sz w:val="18"/>
                        </w:rPr>
                      </w:pPr>
                    </w:p>
                    <w:p w:rsidR="002655A2" w:rsidRDefault="002655A2" w:rsidP="0069001B">
                      <w:pPr>
                        <w:jc w:val="center"/>
                        <w:rPr>
                          <w:i/>
                          <w:sz w:val="18"/>
                        </w:rPr>
                      </w:pPr>
                    </w:p>
                    <w:p w:rsidR="002655A2" w:rsidRDefault="002655A2" w:rsidP="0069001B">
                      <w:pPr>
                        <w:jc w:val="center"/>
                        <w:rPr>
                          <w:i/>
                          <w:sz w:val="18"/>
                        </w:rPr>
                      </w:pPr>
                    </w:p>
                    <w:p w:rsidR="002655A2" w:rsidRDefault="002655A2" w:rsidP="0069001B">
                      <w:pPr>
                        <w:jc w:val="center"/>
                        <w:rPr>
                          <w:i/>
                          <w:sz w:val="18"/>
                        </w:rPr>
                      </w:pPr>
                    </w:p>
                    <w:p w:rsidR="002655A2" w:rsidRPr="005A79F8" w:rsidRDefault="002655A2"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2655A2" w:rsidRDefault="002655A2" w:rsidP="0069001B">
                      <w:pPr>
                        <w:rPr>
                          <w:rFonts w:ascii="Verdana" w:hAnsi="Verdana"/>
                          <w:i/>
                          <w:sz w:val="16"/>
                          <w:szCs w:val="16"/>
                        </w:rPr>
                      </w:pPr>
                    </w:p>
                    <w:p w:rsidR="002655A2" w:rsidRDefault="002655A2" w:rsidP="0069001B">
                      <w:pPr>
                        <w:jc w:val="center"/>
                        <w:rPr>
                          <w:rFonts w:ascii="Verdana" w:hAnsi="Verdana"/>
                          <w:i/>
                          <w:sz w:val="16"/>
                          <w:szCs w:val="16"/>
                        </w:rPr>
                      </w:pPr>
                    </w:p>
                    <w:p w:rsidR="002655A2" w:rsidRPr="00693E8B" w:rsidRDefault="002655A2" w:rsidP="0069001B">
                      <w:pPr>
                        <w:jc w:val="center"/>
                        <w:rPr>
                          <w:rFonts w:ascii="Verdana" w:hAnsi="Verdana"/>
                          <w:i/>
                          <w:sz w:val="16"/>
                          <w:szCs w:val="16"/>
                        </w:rPr>
                      </w:pPr>
                    </w:p>
                  </w:txbxContent>
                </v:textbox>
                <w10:wrap type="tight"/>
              </v:shape>
            </w:pict>
          </mc:Fallback>
        </mc:AlternateContent>
      </w:r>
      <w:r w:rsidR="006B19AE" w:rsidRPr="004F0092">
        <w:rPr>
          <w:noProof/>
        </w:rPr>
        <mc:AlternateContent>
          <mc:Choice Requires="wps">
            <w:drawing>
              <wp:anchor distT="0" distB="0" distL="114300" distR="114300" simplePos="0" relativeHeight="251660800" behindDoc="0" locked="0" layoutInCell="1" allowOverlap="1" wp14:anchorId="19FD2B58" wp14:editId="2074976E">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DF3456" w:rsidRPr="00B01581" w:rsidRDefault="00DF3456" w:rsidP="0069001B">
                            <w:pPr>
                              <w:pStyle w:val="Tekstpodstawowy3"/>
                              <w:spacing w:after="120"/>
                              <w:jc w:val="center"/>
                              <w:rPr>
                                <w:rFonts w:ascii="Verdana" w:hAnsi="Verdana"/>
                                <w:b/>
                                <w:i w:val="0"/>
                              </w:rPr>
                            </w:pPr>
                            <w:r w:rsidRPr="00B01581">
                              <w:rPr>
                                <w:rFonts w:ascii="Verdana" w:hAnsi="Verdana"/>
                                <w:b/>
                                <w:i w:val="0"/>
                              </w:rPr>
                              <w:t>OŚWIADCZENIE</w:t>
                            </w:r>
                          </w:p>
                          <w:p w:rsidR="00DF3456" w:rsidRPr="00B01581" w:rsidRDefault="00DF3456"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2655A2" w:rsidRPr="00B01581" w:rsidRDefault="002655A2" w:rsidP="0069001B">
                      <w:pPr>
                        <w:pStyle w:val="Tekstpodstawowy3"/>
                        <w:spacing w:after="120"/>
                        <w:jc w:val="center"/>
                        <w:rPr>
                          <w:rFonts w:ascii="Verdana" w:hAnsi="Verdana"/>
                          <w:b/>
                          <w:i w:val="0"/>
                        </w:rPr>
                      </w:pPr>
                      <w:r w:rsidRPr="00B01581">
                        <w:rPr>
                          <w:rFonts w:ascii="Verdana" w:hAnsi="Verdana"/>
                          <w:b/>
                          <w:i w:val="0"/>
                        </w:rPr>
                        <w:t>OŚWIADCZENIE</w:t>
                      </w:r>
                    </w:p>
                    <w:p w:rsidR="002655A2" w:rsidRPr="00B01581" w:rsidRDefault="002655A2"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4F0092" w:rsidRDefault="0069001B" w:rsidP="0069001B">
      <w:pPr>
        <w:pStyle w:val="Zwykytekst"/>
        <w:spacing w:before="120" w:after="120"/>
        <w:jc w:val="both"/>
        <w:rPr>
          <w:rFonts w:ascii="Verdana" w:hAnsi="Verdana"/>
          <w:b/>
        </w:rPr>
      </w:pPr>
    </w:p>
    <w:p w:rsidR="0069001B" w:rsidRPr="004F0092" w:rsidRDefault="0069001B" w:rsidP="0069001B">
      <w:pPr>
        <w:spacing w:after="120"/>
        <w:jc w:val="both"/>
        <w:rPr>
          <w:rFonts w:ascii="Verdana" w:hAnsi="Verdana"/>
          <w:b/>
          <w:sz w:val="20"/>
          <w:szCs w:val="20"/>
        </w:rPr>
      </w:pPr>
      <w:r w:rsidRPr="004F0092">
        <w:rPr>
          <w:rFonts w:ascii="Verdana" w:hAnsi="Verdana"/>
          <w:b/>
          <w:sz w:val="20"/>
          <w:szCs w:val="20"/>
        </w:rPr>
        <w:t>Składając ofertę w postępowaniu o udzielenie zamówienia publicznego prowadzonym w trybie przetargu nieograniczonego na:</w:t>
      </w:r>
    </w:p>
    <w:p w:rsidR="0066372A" w:rsidRPr="004F0092" w:rsidRDefault="0066372A" w:rsidP="0066372A">
      <w:pPr>
        <w:jc w:val="both"/>
        <w:outlineLvl w:val="0"/>
        <w:rPr>
          <w:rFonts w:ascii="Verdana" w:hAnsi="Verdana"/>
          <w:spacing w:val="-2"/>
          <w:sz w:val="20"/>
          <w:szCs w:val="20"/>
        </w:rPr>
      </w:pPr>
      <w:r w:rsidRPr="004F0092">
        <w:rPr>
          <w:rFonts w:ascii="Verdana" w:hAnsi="Verdana" w:cs="Arial"/>
          <w:b/>
          <w:sz w:val="20"/>
          <w:szCs w:val="20"/>
        </w:rPr>
        <w:t>………………………………………………………………………………………………………………..</w:t>
      </w:r>
    </w:p>
    <w:p w:rsidR="0066372A" w:rsidRPr="004F0092" w:rsidRDefault="0066372A" w:rsidP="0066372A">
      <w:pPr>
        <w:pStyle w:val="Zwykytekst1"/>
        <w:tabs>
          <w:tab w:val="left" w:leader="dot" w:pos="9360"/>
        </w:tabs>
        <w:spacing w:before="120" w:after="120"/>
        <w:jc w:val="both"/>
        <w:rPr>
          <w:rFonts w:ascii="Verdana" w:hAnsi="Verdana"/>
          <w:b/>
        </w:rPr>
      </w:pPr>
      <w:r w:rsidRPr="004F0092">
        <w:rPr>
          <w:rFonts w:ascii="Verdana" w:hAnsi="Verdana"/>
          <w:spacing w:val="-2"/>
        </w:rPr>
        <w:t>oznaczonego nr ………………….</w:t>
      </w:r>
    </w:p>
    <w:p w:rsidR="0069001B" w:rsidRPr="004F0092" w:rsidRDefault="0069001B" w:rsidP="0069001B">
      <w:pPr>
        <w:jc w:val="both"/>
        <w:rPr>
          <w:rFonts w:ascii="Verdana" w:hAnsi="Verdana"/>
          <w:b/>
          <w:bCs/>
          <w:sz w:val="20"/>
          <w:szCs w:val="20"/>
        </w:rPr>
      </w:pPr>
      <w:r w:rsidRPr="004F0092">
        <w:rPr>
          <w:rFonts w:ascii="Verdana" w:hAnsi="Verdana"/>
          <w:b/>
          <w:bCs/>
          <w:sz w:val="20"/>
          <w:szCs w:val="20"/>
        </w:rPr>
        <w:t>w imieniu Wykonawcy:</w:t>
      </w:r>
    </w:p>
    <w:p w:rsidR="0069001B" w:rsidRPr="004F0092" w:rsidRDefault="0069001B" w:rsidP="0069001B">
      <w:pPr>
        <w:jc w:val="both"/>
        <w:rPr>
          <w:rFonts w:ascii="Verdana" w:hAnsi="Verdana"/>
          <w:b/>
          <w:bCs/>
          <w:sz w:val="20"/>
          <w:szCs w:val="20"/>
        </w:rPr>
      </w:pPr>
    </w:p>
    <w:p w:rsidR="0069001B" w:rsidRPr="004F0092" w:rsidRDefault="0069001B" w:rsidP="0069001B">
      <w:pPr>
        <w:spacing w:after="120"/>
        <w:jc w:val="both"/>
        <w:rPr>
          <w:rFonts w:ascii="Verdana" w:hAnsi="Verdana"/>
          <w:b/>
          <w:bCs/>
          <w:sz w:val="20"/>
          <w:szCs w:val="20"/>
        </w:rPr>
      </w:pPr>
      <w:r w:rsidRPr="004F0092">
        <w:rPr>
          <w:rFonts w:ascii="Verdana" w:hAnsi="Verdana"/>
          <w:b/>
          <w:bCs/>
          <w:sz w:val="20"/>
          <w:szCs w:val="20"/>
        </w:rPr>
        <w:t>_______________________________________________________________</w:t>
      </w:r>
    </w:p>
    <w:p w:rsidR="0069001B" w:rsidRPr="004F0092" w:rsidRDefault="0069001B" w:rsidP="0069001B">
      <w:pPr>
        <w:spacing w:after="120"/>
        <w:jc w:val="center"/>
        <w:rPr>
          <w:rFonts w:ascii="Verdana" w:hAnsi="Verdana"/>
          <w:b/>
          <w:bCs/>
          <w:sz w:val="20"/>
          <w:szCs w:val="20"/>
        </w:rPr>
      </w:pPr>
      <w:r w:rsidRPr="004F0092">
        <w:rPr>
          <w:rFonts w:ascii="Verdana" w:hAnsi="Verdana"/>
          <w:bCs/>
          <w:sz w:val="16"/>
          <w:szCs w:val="16"/>
        </w:rPr>
        <w:t>/wpisać nazwę (firmę) Wykonawcy/</w:t>
      </w:r>
    </w:p>
    <w:p w:rsidR="0069001B" w:rsidRPr="004F0092" w:rsidRDefault="0069001B" w:rsidP="0069001B">
      <w:pPr>
        <w:pStyle w:val="Zwykytekst"/>
        <w:tabs>
          <w:tab w:val="left" w:leader="dot" w:pos="9072"/>
        </w:tabs>
        <w:jc w:val="both"/>
        <w:rPr>
          <w:rFonts w:ascii="Verdana" w:hAnsi="Verdana" w:cs="LiberationSans"/>
          <w:b/>
        </w:rPr>
      </w:pPr>
    </w:p>
    <w:p w:rsidR="0069001B" w:rsidRPr="004F0092" w:rsidRDefault="0069001B" w:rsidP="0069001B">
      <w:pPr>
        <w:pStyle w:val="Zwykytekst"/>
        <w:tabs>
          <w:tab w:val="left" w:leader="dot" w:pos="9072"/>
        </w:tabs>
        <w:jc w:val="both"/>
        <w:rPr>
          <w:rFonts w:ascii="Verdana" w:hAnsi="Verdana"/>
          <w:b/>
        </w:rPr>
      </w:pPr>
      <w:r w:rsidRPr="004F0092">
        <w:rPr>
          <w:rFonts w:ascii="Verdana" w:hAnsi="Verdana"/>
          <w:b/>
        </w:rPr>
        <w:t xml:space="preserve">oświadczamy, że </w:t>
      </w:r>
      <w:r w:rsidRPr="004F0092">
        <w:rPr>
          <w:rFonts w:ascii="Verdana" w:hAnsi="Verdana" w:cs="Arial"/>
          <w:color w:val="000000"/>
        </w:rPr>
        <w:t>nie podlegamy wykluczeniu w okolicznościach, o których mowa art. 24 ust. 1 pkt 12-23 i ust. 5 pkt 1-8 ustawy z dnia 29 stycznia 2004 r. Prawo zamówień publicznych.</w:t>
      </w:r>
    </w:p>
    <w:p w:rsidR="0069001B" w:rsidRPr="004F0092" w:rsidRDefault="0069001B" w:rsidP="0069001B">
      <w:pPr>
        <w:jc w:val="both"/>
        <w:rPr>
          <w:rFonts w:ascii="Verdana" w:hAnsi="Verdana" w:cs="Arial"/>
          <w:i/>
          <w:sz w:val="20"/>
          <w:szCs w:val="20"/>
        </w:rPr>
      </w:pPr>
    </w:p>
    <w:p w:rsidR="0069001B" w:rsidRPr="004F0092" w:rsidRDefault="0069001B" w:rsidP="0069001B">
      <w:pPr>
        <w:jc w:val="both"/>
        <w:rPr>
          <w:rFonts w:ascii="Verdana" w:hAnsi="Verdana" w:cs="Arial"/>
          <w:b/>
          <w:sz w:val="20"/>
          <w:szCs w:val="20"/>
        </w:rPr>
      </w:pPr>
      <w:r w:rsidRPr="004F0092">
        <w:rPr>
          <w:rFonts w:ascii="Verdana" w:hAnsi="Verdana" w:cs="Arial"/>
          <w:b/>
          <w:sz w:val="20"/>
          <w:szCs w:val="20"/>
        </w:rPr>
        <w:t>OŚWIADCZENIE DOTYCZĄCE PODMIOTU, NA KTÓREGO ZASOBY POWOŁUJE SIĘ WYKONAWCA:</w:t>
      </w:r>
    </w:p>
    <w:p w:rsidR="0069001B" w:rsidRPr="004F0092" w:rsidRDefault="0069001B" w:rsidP="0069001B">
      <w:pPr>
        <w:jc w:val="both"/>
        <w:rPr>
          <w:rFonts w:ascii="Verdana" w:hAnsi="Verdana" w:cs="Arial"/>
          <w:b/>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Oświadczam, że w stosunku do następującego/</w:t>
      </w:r>
      <w:proofErr w:type="spellStart"/>
      <w:r w:rsidRPr="004F0092">
        <w:rPr>
          <w:rFonts w:ascii="Verdana" w:hAnsi="Verdana" w:cs="Arial"/>
          <w:sz w:val="20"/>
          <w:szCs w:val="20"/>
        </w:rPr>
        <w:t>ych</w:t>
      </w:r>
      <w:proofErr w:type="spellEnd"/>
      <w:r w:rsidRPr="004F0092">
        <w:rPr>
          <w:rFonts w:ascii="Verdana" w:hAnsi="Verdana" w:cs="Arial"/>
          <w:sz w:val="20"/>
          <w:szCs w:val="20"/>
        </w:rPr>
        <w:t xml:space="preserve"> podmiotu/</w:t>
      </w:r>
      <w:proofErr w:type="spellStart"/>
      <w:r w:rsidRPr="004F0092">
        <w:rPr>
          <w:rFonts w:ascii="Verdana" w:hAnsi="Verdana" w:cs="Arial"/>
          <w:sz w:val="20"/>
          <w:szCs w:val="20"/>
        </w:rPr>
        <w:t>tów</w:t>
      </w:r>
      <w:proofErr w:type="spellEnd"/>
      <w:r w:rsidRPr="004F0092">
        <w:rPr>
          <w:rFonts w:ascii="Verdana" w:hAnsi="Verdana" w:cs="Arial"/>
          <w:sz w:val="20"/>
          <w:szCs w:val="20"/>
        </w:rPr>
        <w:t>, na którego/</w:t>
      </w:r>
      <w:proofErr w:type="spellStart"/>
      <w:r w:rsidRPr="004F0092">
        <w:rPr>
          <w:rFonts w:ascii="Verdana" w:hAnsi="Verdana" w:cs="Arial"/>
          <w:sz w:val="20"/>
          <w:szCs w:val="20"/>
        </w:rPr>
        <w:t>ych</w:t>
      </w:r>
      <w:proofErr w:type="spellEnd"/>
      <w:r w:rsidRPr="004F0092">
        <w:rPr>
          <w:rFonts w:ascii="Verdana" w:hAnsi="Verdana" w:cs="Arial"/>
          <w:sz w:val="20"/>
          <w:szCs w:val="20"/>
        </w:rPr>
        <w:t xml:space="preserve"> zasoby powołuję się w niniejszym postępowaniu, tj.:</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nie zachodzą podstawy wykluczenia z postępowania o udzielenie zamówienia.</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b/>
          <w:sz w:val="20"/>
          <w:szCs w:val="20"/>
        </w:rPr>
      </w:pPr>
      <w:r w:rsidRPr="004F0092">
        <w:rPr>
          <w:rFonts w:ascii="Verdana" w:hAnsi="Verdana" w:cs="Arial"/>
          <w:b/>
          <w:sz w:val="20"/>
          <w:szCs w:val="20"/>
        </w:rPr>
        <w:t>OŚWIADCZENIE DOTYCZĄCE PODWYKONAWCY NIEBĘDĄCEGO PODMIOTEM, NA KTÓREGO ZASOBY POWOŁUJE SIĘ WYKONAWCA:</w:t>
      </w:r>
    </w:p>
    <w:p w:rsidR="0069001B" w:rsidRPr="004F0092" w:rsidRDefault="0069001B" w:rsidP="0069001B">
      <w:pPr>
        <w:jc w:val="both"/>
        <w:rPr>
          <w:rFonts w:ascii="Verdana" w:hAnsi="Verdana" w:cs="Arial"/>
          <w:b/>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Oświadczam, że w stosunku do następującego/</w:t>
      </w:r>
      <w:proofErr w:type="spellStart"/>
      <w:r w:rsidRPr="004F0092">
        <w:rPr>
          <w:rFonts w:ascii="Verdana" w:hAnsi="Verdana" w:cs="Arial"/>
          <w:sz w:val="20"/>
          <w:szCs w:val="20"/>
        </w:rPr>
        <w:t>ych</w:t>
      </w:r>
      <w:proofErr w:type="spellEnd"/>
      <w:r w:rsidRPr="004F0092">
        <w:rPr>
          <w:rFonts w:ascii="Verdana" w:hAnsi="Verdana" w:cs="Arial"/>
          <w:sz w:val="20"/>
          <w:szCs w:val="20"/>
        </w:rPr>
        <w:t xml:space="preserve"> podmiotu/</w:t>
      </w:r>
      <w:proofErr w:type="spellStart"/>
      <w:r w:rsidRPr="004F0092">
        <w:rPr>
          <w:rFonts w:ascii="Verdana" w:hAnsi="Verdana" w:cs="Arial"/>
          <w:sz w:val="20"/>
          <w:szCs w:val="20"/>
        </w:rPr>
        <w:t>tów</w:t>
      </w:r>
      <w:proofErr w:type="spellEnd"/>
      <w:r w:rsidRPr="004F0092">
        <w:rPr>
          <w:rFonts w:ascii="Verdana" w:hAnsi="Verdana" w:cs="Arial"/>
          <w:sz w:val="20"/>
          <w:szCs w:val="20"/>
        </w:rPr>
        <w:t>, będącego/</w:t>
      </w:r>
      <w:proofErr w:type="spellStart"/>
      <w:r w:rsidRPr="004F0092">
        <w:rPr>
          <w:rFonts w:ascii="Verdana" w:hAnsi="Verdana" w:cs="Arial"/>
          <w:sz w:val="20"/>
          <w:szCs w:val="20"/>
        </w:rPr>
        <w:t>ych</w:t>
      </w:r>
      <w:proofErr w:type="spellEnd"/>
      <w:r w:rsidRPr="004F0092">
        <w:rPr>
          <w:rFonts w:ascii="Verdana" w:hAnsi="Verdana" w:cs="Arial"/>
          <w:sz w:val="20"/>
          <w:szCs w:val="20"/>
        </w:rPr>
        <w:t xml:space="preserve"> podwykonawcą/</w:t>
      </w:r>
      <w:proofErr w:type="spellStart"/>
      <w:r w:rsidRPr="004F0092">
        <w:rPr>
          <w:rFonts w:ascii="Verdana" w:hAnsi="Verdana" w:cs="Arial"/>
          <w:sz w:val="20"/>
          <w:szCs w:val="20"/>
        </w:rPr>
        <w:t>ami</w:t>
      </w:r>
      <w:proofErr w:type="spellEnd"/>
      <w:r w:rsidRPr="004F0092">
        <w:rPr>
          <w:rFonts w:ascii="Verdana" w:hAnsi="Verdana" w:cs="Arial"/>
          <w:sz w:val="20"/>
          <w:szCs w:val="20"/>
        </w:rPr>
        <w:t>:</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nie zachodzą podstawy wykluczenia z postępowania o udzielenie zamówienia.</w:t>
      </w:r>
    </w:p>
    <w:p w:rsidR="0069001B" w:rsidRPr="004F0092" w:rsidRDefault="0069001B" w:rsidP="0069001B">
      <w:pPr>
        <w:pStyle w:val="Zwykytekst1"/>
        <w:jc w:val="both"/>
        <w:rPr>
          <w:rFonts w:ascii="Verdana" w:hAnsi="Verdana" w:cs="Arial"/>
        </w:rPr>
      </w:pPr>
    </w:p>
    <w:p w:rsidR="0069001B" w:rsidRPr="004F0092" w:rsidRDefault="0069001B" w:rsidP="0069001B">
      <w:pPr>
        <w:pStyle w:val="Zwykytekst1"/>
        <w:jc w:val="both"/>
        <w:rPr>
          <w:rFonts w:ascii="Verdana" w:hAnsi="Verdana" w:cs="Arial"/>
        </w:rPr>
      </w:pPr>
    </w:p>
    <w:p w:rsidR="0069001B" w:rsidRPr="004F0092" w:rsidRDefault="0069001B" w:rsidP="0069001B">
      <w:pPr>
        <w:pStyle w:val="Zwykytekst1"/>
        <w:jc w:val="both"/>
        <w:rPr>
          <w:rFonts w:ascii="Verdana" w:hAnsi="Verdana" w:cs="Arial"/>
        </w:rPr>
      </w:pPr>
    </w:p>
    <w:p w:rsidR="0069001B" w:rsidRPr="004F0092" w:rsidRDefault="0069001B" w:rsidP="0069001B">
      <w:pPr>
        <w:pStyle w:val="Zwykytekst1"/>
        <w:spacing w:before="120"/>
        <w:rPr>
          <w:rFonts w:ascii="Verdana" w:hAnsi="Verdana"/>
        </w:rPr>
      </w:pPr>
      <w:r w:rsidRPr="004F0092">
        <w:rPr>
          <w:rFonts w:ascii="Verdana" w:hAnsi="Verdana"/>
        </w:rPr>
        <w:t>__________________ dnia __ __ ____ roku</w:t>
      </w:r>
    </w:p>
    <w:p w:rsidR="0069001B" w:rsidRPr="004F0092" w:rsidRDefault="0069001B" w:rsidP="0069001B">
      <w:pPr>
        <w:pStyle w:val="Zwykytekst1"/>
        <w:spacing w:before="120"/>
        <w:ind w:firstLine="3960"/>
        <w:jc w:val="center"/>
        <w:rPr>
          <w:rFonts w:ascii="Verdana" w:hAnsi="Verdana"/>
          <w:i/>
        </w:rPr>
      </w:pPr>
      <w:r w:rsidRPr="004F0092">
        <w:rPr>
          <w:rFonts w:ascii="Verdana" w:hAnsi="Verdana"/>
          <w:i/>
        </w:rPr>
        <w:t>_____________________________________</w:t>
      </w:r>
    </w:p>
    <w:p w:rsidR="0069001B" w:rsidRPr="004F0092" w:rsidRDefault="0069001B" w:rsidP="0069001B">
      <w:pPr>
        <w:pStyle w:val="Zwykytekst1"/>
        <w:spacing w:before="120"/>
        <w:ind w:firstLine="3960"/>
        <w:jc w:val="center"/>
        <w:rPr>
          <w:rFonts w:ascii="Verdana" w:hAnsi="Verdana"/>
          <w:i/>
        </w:rPr>
      </w:pPr>
      <w:r w:rsidRPr="004F0092">
        <w:rPr>
          <w:rFonts w:ascii="Verdana" w:hAnsi="Verdana"/>
          <w:i/>
        </w:rPr>
        <w:t>(podpis Wykonawcy/Pełnomocnika)</w:t>
      </w:r>
    </w:p>
    <w:p w:rsidR="0069001B" w:rsidRPr="004F0092" w:rsidRDefault="0069001B" w:rsidP="0069001B">
      <w:pPr>
        <w:spacing w:after="160" w:line="259" w:lineRule="auto"/>
        <w:rPr>
          <w:rFonts w:ascii="Verdana" w:hAnsi="Verdana" w:cs="Courier New"/>
          <w:i/>
          <w:sz w:val="20"/>
          <w:szCs w:val="20"/>
          <w:lang w:eastAsia="ar-SA"/>
        </w:rPr>
      </w:pPr>
      <w:r w:rsidRPr="004F0092">
        <w:rPr>
          <w:rFonts w:ascii="Verdana" w:hAnsi="Verdana"/>
          <w:i/>
        </w:rPr>
        <w:br w:type="page"/>
      </w:r>
    </w:p>
    <w:p w:rsidR="0069001B" w:rsidRPr="004F0092" w:rsidRDefault="0069001B" w:rsidP="0069001B">
      <w:pPr>
        <w:pStyle w:val="Zwykytekst"/>
        <w:spacing w:before="120"/>
        <w:jc w:val="right"/>
        <w:rPr>
          <w:rFonts w:ascii="Verdana" w:hAnsi="Verdana"/>
          <w:b/>
        </w:rPr>
      </w:pPr>
      <w:r w:rsidRPr="004F0092">
        <w:rPr>
          <w:rFonts w:ascii="Verdana" w:hAnsi="Verdana"/>
          <w:b/>
        </w:rPr>
        <w:lastRenderedPageBreak/>
        <w:t>Formularz 2.</w:t>
      </w:r>
      <w:r w:rsidR="006B19AE" w:rsidRPr="004F0092">
        <w:rPr>
          <w:noProof/>
        </w:rPr>
        <mc:AlternateContent>
          <mc:Choice Requires="wps">
            <w:drawing>
              <wp:anchor distT="0" distB="0" distL="114300" distR="114300" simplePos="0" relativeHeight="251663872" behindDoc="0" locked="0" layoutInCell="1" allowOverlap="1" wp14:anchorId="33E213E1" wp14:editId="03216C11">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F3456" w:rsidRDefault="00DF3456" w:rsidP="0069001B">
                            <w:pPr>
                              <w:jc w:val="center"/>
                              <w:rPr>
                                <w:i/>
                                <w:sz w:val="18"/>
                              </w:rPr>
                            </w:pPr>
                          </w:p>
                          <w:p w:rsidR="00DF3456" w:rsidRDefault="00DF3456" w:rsidP="0069001B">
                            <w:pPr>
                              <w:jc w:val="center"/>
                              <w:rPr>
                                <w:i/>
                                <w:sz w:val="18"/>
                              </w:rPr>
                            </w:pPr>
                          </w:p>
                          <w:p w:rsidR="00DF3456" w:rsidRDefault="00DF3456" w:rsidP="0069001B">
                            <w:pPr>
                              <w:jc w:val="center"/>
                              <w:rPr>
                                <w:i/>
                                <w:sz w:val="18"/>
                              </w:rPr>
                            </w:pPr>
                          </w:p>
                          <w:p w:rsidR="00DF3456" w:rsidRDefault="00DF3456" w:rsidP="0069001B">
                            <w:pPr>
                              <w:jc w:val="center"/>
                              <w:rPr>
                                <w:i/>
                                <w:sz w:val="18"/>
                              </w:rPr>
                            </w:pPr>
                          </w:p>
                          <w:p w:rsidR="00DF3456" w:rsidRPr="005A79F8" w:rsidRDefault="00DF3456"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DF3456" w:rsidRDefault="00DF3456" w:rsidP="0069001B">
                            <w:pPr>
                              <w:rPr>
                                <w:rFonts w:ascii="Verdana" w:hAnsi="Verdana"/>
                                <w:i/>
                                <w:sz w:val="16"/>
                                <w:szCs w:val="16"/>
                              </w:rPr>
                            </w:pPr>
                          </w:p>
                          <w:p w:rsidR="00DF3456" w:rsidRDefault="00DF3456" w:rsidP="0069001B">
                            <w:pPr>
                              <w:jc w:val="center"/>
                              <w:rPr>
                                <w:rFonts w:ascii="Verdana" w:hAnsi="Verdana"/>
                                <w:i/>
                                <w:sz w:val="16"/>
                                <w:szCs w:val="16"/>
                              </w:rPr>
                            </w:pPr>
                          </w:p>
                          <w:p w:rsidR="00DF3456" w:rsidRPr="00693E8B" w:rsidRDefault="00DF3456"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2655A2" w:rsidRDefault="002655A2" w:rsidP="0069001B">
                      <w:pPr>
                        <w:jc w:val="center"/>
                        <w:rPr>
                          <w:i/>
                          <w:sz w:val="18"/>
                        </w:rPr>
                      </w:pPr>
                    </w:p>
                    <w:p w:rsidR="002655A2" w:rsidRDefault="002655A2" w:rsidP="0069001B">
                      <w:pPr>
                        <w:jc w:val="center"/>
                        <w:rPr>
                          <w:i/>
                          <w:sz w:val="18"/>
                        </w:rPr>
                      </w:pPr>
                    </w:p>
                    <w:p w:rsidR="002655A2" w:rsidRDefault="002655A2" w:rsidP="0069001B">
                      <w:pPr>
                        <w:jc w:val="center"/>
                        <w:rPr>
                          <w:i/>
                          <w:sz w:val="18"/>
                        </w:rPr>
                      </w:pPr>
                    </w:p>
                    <w:p w:rsidR="002655A2" w:rsidRDefault="002655A2" w:rsidP="0069001B">
                      <w:pPr>
                        <w:jc w:val="center"/>
                        <w:rPr>
                          <w:i/>
                          <w:sz w:val="18"/>
                        </w:rPr>
                      </w:pPr>
                    </w:p>
                    <w:p w:rsidR="002655A2" w:rsidRPr="005A79F8" w:rsidRDefault="002655A2"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2655A2" w:rsidRDefault="002655A2" w:rsidP="0069001B">
                      <w:pPr>
                        <w:rPr>
                          <w:rFonts w:ascii="Verdana" w:hAnsi="Verdana"/>
                          <w:i/>
                          <w:sz w:val="16"/>
                          <w:szCs w:val="16"/>
                        </w:rPr>
                      </w:pPr>
                    </w:p>
                    <w:p w:rsidR="002655A2" w:rsidRDefault="002655A2" w:rsidP="0069001B">
                      <w:pPr>
                        <w:jc w:val="center"/>
                        <w:rPr>
                          <w:rFonts w:ascii="Verdana" w:hAnsi="Verdana"/>
                          <w:i/>
                          <w:sz w:val="16"/>
                          <w:szCs w:val="16"/>
                        </w:rPr>
                      </w:pPr>
                    </w:p>
                    <w:p w:rsidR="002655A2" w:rsidRPr="00693E8B" w:rsidRDefault="002655A2" w:rsidP="0069001B">
                      <w:pPr>
                        <w:jc w:val="center"/>
                        <w:rPr>
                          <w:rFonts w:ascii="Verdana" w:hAnsi="Verdana"/>
                          <w:i/>
                          <w:sz w:val="16"/>
                          <w:szCs w:val="16"/>
                        </w:rPr>
                      </w:pPr>
                    </w:p>
                  </w:txbxContent>
                </v:textbox>
                <w10:wrap type="tight"/>
              </v:shape>
            </w:pict>
          </mc:Fallback>
        </mc:AlternateContent>
      </w:r>
      <w:r w:rsidR="006B19AE" w:rsidRPr="004F0092">
        <w:rPr>
          <w:noProof/>
        </w:rPr>
        <mc:AlternateContent>
          <mc:Choice Requires="wps">
            <w:drawing>
              <wp:anchor distT="0" distB="0" distL="114300" distR="114300" simplePos="0" relativeHeight="251664896" behindDoc="0" locked="0" layoutInCell="1" allowOverlap="1" wp14:anchorId="343B8D09" wp14:editId="6B9E6956">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DF3456" w:rsidRPr="00B01581" w:rsidRDefault="00DF3456" w:rsidP="0069001B">
                            <w:pPr>
                              <w:pStyle w:val="Tekstpodstawowy3"/>
                              <w:spacing w:after="120"/>
                              <w:jc w:val="center"/>
                              <w:rPr>
                                <w:rFonts w:ascii="Verdana" w:hAnsi="Verdana"/>
                                <w:b/>
                                <w:i w:val="0"/>
                              </w:rPr>
                            </w:pPr>
                            <w:r w:rsidRPr="00B01581">
                              <w:rPr>
                                <w:rFonts w:ascii="Verdana" w:hAnsi="Verdana"/>
                                <w:b/>
                                <w:i w:val="0"/>
                              </w:rPr>
                              <w:t>OŚWIADCZENIE</w:t>
                            </w:r>
                          </w:p>
                          <w:p w:rsidR="00DF3456" w:rsidRPr="00B01581" w:rsidRDefault="00DF3456"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2655A2" w:rsidRPr="00B01581" w:rsidRDefault="002655A2" w:rsidP="0069001B">
                      <w:pPr>
                        <w:pStyle w:val="Tekstpodstawowy3"/>
                        <w:spacing w:after="120"/>
                        <w:jc w:val="center"/>
                        <w:rPr>
                          <w:rFonts w:ascii="Verdana" w:hAnsi="Verdana"/>
                          <w:b/>
                          <w:i w:val="0"/>
                        </w:rPr>
                      </w:pPr>
                      <w:r w:rsidRPr="00B01581">
                        <w:rPr>
                          <w:rFonts w:ascii="Verdana" w:hAnsi="Verdana"/>
                          <w:b/>
                          <w:i w:val="0"/>
                        </w:rPr>
                        <w:t>OŚWIADCZENIE</w:t>
                      </w:r>
                    </w:p>
                    <w:p w:rsidR="002655A2" w:rsidRPr="00B01581" w:rsidRDefault="002655A2"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4F0092">
        <w:rPr>
          <w:rFonts w:ascii="Verdana" w:hAnsi="Verdana"/>
          <w:b/>
        </w:rPr>
        <w:t>2</w:t>
      </w:r>
    </w:p>
    <w:p w:rsidR="0069001B" w:rsidRPr="004F0092" w:rsidRDefault="0069001B" w:rsidP="0069001B">
      <w:pPr>
        <w:pStyle w:val="Zwykytekst"/>
        <w:spacing w:before="120" w:after="120"/>
        <w:jc w:val="both"/>
        <w:rPr>
          <w:rFonts w:ascii="Verdana" w:hAnsi="Verdana"/>
          <w:b/>
        </w:rPr>
      </w:pPr>
    </w:p>
    <w:p w:rsidR="0069001B" w:rsidRPr="004F0092" w:rsidRDefault="0069001B" w:rsidP="0069001B">
      <w:pPr>
        <w:spacing w:after="120"/>
        <w:jc w:val="both"/>
        <w:rPr>
          <w:rFonts w:ascii="Verdana" w:hAnsi="Verdana"/>
          <w:b/>
          <w:sz w:val="20"/>
          <w:szCs w:val="20"/>
        </w:rPr>
      </w:pPr>
      <w:r w:rsidRPr="004F0092">
        <w:rPr>
          <w:rFonts w:ascii="Verdana" w:hAnsi="Verdana"/>
          <w:b/>
          <w:sz w:val="20"/>
          <w:szCs w:val="20"/>
        </w:rPr>
        <w:t>Składając ofertę w postępowaniu o udzielenie zamówienia publicznego prowadzonym w trybie przetargu nieograniczonego na:</w:t>
      </w:r>
    </w:p>
    <w:p w:rsidR="0066372A" w:rsidRPr="004F0092" w:rsidRDefault="0066372A" w:rsidP="0066372A">
      <w:pPr>
        <w:jc w:val="both"/>
        <w:outlineLvl w:val="0"/>
        <w:rPr>
          <w:rFonts w:ascii="Verdana" w:hAnsi="Verdana"/>
          <w:spacing w:val="-2"/>
          <w:sz w:val="20"/>
          <w:szCs w:val="20"/>
        </w:rPr>
      </w:pPr>
      <w:r w:rsidRPr="004F0092">
        <w:rPr>
          <w:rFonts w:ascii="Verdana" w:hAnsi="Verdana" w:cs="Arial"/>
          <w:b/>
          <w:sz w:val="20"/>
          <w:szCs w:val="20"/>
        </w:rPr>
        <w:t>………………………………………………………………………………………………………………..</w:t>
      </w:r>
    </w:p>
    <w:p w:rsidR="0066372A" w:rsidRPr="004F0092" w:rsidRDefault="0066372A" w:rsidP="0066372A">
      <w:pPr>
        <w:pStyle w:val="Zwykytekst1"/>
        <w:tabs>
          <w:tab w:val="left" w:leader="dot" w:pos="9360"/>
        </w:tabs>
        <w:spacing w:before="120" w:after="120"/>
        <w:jc w:val="both"/>
        <w:rPr>
          <w:rFonts w:ascii="Verdana" w:hAnsi="Verdana"/>
          <w:b/>
        </w:rPr>
      </w:pPr>
      <w:r w:rsidRPr="004F0092">
        <w:rPr>
          <w:rFonts w:ascii="Verdana" w:hAnsi="Verdana"/>
          <w:spacing w:val="-2"/>
        </w:rPr>
        <w:t>oznaczonego nr ………………….</w:t>
      </w:r>
    </w:p>
    <w:p w:rsidR="0069001B" w:rsidRPr="004F0092" w:rsidRDefault="0069001B" w:rsidP="0069001B">
      <w:pPr>
        <w:jc w:val="both"/>
        <w:rPr>
          <w:rFonts w:ascii="Verdana" w:hAnsi="Verdana"/>
          <w:b/>
          <w:bCs/>
          <w:sz w:val="20"/>
          <w:szCs w:val="20"/>
        </w:rPr>
      </w:pPr>
      <w:r w:rsidRPr="004F0092">
        <w:rPr>
          <w:rFonts w:ascii="Verdana" w:hAnsi="Verdana"/>
          <w:b/>
          <w:bCs/>
          <w:sz w:val="20"/>
          <w:szCs w:val="20"/>
        </w:rPr>
        <w:t>w imieniu Wykonawcy:</w:t>
      </w:r>
    </w:p>
    <w:p w:rsidR="0069001B" w:rsidRPr="004F0092" w:rsidRDefault="0069001B" w:rsidP="0069001B">
      <w:pPr>
        <w:jc w:val="both"/>
        <w:rPr>
          <w:rFonts w:ascii="Verdana" w:hAnsi="Verdana"/>
          <w:b/>
          <w:bCs/>
          <w:sz w:val="20"/>
          <w:szCs w:val="20"/>
        </w:rPr>
      </w:pPr>
    </w:p>
    <w:p w:rsidR="0069001B" w:rsidRPr="004F0092" w:rsidRDefault="0069001B" w:rsidP="0069001B">
      <w:pPr>
        <w:spacing w:after="120"/>
        <w:jc w:val="both"/>
        <w:rPr>
          <w:rFonts w:ascii="Verdana" w:hAnsi="Verdana"/>
          <w:b/>
          <w:bCs/>
          <w:sz w:val="20"/>
          <w:szCs w:val="20"/>
        </w:rPr>
      </w:pPr>
      <w:r w:rsidRPr="004F0092">
        <w:rPr>
          <w:rFonts w:ascii="Verdana" w:hAnsi="Verdana"/>
          <w:b/>
          <w:bCs/>
          <w:sz w:val="20"/>
          <w:szCs w:val="20"/>
        </w:rPr>
        <w:t>_______________________________________________________________</w:t>
      </w:r>
    </w:p>
    <w:p w:rsidR="0069001B" w:rsidRPr="004F0092" w:rsidRDefault="0069001B" w:rsidP="0069001B">
      <w:pPr>
        <w:spacing w:after="120"/>
        <w:jc w:val="center"/>
        <w:rPr>
          <w:rFonts w:ascii="Verdana" w:hAnsi="Verdana"/>
          <w:b/>
          <w:bCs/>
          <w:sz w:val="20"/>
          <w:szCs w:val="20"/>
        </w:rPr>
      </w:pPr>
      <w:r w:rsidRPr="004F0092">
        <w:rPr>
          <w:rFonts w:ascii="Verdana" w:hAnsi="Verdana"/>
          <w:bCs/>
          <w:sz w:val="16"/>
          <w:szCs w:val="16"/>
        </w:rPr>
        <w:t>/wpisać nazwę (firmę) Wykonawcy/</w:t>
      </w:r>
    </w:p>
    <w:p w:rsidR="0069001B" w:rsidRPr="004F0092" w:rsidRDefault="0069001B" w:rsidP="0069001B">
      <w:pPr>
        <w:pStyle w:val="Zwykytekst"/>
        <w:tabs>
          <w:tab w:val="left" w:leader="dot" w:pos="9072"/>
        </w:tabs>
        <w:jc w:val="both"/>
        <w:rPr>
          <w:rFonts w:ascii="Verdana" w:hAnsi="Verdana" w:cs="LiberationSans"/>
          <w:b/>
        </w:rPr>
      </w:pPr>
    </w:p>
    <w:p w:rsidR="0069001B" w:rsidRPr="004F0092" w:rsidRDefault="0069001B" w:rsidP="0069001B">
      <w:pPr>
        <w:pStyle w:val="Zwykytekst"/>
        <w:tabs>
          <w:tab w:val="left" w:leader="dot" w:pos="9072"/>
        </w:tabs>
        <w:jc w:val="both"/>
        <w:rPr>
          <w:rFonts w:ascii="Verdana" w:hAnsi="Verdana"/>
          <w:b/>
        </w:rPr>
      </w:pPr>
      <w:r w:rsidRPr="004F0092">
        <w:rPr>
          <w:rFonts w:ascii="Verdana" w:hAnsi="Verdana"/>
          <w:b/>
        </w:rPr>
        <w:t xml:space="preserve">oświadczamy, że </w:t>
      </w:r>
      <w:r w:rsidRPr="004F0092">
        <w:rPr>
          <w:rFonts w:ascii="Verdana" w:hAnsi="Verdana" w:cs="Arial"/>
          <w:color w:val="000000"/>
        </w:rPr>
        <w:t>spełniamy warunki udziału w postępowaniu.</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b/>
          <w:sz w:val="20"/>
          <w:szCs w:val="20"/>
        </w:rPr>
        <w:t>INFORMACJA W ZWIĄZKU Z POLEGANIEM NA ZASOBACH INNYCH PODMIOTÓW</w:t>
      </w:r>
      <w:r w:rsidRPr="004F0092">
        <w:rPr>
          <w:rFonts w:ascii="Verdana" w:hAnsi="Verdana" w:cs="Arial"/>
          <w:sz w:val="20"/>
          <w:szCs w:val="20"/>
        </w:rPr>
        <w:t xml:space="preserve">: </w:t>
      </w: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Oświadczam, że w celu wykazania spełniania warunków udziału w postępowaniu, polegam na zasobach następującego/</w:t>
      </w:r>
      <w:proofErr w:type="spellStart"/>
      <w:r w:rsidRPr="004F0092">
        <w:rPr>
          <w:rFonts w:ascii="Verdana" w:hAnsi="Verdana" w:cs="Arial"/>
          <w:sz w:val="20"/>
          <w:szCs w:val="20"/>
        </w:rPr>
        <w:t>ych</w:t>
      </w:r>
      <w:proofErr w:type="spellEnd"/>
      <w:r w:rsidRPr="004F0092">
        <w:rPr>
          <w:rFonts w:ascii="Verdana" w:hAnsi="Verdana" w:cs="Arial"/>
          <w:sz w:val="20"/>
          <w:szCs w:val="20"/>
        </w:rPr>
        <w:t xml:space="preserve"> podmiotu/ów:</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 xml:space="preserve">w następującym zakresie: </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r w:rsidRPr="004F0092">
        <w:rPr>
          <w:rFonts w:ascii="Verdana" w:hAnsi="Verdana" w:cs="Arial"/>
          <w:sz w:val="20"/>
          <w:szCs w:val="20"/>
        </w:rPr>
        <w:t>.........................................................................................................................</w:t>
      </w: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sz w:val="20"/>
          <w:szCs w:val="20"/>
        </w:rPr>
      </w:pPr>
    </w:p>
    <w:p w:rsidR="0069001B" w:rsidRPr="004F0092" w:rsidRDefault="0069001B" w:rsidP="0069001B">
      <w:pPr>
        <w:jc w:val="both"/>
        <w:rPr>
          <w:rFonts w:ascii="Verdana" w:hAnsi="Verdana" w:cs="Arial"/>
          <w:i/>
          <w:sz w:val="20"/>
          <w:szCs w:val="20"/>
        </w:rPr>
      </w:pPr>
    </w:p>
    <w:p w:rsidR="0069001B" w:rsidRPr="004F0092" w:rsidRDefault="0069001B" w:rsidP="0069001B">
      <w:pPr>
        <w:pStyle w:val="Zwykytekst1"/>
        <w:jc w:val="both"/>
        <w:rPr>
          <w:rFonts w:ascii="Verdana" w:hAnsi="Verdana" w:cs="Arial"/>
        </w:rPr>
      </w:pPr>
    </w:p>
    <w:p w:rsidR="0069001B" w:rsidRPr="004F0092" w:rsidRDefault="0069001B" w:rsidP="0069001B">
      <w:pPr>
        <w:pStyle w:val="Zwykytekst1"/>
        <w:spacing w:before="120"/>
        <w:rPr>
          <w:rFonts w:ascii="Verdana" w:hAnsi="Verdana"/>
        </w:rPr>
      </w:pPr>
      <w:r w:rsidRPr="004F0092">
        <w:rPr>
          <w:rFonts w:ascii="Verdana" w:hAnsi="Verdana"/>
        </w:rPr>
        <w:t>__________________ dnia __ __ ____ roku</w:t>
      </w:r>
    </w:p>
    <w:p w:rsidR="0069001B" w:rsidRPr="004F0092" w:rsidRDefault="0069001B" w:rsidP="0069001B">
      <w:pPr>
        <w:pStyle w:val="Zwykytekst1"/>
        <w:spacing w:before="120"/>
        <w:ind w:firstLine="3960"/>
        <w:jc w:val="center"/>
        <w:rPr>
          <w:rFonts w:ascii="Verdana" w:hAnsi="Verdana"/>
          <w:i/>
        </w:rPr>
      </w:pPr>
      <w:r w:rsidRPr="004F0092">
        <w:rPr>
          <w:rFonts w:ascii="Verdana" w:hAnsi="Verdana"/>
          <w:i/>
        </w:rPr>
        <w:t>_____________________________________</w:t>
      </w:r>
    </w:p>
    <w:p w:rsidR="0069001B" w:rsidRPr="004F0092" w:rsidRDefault="0069001B" w:rsidP="0069001B">
      <w:pPr>
        <w:pStyle w:val="Zwykytekst1"/>
        <w:spacing w:before="120"/>
        <w:ind w:firstLine="3960"/>
        <w:jc w:val="center"/>
        <w:rPr>
          <w:rFonts w:ascii="Verdana" w:hAnsi="Verdana"/>
          <w:i/>
        </w:rPr>
      </w:pPr>
      <w:r w:rsidRPr="004F0092">
        <w:rPr>
          <w:rFonts w:ascii="Verdana" w:hAnsi="Verdana"/>
          <w:i/>
        </w:rPr>
        <w:t>(podpis Wykonawcy/Pełnomocnika)</w:t>
      </w:r>
    </w:p>
    <w:p w:rsidR="0069001B" w:rsidRPr="004F0092" w:rsidRDefault="0069001B" w:rsidP="0069001B">
      <w:pPr>
        <w:spacing w:after="160" w:line="259" w:lineRule="auto"/>
        <w:rPr>
          <w:rFonts w:ascii="Verdana" w:hAnsi="Verdana"/>
          <w:i/>
        </w:rPr>
      </w:pPr>
      <w:r w:rsidRPr="004F0092">
        <w:rPr>
          <w:rFonts w:ascii="Verdana" w:hAnsi="Verdana"/>
          <w:i/>
        </w:rPr>
        <w:br w:type="page"/>
      </w:r>
    </w:p>
    <w:p w:rsidR="0069001B" w:rsidRPr="004F0092" w:rsidRDefault="006B19AE" w:rsidP="0069001B">
      <w:pPr>
        <w:ind w:firstLine="5580"/>
        <w:jc w:val="right"/>
        <w:rPr>
          <w:rFonts w:ascii="Arial" w:eastAsia="Calibri" w:hAnsi="Arial" w:cs="Arial"/>
          <w:b/>
          <w:sz w:val="20"/>
          <w:szCs w:val="20"/>
        </w:rPr>
      </w:pPr>
      <w:r w:rsidRPr="004F0092">
        <w:rPr>
          <w:noProof/>
        </w:rPr>
        <w:lastRenderedPageBreak/>
        <mc:AlternateContent>
          <mc:Choice Requires="wps">
            <w:drawing>
              <wp:anchor distT="0" distB="0" distL="114935" distR="114935" simplePos="0" relativeHeight="251665920" behindDoc="0" locked="0" layoutInCell="1" allowOverlap="1" wp14:anchorId="373BFBA2" wp14:editId="13314534">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DF3456" w:rsidRDefault="00DF3456" w:rsidP="0069001B">
                            <w:pPr>
                              <w:jc w:val="center"/>
                              <w:rPr>
                                <w:i/>
                                <w:sz w:val="18"/>
                              </w:rPr>
                            </w:pPr>
                          </w:p>
                          <w:p w:rsidR="00DF3456" w:rsidRDefault="00DF3456" w:rsidP="0069001B">
                            <w:pPr>
                              <w:rPr>
                                <w:rFonts w:ascii="Verdana" w:hAnsi="Verdana"/>
                                <w:i/>
                                <w:sz w:val="16"/>
                                <w:szCs w:val="16"/>
                              </w:rPr>
                            </w:pPr>
                          </w:p>
                          <w:p w:rsidR="00DF3456" w:rsidRDefault="00DF3456" w:rsidP="0069001B">
                            <w:pPr>
                              <w:rPr>
                                <w:rFonts w:ascii="Verdana" w:hAnsi="Verdana"/>
                                <w:i/>
                                <w:sz w:val="16"/>
                                <w:szCs w:val="16"/>
                              </w:rPr>
                            </w:pPr>
                          </w:p>
                          <w:p w:rsidR="00DF3456" w:rsidRDefault="00DF3456" w:rsidP="0069001B">
                            <w:pPr>
                              <w:rPr>
                                <w:rFonts w:ascii="Verdana" w:hAnsi="Verdana"/>
                                <w:i/>
                                <w:sz w:val="16"/>
                                <w:szCs w:val="16"/>
                              </w:rPr>
                            </w:pPr>
                          </w:p>
                          <w:p w:rsidR="00DF3456" w:rsidRDefault="00DF3456" w:rsidP="0069001B">
                            <w:pPr>
                              <w:rPr>
                                <w:rFonts w:ascii="Verdana" w:hAnsi="Verdana"/>
                                <w:i/>
                                <w:sz w:val="16"/>
                                <w:szCs w:val="16"/>
                              </w:rPr>
                            </w:pPr>
                          </w:p>
                          <w:p w:rsidR="00DF3456" w:rsidRDefault="00DF3456" w:rsidP="0069001B">
                            <w:pPr>
                              <w:rPr>
                                <w:rFonts w:ascii="Verdana" w:hAnsi="Verdana"/>
                                <w:i/>
                                <w:sz w:val="14"/>
                                <w:szCs w:val="14"/>
                              </w:rPr>
                            </w:pPr>
                          </w:p>
                          <w:p w:rsidR="00DF3456" w:rsidRDefault="00DF3456"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2655A2" w:rsidRDefault="002655A2" w:rsidP="0069001B">
                      <w:pPr>
                        <w:jc w:val="center"/>
                        <w:rPr>
                          <w:i/>
                          <w:sz w:val="18"/>
                        </w:rPr>
                      </w:pPr>
                    </w:p>
                    <w:p w:rsidR="002655A2" w:rsidRDefault="002655A2" w:rsidP="0069001B">
                      <w:pPr>
                        <w:rPr>
                          <w:rFonts w:ascii="Verdana" w:hAnsi="Verdana"/>
                          <w:i/>
                          <w:sz w:val="16"/>
                          <w:szCs w:val="16"/>
                        </w:rPr>
                      </w:pPr>
                    </w:p>
                    <w:p w:rsidR="002655A2" w:rsidRDefault="002655A2" w:rsidP="0069001B">
                      <w:pPr>
                        <w:rPr>
                          <w:rFonts w:ascii="Verdana" w:hAnsi="Verdana"/>
                          <w:i/>
                          <w:sz w:val="16"/>
                          <w:szCs w:val="16"/>
                        </w:rPr>
                      </w:pPr>
                    </w:p>
                    <w:p w:rsidR="002655A2" w:rsidRDefault="002655A2" w:rsidP="0069001B">
                      <w:pPr>
                        <w:rPr>
                          <w:rFonts w:ascii="Verdana" w:hAnsi="Verdana"/>
                          <w:i/>
                          <w:sz w:val="16"/>
                          <w:szCs w:val="16"/>
                        </w:rPr>
                      </w:pPr>
                    </w:p>
                    <w:p w:rsidR="002655A2" w:rsidRDefault="002655A2" w:rsidP="0069001B">
                      <w:pPr>
                        <w:rPr>
                          <w:rFonts w:ascii="Verdana" w:hAnsi="Verdana"/>
                          <w:i/>
                          <w:sz w:val="16"/>
                          <w:szCs w:val="16"/>
                        </w:rPr>
                      </w:pPr>
                    </w:p>
                    <w:p w:rsidR="002655A2" w:rsidRDefault="002655A2" w:rsidP="0069001B">
                      <w:pPr>
                        <w:rPr>
                          <w:rFonts w:ascii="Verdana" w:hAnsi="Verdana"/>
                          <w:i/>
                          <w:sz w:val="14"/>
                          <w:szCs w:val="14"/>
                        </w:rPr>
                      </w:pPr>
                    </w:p>
                    <w:p w:rsidR="002655A2" w:rsidRDefault="002655A2"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4F0092">
        <w:rPr>
          <w:noProof/>
        </w:rPr>
        <mc:AlternateContent>
          <mc:Choice Requires="wps">
            <w:drawing>
              <wp:anchor distT="0" distB="0" distL="114935" distR="114935" simplePos="0" relativeHeight="251666944" behindDoc="0" locked="0" layoutInCell="1" allowOverlap="1" wp14:anchorId="64389D14" wp14:editId="6AEEE327">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DF3456" w:rsidRDefault="00DF3456" w:rsidP="0069001B">
                            <w:pPr>
                              <w:jc w:val="center"/>
                              <w:rPr>
                                <w:rFonts w:ascii="Verdana" w:hAnsi="Verdana"/>
                                <w:b/>
                                <w:sz w:val="20"/>
                                <w:szCs w:val="20"/>
                              </w:rPr>
                            </w:pPr>
                          </w:p>
                          <w:p w:rsidR="00DF3456" w:rsidRDefault="00DF3456" w:rsidP="0069001B">
                            <w:pPr>
                              <w:jc w:val="center"/>
                              <w:rPr>
                                <w:rFonts w:ascii="Verdana" w:hAnsi="Verdana"/>
                                <w:b/>
                                <w:sz w:val="20"/>
                                <w:szCs w:val="20"/>
                              </w:rPr>
                            </w:pPr>
                            <w:r>
                              <w:rPr>
                                <w:rFonts w:ascii="Verdana" w:hAnsi="Verdana"/>
                                <w:b/>
                                <w:sz w:val="20"/>
                                <w:szCs w:val="20"/>
                              </w:rPr>
                              <w:t>ZOBOWIĄZANIE</w:t>
                            </w:r>
                          </w:p>
                          <w:p w:rsidR="00DF3456" w:rsidRDefault="00DF3456"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299.75pt;height:93.5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gezM80AgAAXwQAAA4AAAAAAAAAAAAA&#10;AAAALgIAAGRycy9lMm9Eb2MueG1sUEsBAi0AFAAGAAgAAAAhAKRavVrgAAAACgEAAA8AAAAAAAAA&#10;AAAAAAAAjgQAAGRycy9kb3ducmV2LnhtbFBLBQYAAAAABAAEAPMAAACbBQAAAAA=&#10;" fillcolor="silver" strokeweight=".5pt">
                <v:textbox inset="7.45pt,3.85pt,7.45pt,3.85pt">
                  <w:txbxContent>
                    <w:p w:rsidR="002655A2" w:rsidRDefault="002655A2" w:rsidP="0069001B">
                      <w:pPr>
                        <w:jc w:val="center"/>
                        <w:rPr>
                          <w:rFonts w:ascii="Verdana" w:hAnsi="Verdana"/>
                          <w:b/>
                          <w:sz w:val="20"/>
                          <w:szCs w:val="20"/>
                        </w:rPr>
                      </w:pPr>
                    </w:p>
                    <w:p w:rsidR="002655A2" w:rsidRDefault="002655A2" w:rsidP="0069001B">
                      <w:pPr>
                        <w:jc w:val="center"/>
                        <w:rPr>
                          <w:rFonts w:ascii="Verdana" w:hAnsi="Verdana"/>
                          <w:b/>
                          <w:sz w:val="20"/>
                          <w:szCs w:val="20"/>
                        </w:rPr>
                      </w:pPr>
                      <w:r>
                        <w:rPr>
                          <w:rFonts w:ascii="Verdana" w:hAnsi="Verdana"/>
                          <w:b/>
                          <w:sz w:val="20"/>
                          <w:szCs w:val="20"/>
                        </w:rPr>
                        <w:t>ZOBOWIĄZANIE</w:t>
                      </w:r>
                    </w:p>
                    <w:p w:rsidR="002655A2" w:rsidRDefault="002655A2"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sidR="0069001B" w:rsidRPr="004F0092">
        <w:rPr>
          <w:rFonts w:ascii="Arial" w:eastAsia="Calibri" w:hAnsi="Arial" w:cs="Arial"/>
          <w:b/>
          <w:sz w:val="20"/>
          <w:szCs w:val="20"/>
        </w:rPr>
        <w:t>Formularz 2.3</w:t>
      </w:r>
    </w:p>
    <w:p w:rsidR="0069001B" w:rsidRPr="004F0092" w:rsidRDefault="0069001B" w:rsidP="0069001B">
      <w:pPr>
        <w:tabs>
          <w:tab w:val="left" w:pos="9214"/>
        </w:tabs>
        <w:suppressAutoHyphens/>
        <w:ind w:right="-1"/>
        <w:jc w:val="both"/>
        <w:rPr>
          <w:rFonts w:ascii="Arial" w:eastAsia="Calibri" w:hAnsi="Arial" w:cs="Arial"/>
          <w:b/>
          <w:sz w:val="20"/>
          <w:szCs w:val="20"/>
          <w:lang w:eastAsia="ar-SA"/>
        </w:rPr>
      </w:pPr>
    </w:p>
    <w:p w:rsidR="0069001B" w:rsidRPr="004F0092" w:rsidRDefault="0069001B" w:rsidP="0069001B">
      <w:pPr>
        <w:tabs>
          <w:tab w:val="left" w:pos="9214"/>
        </w:tabs>
        <w:suppressAutoHyphens/>
        <w:ind w:right="-1"/>
        <w:jc w:val="both"/>
        <w:rPr>
          <w:rFonts w:ascii="Verdana" w:eastAsia="Calibri" w:hAnsi="Verdana" w:cs="Arial"/>
          <w:b/>
          <w:sz w:val="20"/>
          <w:szCs w:val="20"/>
          <w:lang w:eastAsia="ar-SA"/>
        </w:rPr>
      </w:pPr>
    </w:p>
    <w:p w:rsidR="0069001B" w:rsidRPr="004F0092" w:rsidRDefault="0069001B" w:rsidP="0069001B">
      <w:pPr>
        <w:tabs>
          <w:tab w:val="left" w:pos="9214"/>
        </w:tabs>
        <w:suppressAutoHyphens/>
        <w:ind w:right="-1"/>
        <w:jc w:val="both"/>
        <w:rPr>
          <w:rFonts w:ascii="Verdana" w:eastAsia="Calibri" w:hAnsi="Verdana" w:cs="Arial"/>
          <w:b/>
          <w:sz w:val="20"/>
          <w:szCs w:val="20"/>
          <w:lang w:eastAsia="ar-SA"/>
        </w:rPr>
      </w:pPr>
      <w:r w:rsidRPr="004F0092">
        <w:rPr>
          <w:rFonts w:ascii="Verdana" w:eastAsia="Calibri" w:hAnsi="Verdana" w:cs="Arial"/>
          <w:b/>
          <w:sz w:val="20"/>
          <w:szCs w:val="20"/>
          <w:lang w:eastAsia="ar-SA"/>
        </w:rPr>
        <w:t>W imieniu: _______________________________________________________________</w:t>
      </w:r>
    </w:p>
    <w:p w:rsidR="0069001B" w:rsidRPr="004F0092" w:rsidRDefault="0069001B" w:rsidP="0069001B">
      <w:pPr>
        <w:jc w:val="center"/>
        <w:rPr>
          <w:rFonts w:ascii="Verdana" w:hAnsi="Verdana" w:cs="Arial"/>
          <w:i/>
          <w:sz w:val="20"/>
          <w:szCs w:val="20"/>
        </w:rPr>
      </w:pPr>
      <w:r w:rsidRPr="004F0092">
        <w:rPr>
          <w:rFonts w:ascii="Verdana" w:hAnsi="Verdana" w:cs="Arial"/>
          <w:i/>
          <w:sz w:val="20"/>
          <w:szCs w:val="20"/>
        </w:rPr>
        <w:t>(nazwa Podmiotu, na zasobach którego polega Wykonawca)</w:t>
      </w:r>
    </w:p>
    <w:p w:rsidR="0069001B" w:rsidRPr="004F0092" w:rsidRDefault="0069001B" w:rsidP="0069001B">
      <w:pPr>
        <w:tabs>
          <w:tab w:val="left" w:pos="9214"/>
        </w:tabs>
        <w:suppressAutoHyphens/>
        <w:ind w:right="-1"/>
        <w:jc w:val="both"/>
        <w:rPr>
          <w:rFonts w:ascii="Verdana" w:hAnsi="Verdana" w:cs="Arial"/>
          <w:sz w:val="20"/>
          <w:szCs w:val="20"/>
          <w:lang w:eastAsia="ar-SA"/>
        </w:rPr>
      </w:pPr>
      <w:r w:rsidRPr="004F0092">
        <w:rPr>
          <w:rFonts w:ascii="Verdana" w:hAnsi="Verdana" w:cs="Arial"/>
          <w:sz w:val="20"/>
          <w:szCs w:val="20"/>
          <w:lang w:eastAsia="ar-SA"/>
        </w:rPr>
        <w:t xml:space="preserve">Zobowiązuję się do oddania swoich zasobów </w:t>
      </w:r>
    </w:p>
    <w:p w:rsidR="0069001B" w:rsidRPr="004F0092" w:rsidRDefault="0069001B" w:rsidP="0069001B">
      <w:pPr>
        <w:suppressAutoHyphens/>
        <w:ind w:right="-1"/>
        <w:jc w:val="both"/>
        <w:rPr>
          <w:rFonts w:ascii="Verdana" w:hAnsi="Verdana" w:cs="Arial"/>
          <w:sz w:val="20"/>
          <w:szCs w:val="20"/>
          <w:lang w:eastAsia="ar-SA"/>
        </w:rPr>
      </w:pPr>
    </w:p>
    <w:p w:rsidR="0069001B" w:rsidRPr="004F0092" w:rsidRDefault="0069001B" w:rsidP="0069001B">
      <w:pPr>
        <w:suppressAutoHyphens/>
        <w:ind w:right="-1"/>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_______________________________________________________________________</w:t>
      </w:r>
    </w:p>
    <w:p w:rsidR="0069001B" w:rsidRPr="004F0092" w:rsidRDefault="0069001B" w:rsidP="0069001B">
      <w:pPr>
        <w:jc w:val="center"/>
        <w:rPr>
          <w:rFonts w:ascii="Verdana" w:hAnsi="Verdana" w:cs="Arial"/>
          <w:i/>
          <w:sz w:val="20"/>
          <w:szCs w:val="20"/>
        </w:rPr>
      </w:pPr>
      <w:r w:rsidRPr="004F0092">
        <w:rPr>
          <w:rFonts w:ascii="Verdana" w:hAnsi="Verdana" w:cs="Arial"/>
          <w:i/>
          <w:sz w:val="20"/>
          <w:szCs w:val="20"/>
        </w:rPr>
        <w:t>(określenie zasobu)</w:t>
      </w:r>
    </w:p>
    <w:p w:rsidR="0069001B" w:rsidRPr="004F0092" w:rsidRDefault="0069001B" w:rsidP="0069001B">
      <w:pPr>
        <w:tabs>
          <w:tab w:val="left" w:pos="9214"/>
        </w:tabs>
        <w:suppressAutoHyphens/>
        <w:ind w:right="-1"/>
        <w:jc w:val="both"/>
        <w:rPr>
          <w:rFonts w:ascii="Verdana" w:hAnsi="Verdana" w:cs="Arial"/>
          <w:sz w:val="20"/>
          <w:szCs w:val="20"/>
          <w:lang w:eastAsia="ar-SA"/>
        </w:rPr>
      </w:pPr>
    </w:p>
    <w:p w:rsidR="0069001B" w:rsidRPr="004F0092" w:rsidRDefault="0069001B" w:rsidP="0069001B">
      <w:pPr>
        <w:tabs>
          <w:tab w:val="left" w:pos="9214"/>
        </w:tabs>
        <w:suppressAutoHyphens/>
        <w:ind w:right="-1"/>
        <w:jc w:val="both"/>
        <w:rPr>
          <w:rFonts w:ascii="Verdana" w:hAnsi="Verdana" w:cs="Arial"/>
          <w:sz w:val="20"/>
          <w:szCs w:val="20"/>
          <w:lang w:eastAsia="ar-SA"/>
        </w:rPr>
      </w:pPr>
      <w:r w:rsidRPr="004F0092">
        <w:rPr>
          <w:rFonts w:ascii="Verdana" w:hAnsi="Verdana" w:cs="Arial"/>
          <w:sz w:val="20"/>
          <w:szCs w:val="20"/>
          <w:lang w:eastAsia="ar-SA"/>
        </w:rPr>
        <w:t>do dyspozycji Wykonawcy:</w:t>
      </w:r>
    </w:p>
    <w:p w:rsidR="0069001B" w:rsidRPr="004F0092" w:rsidRDefault="0069001B" w:rsidP="0069001B">
      <w:pPr>
        <w:suppressAutoHyphens/>
        <w:ind w:right="-1"/>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_______________________________________________________________________</w:t>
      </w:r>
    </w:p>
    <w:p w:rsidR="0069001B" w:rsidRPr="004F0092" w:rsidRDefault="0069001B" w:rsidP="0069001B">
      <w:pPr>
        <w:jc w:val="center"/>
        <w:rPr>
          <w:rFonts w:ascii="Verdana" w:hAnsi="Verdana" w:cs="Arial"/>
          <w:i/>
          <w:sz w:val="20"/>
          <w:szCs w:val="20"/>
        </w:rPr>
      </w:pPr>
      <w:r w:rsidRPr="004F0092">
        <w:rPr>
          <w:rFonts w:ascii="Verdana" w:hAnsi="Verdana" w:cs="Arial"/>
          <w:i/>
          <w:sz w:val="20"/>
          <w:szCs w:val="20"/>
        </w:rPr>
        <w:t>(nazwa Wykonawcy)</w:t>
      </w:r>
    </w:p>
    <w:p w:rsidR="0069001B" w:rsidRPr="004F0092" w:rsidRDefault="0069001B" w:rsidP="0069001B">
      <w:pPr>
        <w:rPr>
          <w:rFonts w:ascii="Verdana" w:hAnsi="Verdana" w:cs="Arial"/>
          <w:sz w:val="20"/>
          <w:szCs w:val="20"/>
        </w:rPr>
      </w:pPr>
    </w:p>
    <w:p w:rsidR="0069001B" w:rsidRPr="004F0092" w:rsidRDefault="0069001B" w:rsidP="0069001B">
      <w:pPr>
        <w:tabs>
          <w:tab w:val="left" w:pos="-142"/>
        </w:tabs>
        <w:jc w:val="both"/>
        <w:rPr>
          <w:rFonts w:ascii="Verdana" w:hAnsi="Verdana" w:cs="Arial"/>
          <w:b/>
          <w:bCs/>
          <w:iCs/>
          <w:sz w:val="20"/>
          <w:szCs w:val="20"/>
        </w:rPr>
      </w:pPr>
      <w:r w:rsidRPr="004F0092">
        <w:rPr>
          <w:rFonts w:ascii="Verdana" w:hAnsi="Verdana" w:cs="Arial"/>
          <w:i/>
          <w:iCs/>
          <w:sz w:val="20"/>
          <w:szCs w:val="20"/>
        </w:rPr>
        <w:t>Na potrzeby wykonania zamówienia pod nazwą:</w:t>
      </w:r>
      <w:r w:rsidRPr="004F0092">
        <w:rPr>
          <w:rFonts w:ascii="Verdana" w:hAnsi="Verdana" w:cs="Arial"/>
          <w:b/>
          <w:bCs/>
          <w:iCs/>
          <w:sz w:val="20"/>
          <w:szCs w:val="20"/>
        </w:rPr>
        <w:t xml:space="preserve"> </w:t>
      </w:r>
    </w:p>
    <w:p w:rsidR="0069001B" w:rsidRPr="004F0092" w:rsidRDefault="0069001B" w:rsidP="0069001B">
      <w:pPr>
        <w:outlineLvl w:val="0"/>
        <w:rPr>
          <w:rFonts w:ascii="Verdana" w:hAnsi="Verdana" w:cs="Arial"/>
          <w:b/>
          <w:sz w:val="20"/>
          <w:szCs w:val="20"/>
        </w:rPr>
      </w:pPr>
    </w:p>
    <w:p w:rsidR="0066372A" w:rsidRPr="004F0092" w:rsidRDefault="0066372A" w:rsidP="0066372A">
      <w:pPr>
        <w:jc w:val="both"/>
        <w:outlineLvl w:val="0"/>
        <w:rPr>
          <w:rFonts w:ascii="Verdana" w:hAnsi="Verdana"/>
          <w:spacing w:val="-2"/>
          <w:sz w:val="20"/>
          <w:szCs w:val="20"/>
        </w:rPr>
      </w:pPr>
      <w:r w:rsidRPr="004F0092">
        <w:rPr>
          <w:rFonts w:ascii="Verdana" w:hAnsi="Verdana" w:cs="Arial"/>
          <w:b/>
          <w:sz w:val="20"/>
          <w:szCs w:val="20"/>
        </w:rPr>
        <w:t>………………………………………………………………………………………………………………..</w:t>
      </w:r>
    </w:p>
    <w:p w:rsidR="0066372A" w:rsidRPr="004F0092" w:rsidRDefault="0066372A" w:rsidP="0066372A">
      <w:pPr>
        <w:pStyle w:val="Zwykytekst1"/>
        <w:tabs>
          <w:tab w:val="left" w:leader="dot" w:pos="9360"/>
        </w:tabs>
        <w:spacing w:before="120" w:after="120"/>
        <w:jc w:val="both"/>
        <w:rPr>
          <w:rFonts w:ascii="Verdana" w:hAnsi="Verdana"/>
          <w:b/>
        </w:rPr>
      </w:pPr>
      <w:r w:rsidRPr="004F0092">
        <w:rPr>
          <w:rFonts w:ascii="Verdana" w:hAnsi="Verdana"/>
          <w:spacing w:val="-2"/>
        </w:rPr>
        <w:t>oznaczonego nr ………………….</w:t>
      </w:r>
    </w:p>
    <w:p w:rsidR="0069001B" w:rsidRPr="004F0092" w:rsidRDefault="0069001B" w:rsidP="0069001B">
      <w:pPr>
        <w:ind w:right="-427"/>
        <w:rPr>
          <w:rFonts w:ascii="Verdana" w:hAnsi="Verdana" w:cs="Arial"/>
          <w:sz w:val="20"/>
          <w:szCs w:val="20"/>
          <w:lang w:eastAsia="ar-SA"/>
        </w:rPr>
      </w:pPr>
    </w:p>
    <w:p w:rsidR="0069001B" w:rsidRPr="004F0092" w:rsidRDefault="0069001B" w:rsidP="0069001B">
      <w:pPr>
        <w:suppressAutoHyphens/>
        <w:ind w:right="283"/>
        <w:jc w:val="both"/>
        <w:rPr>
          <w:rFonts w:ascii="Verdana" w:hAnsi="Verdana" w:cs="Arial"/>
          <w:b/>
          <w:sz w:val="20"/>
          <w:szCs w:val="20"/>
          <w:lang w:eastAsia="ar-SA"/>
        </w:rPr>
      </w:pPr>
      <w:r w:rsidRPr="004F0092">
        <w:rPr>
          <w:rFonts w:ascii="Verdana" w:hAnsi="Verdana" w:cs="Arial"/>
          <w:b/>
          <w:sz w:val="20"/>
          <w:szCs w:val="20"/>
          <w:lang w:eastAsia="ar-SA"/>
        </w:rPr>
        <w:t>Oświadczam, iż:</w:t>
      </w:r>
    </w:p>
    <w:p w:rsidR="0069001B" w:rsidRPr="004F0092" w:rsidRDefault="0069001B" w:rsidP="0069001B">
      <w:pPr>
        <w:suppressAutoHyphens/>
        <w:ind w:right="283"/>
        <w:jc w:val="both"/>
        <w:rPr>
          <w:rFonts w:ascii="Verdana" w:hAnsi="Verdana" w:cs="Arial"/>
          <w:b/>
          <w:sz w:val="20"/>
          <w:szCs w:val="20"/>
          <w:lang w:eastAsia="ar-SA"/>
        </w:rPr>
      </w:pPr>
    </w:p>
    <w:p w:rsidR="0069001B" w:rsidRPr="004F0092" w:rsidRDefault="0069001B" w:rsidP="00DD568D">
      <w:pPr>
        <w:numPr>
          <w:ilvl w:val="0"/>
          <w:numId w:val="36"/>
        </w:numPr>
        <w:suppressAutoHyphens/>
        <w:jc w:val="both"/>
        <w:rPr>
          <w:rFonts w:ascii="Verdana" w:hAnsi="Verdana" w:cs="Arial"/>
          <w:sz w:val="20"/>
          <w:szCs w:val="20"/>
          <w:lang w:eastAsia="ar-SA"/>
        </w:rPr>
      </w:pPr>
      <w:r w:rsidRPr="004F0092">
        <w:rPr>
          <w:rFonts w:ascii="Verdana" w:hAnsi="Verdana" w:cs="Arial"/>
          <w:sz w:val="20"/>
          <w:szCs w:val="20"/>
          <w:lang w:eastAsia="ar-SA"/>
        </w:rPr>
        <w:t>udostępniam Wykonawcy ww. zasoby, w następującym zakresie:</w:t>
      </w:r>
    </w:p>
    <w:p w:rsidR="0069001B" w:rsidRPr="004F0092" w:rsidRDefault="0069001B" w:rsidP="0069001B">
      <w:pPr>
        <w:suppressAutoHyphens/>
        <w:ind w:left="720"/>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left="720"/>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left="720"/>
        <w:jc w:val="both"/>
        <w:rPr>
          <w:rFonts w:ascii="Verdana" w:hAnsi="Verdana" w:cs="Arial"/>
          <w:sz w:val="20"/>
          <w:szCs w:val="20"/>
          <w:lang w:eastAsia="ar-SA"/>
        </w:rPr>
      </w:pPr>
    </w:p>
    <w:p w:rsidR="0069001B" w:rsidRPr="004F0092" w:rsidRDefault="0069001B" w:rsidP="00DD568D">
      <w:pPr>
        <w:numPr>
          <w:ilvl w:val="0"/>
          <w:numId w:val="36"/>
        </w:numPr>
        <w:suppressAutoHyphens/>
        <w:ind w:right="283"/>
        <w:jc w:val="both"/>
        <w:rPr>
          <w:rFonts w:ascii="Verdana" w:hAnsi="Verdana" w:cs="Arial"/>
          <w:sz w:val="20"/>
          <w:szCs w:val="20"/>
          <w:lang w:eastAsia="ar-SA"/>
        </w:rPr>
      </w:pPr>
      <w:r w:rsidRPr="004F0092">
        <w:rPr>
          <w:rFonts w:ascii="Verdana" w:hAnsi="Verdana" w:cs="Arial"/>
          <w:sz w:val="20"/>
          <w:szCs w:val="20"/>
          <w:lang w:eastAsia="ar-SA"/>
        </w:rPr>
        <w:t>sposób wykorzystania udostępnionych przeze mnie zasobów będzie następujący:</w:t>
      </w:r>
    </w:p>
    <w:p w:rsidR="0069001B" w:rsidRPr="004F0092" w:rsidRDefault="0069001B" w:rsidP="0069001B">
      <w:pPr>
        <w:suppressAutoHyphens/>
        <w:ind w:left="720" w:right="-2"/>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left="720"/>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right="284"/>
        <w:rPr>
          <w:rFonts w:ascii="Verdana" w:hAnsi="Verdana" w:cs="Arial"/>
          <w:i/>
          <w:sz w:val="20"/>
          <w:szCs w:val="20"/>
          <w:lang w:eastAsia="ar-SA"/>
        </w:rPr>
      </w:pPr>
    </w:p>
    <w:p w:rsidR="0069001B" w:rsidRPr="004F0092" w:rsidRDefault="0069001B" w:rsidP="00DD568D">
      <w:pPr>
        <w:numPr>
          <w:ilvl w:val="0"/>
          <w:numId w:val="36"/>
        </w:numPr>
        <w:suppressAutoHyphens/>
        <w:ind w:right="283"/>
        <w:jc w:val="both"/>
        <w:rPr>
          <w:rFonts w:ascii="Verdana" w:hAnsi="Verdana" w:cs="Arial"/>
          <w:sz w:val="20"/>
          <w:szCs w:val="20"/>
          <w:lang w:eastAsia="ar-SA"/>
        </w:rPr>
      </w:pPr>
      <w:r w:rsidRPr="004F0092">
        <w:rPr>
          <w:rFonts w:ascii="Verdana" w:hAnsi="Verdana" w:cs="Arial"/>
          <w:sz w:val="20"/>
          <w:szCs w:val="20"/>
          <w:lang w:eastAsia="ar-SA"/>
        </w:rPr>
        <w:t>zakres mojego udziału przy wykonywaniu zamówienia będzie następujący:</w:t>
      </w:r>
    </w:p>
    <w:p w:rsidR="0069001B" w:rsidRPr="004F0092" w:rsidRDefault="0069001B" w:rsidP="0069001B">
      <w:pPr>
        <w:suppressAutoHyphens/>
        <w:ind w:left="720"/>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left="720"/>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left="720"/>
        <w:jc w:val="both"/>
        <w:rPr>
          <w:rFonts w:ascii="Verdana" w:hAnsi="Verdana" w:cs="Arial"/>
          <w:sz w:val="20"/>
          <w:szCs w:val="20"/>
          <w:lang w:eastAsia="ar-SA"/>
        </w:rPr>
      </w:pPr>
    </w:p>
    <w:p w:rsidR="0069001B" w:rsidRPr="004F0092" w:rsidRDefault="0069001B" w:rsidP="00DD568D">
      <w:pPr>
        <w:numPr>
          <w:ilvl w:val="0"/>
          <w:numId w:val="36"/>
        </w:numPr>
        <w:suppressAutoHyphens/>
        <w:ind w:right="283"/>
        <w:jc w:val="both"/>
        <w:rPr>
          <w:rFonts w:ascii="Verdana" w:hAnsi="Verdana" w:cs="Arial"/>
          <w:sz w:val="20"/>
          <w:szCs w:val="20"/>
          <w:lang w:eastAsia="ar-SA"/>
        </w:rPr>
      </w:pPr>
      <w:r w:rsidRPr="004F0092">
        <w:rPr>
          <w:rFonts w:ascii="Verdana" w:hAnsi="Verdana" w:cs="Arial"/>
          <w:sz w:val="20"/>
          <w:szCs w:val="20"/>
          <w:lang w:eastAsia="ar-SA"/>
        </w:rPr>
        <w:t>okres mojego udziału przy wykonywaniu zamówienia będzie następujący:</w:t>
      </w:r>
    </w:p>
    <w:p w:rsidR="0069001B" w:rsidRPr="004F0092" w:rsidRDefault="0069001B" w:rsidP="0069001B">
      <w:pPr>
        <w:suppressAutoHyphens/>
        <w:ind w:left="720"/>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left="720"/>
        <w:jc w:val="both"/>
        <w:rPr>
          <w:rFonts w:ascii="Verdana" w:hAnsi="Verdana" w:cs="Arial"/>
          <w:sz w:val="20"/>
          <w:szCs w:val="20"/>
          <w:lang w:eastAsia="ar-SA"/>
        </w:rPr>
      </w:pPr>
      <w:r w:rsidRPr="004F0092">
        <w:rPr>
          <w:rFonts w:ascii="Verdana" w:hAnsi="Verdana" w:cs="Arial"/>
          <w:sz w:val="20"/>
          <w:szCs w:val="20"/>
          <w:lang w:eastAsia="ar-SA"/>
        </w:rPr>
        <w:t>_________________________________________________________________</w:t>
      </w:r>
    </w:p>
    <w:p w:rsidR="0069001B" w:rsidRPr="004F0092" w:rsidRDefault="0069001B" w:rsidP="0069001B">
      <w:pPr>
        <w:suppressAutoHyphens/>
        <w:ind w:right="283"/>
        <w:jc w:val="both"/>
        <w:rPr>
          <w:rFonts w:ascii="Verdana" w:hAnsi="Verdana" w:cs="Arial"/>
          <w:sz w:val="20"/>
          <w:szCs w:val="20"/>
          <w:lang w:eastAsia="ar-SA"/>
        </w:rPr>
      </w:pPr>
    </w:p>
    <w:p w:rsidR="0069001B" w:rsidRPr="004F0092" w:rsidRDefault="0069001B" w:rsidP="00DD568D">
      <w:pPr>
        <w:numPr>
          <w:ilvl w:val="0"/>
          <w:numId w:val="36"/>
        </w:numPr>
        <w:suppressAutoHyphens/>
        <w:ind w:right="283"/>
        <w:jc w:val="both"/>
        <w:rPr>
          <w:rFonts w:ascii="Verdana" w:hAnsi="Verdana" w:cs="Arial"/>
          <w:sz w:val="20"/>
          <w:szCs w:val="20"/>
          <w:lang w:eastAsia="ar-SA"/>
        </w:rPr>
      </w:pPr>
      <w:r w:rsidRPr="004F0092">
        <w:rPr>
          <w:rFonts w:ascii="Verdana" w:hAnsi="Verdana" w:cs="Arial"/>
          <w:sz w:val="20"/>
          <w:szCs w:val="20"/>
          <w:lang w:eastAsia="ar-SA"/>
        </w:rPr>
        <w:t>zrealizujemy usługę, której wskazane zdolności dotyczą.</w:t>
      </w:r>
    </w:p>
    <w:p w:rsidR="0069001B" w:rsidRPr="004F0092" w:rsidRDefault="0069001B" w:rsidP="0069001B">
      <w:pPr>
        <w:suppressAutoHyphens/>
        <w:ind w:right="-1"/>
        <w:jc w:val="both"/>
        <w:rPr>
          <w:rFonts w:ascii="Verdana" w:eastAsia="Calibri" w:hAnsi="Verdana" w:cs="Arial"/>
          <w:b/>
          <w:sz w:val="20"/>
          <w:szCs w:val="20"/>
          <w:lang w:eastAsia="ar-SA"/>
        </w:rPr>
      </w:pPr>
    </w:p>
    <w:p w:rsidR="0069001B" w:rsidRPr="004F0092" w:rsidRDefault="0069001B" w:rsidP="0069001B">
      <w:pPr>
        <w:suppressAutoHyphens/>
        <w:ind w:right="-1"/>
        <w:jc w:val="both"/>
        <w:rPr>
          <w:rFonts w:ascii="Verdana" w:hAnsi="Verdana" w:cs="Arial"/>
          <w:color w:val="FF0000"/>
          <w:sz w:val="20"/>
          <w:szCs w:val="20"/>
          <w:lang w:eastAsia="ar-SA"/>
        </w:rPr>
      </w:pPr>
    </w:p>
    <w:p w:rsidR="0069001B" w:rsidRPr="004F0092" w:rsidRDefault="0069001B" w:rsidP="0069001B">
      <w:pPr>
        <w:suppressAutoHyphens/>
        <w:ind w:right="-341"/>
        <w:jc w:val="both"/>
        <w:rPr>
          <w:rFonts w:ascii="Verdana" w:hAnsi="Verdana" w:cs="Arial"/>
          <w:sz w:val="20"/>
          <w:szCs w:val="20"/>
          <w:lang w:eastAsia="ar-SA"/>
        </w:rPr>
      </w:pPr>
      <w:r w:rsidRPr="004F0092">
        <w:rPr>
          <w:rFonts w:ascii="Verdana" w:hAnsi="Verdana" w:cs="Arial"/>
          <w:sz w:val="20"/>
          <w:szCs w:val="20"/>
          <w:lang w:eastAsia="ar-SA"/>
        </w:rPr>
        <w:t>__________________ dnia __ __ 2016 roku</w:t>
      </w:r>
    </w:p>
    <w:p w:rsidR="0069001B" w:rsidRPr="004F0092" w:rsidRDefault="0069001B" w:rsidP="0069001B">
      <w:pPr>
        <w:suppressAutoHyphens/>
        <w:ind w:right="-341"/>
        <w:jc w:val="both"/>
        <w:rPr>
          <w:rFonts w:ascii="Verdana" w:hAnsi="Verdana" w:cs="Arial"/>
          <w:sz w:val="20"/>
          <w:szCs w:val="20"/>
          <w:lang w:eastAsia="ar-SA"/>
        </w:rPr>
      </w:pPr>
    </w:p>
    <w:p w:rsidR="0069001B" w:rsidRPr="004F0092" w:rsidRDefault="0069001B" w:rsidP="0069001B">
      <w:pPr>
        <w:ind w:left="2836" w:firstLine="709"/>
        <w:jc w:val="center"/>
        <w:rPr>
          <w:rFonts w:ascii="Verdana" w:hAnsi="Verdana" w:cs="Arial"/>
          <w:b/>
          <w:sz w:val="20"/>
          <w:szCs w:val="20"/>
        </w:rPr>
      </w:pPr>
      <w:r w:rsidRPr="004F0092">
        <w:rPr>
          <w:rFonts w:ascii="Verdana" w:hAnsi="Verdana" w:cs="Arial"/>
          <w:i/>
          <w:sz w:val="20"/>
          <w:szCs w:val="20"/>
        </w:rPr>
        <w:t>___________________________________________</w:t>
      </w:r>
    </w:p>
    <w:p w:rsidR="0069001B" w:rsidRPr="004F0092" w:rsidRDefault="0069001B" w:rsidP="0069001B">
      <w:pPr>
        <w:ind w:left="2836" w:firstLine="709"/>
        <w:jc w:val="center"/>
        <w:rPr>
          <w:rFonts w:ascii="Verdana" w:eastAsia="Calibri" w:hAnsi="Verdana" w:cs="Arial"/>
          <w:sz w:val="20"/>
          <w:szCs w:val="20"/>
        </w:rPr>
      </w:pPr>
      <w:r w:rsidRPr="004F0092">
        <w:rPr>
          <w:rFonts w:ascii="Verdana" w:eastAsia="Calibri" w:hAnsi="Verdana" w:cs="Arial"/>
          <w:sz w:val="20"/>
          <w:szCs w:val="20"/>
        </w:rPr>
        <w:t>(podpis Podmiotu na zasobach którego polega Wykonawca / osoby upoważnionej do reprezentacji Podmiotu)</w:t>
      </w:r>
    </w:p>
    <w:p w:rsidR="0069001B" w:rsidRPr="004F0092" w:rsidRDefault="0069001B" w:rsidP="0069001B">
      <w:pPr>
        <w:spacing w:after="160" w:line="259" w:lineRule="auto"/>
        <w:rPr>
          <w:rFonts w:ascii="Verdana" w:hAnsi="Verdana"/>
          <w:i/>
        </w:rPr>
      </w:pPr>
    </w:p>
    <w:p w:rsidR="0069001B" w:rsidRPr="004F0092" w:rsidRDefault="0069001B" w:rsidP="0069001B">
      <w:pPr>
        <w:spacing w:after="160" w:line="259" w:lineRule="auto"/>
        <w:rPr>
          <w:rFonts w:ascii="Verdana" w:hAnsi="Verdana" w:cs="Courier New"/>
          <w:i/>
          <w:sz w:val="20"/>
          <w:szCs w:val="20"/>
          <w:lang w:eastAsia="ar-SA"/>
        </w:rPr>
      </w:pPr>
    </w:p>
    <w:p w:rsidR="0069001B" w:rsidRPr="004F0092" w:rsidRDefault="0069001B" w:rsidP="0069001B">
      <w:pPr>
        <w:pStyle w:val="Zwykytekst1"/>
        <w:spacing w:before="120"/>
        <w:jc w:val="center"/>
        <w:rPr>
          <w:rFonts w:ascii="Verdana" w:hAnsi="Verdana" w:cs="Verdana"/>
          <w:b/>
        </w:rPr>
      </w:pPr>
    </w:p>
    <w:p w:rsidR="0069001B" w:rsidRPr="004F0092" w:rsidRDefault="0069001B" w:rsidP="0069001B">
      <w:pPr>
        <w:pStyle w:val="Zwykytekst1"/>
        <w:spacing w:before="120"/>
        <w:jc w:val="center"/>
        <w:rPr>
          <w:rFonts w:ascii="Verdana" w:hAnsi="Verdana" w:cs="Verdana"/>
          <w:b/>
        </w:rPr>
      </w:pPr>
    </w:p>
    <w:p w:rsidR="0069001B" w:rsidRPr="004F0092" w:rsidRDefault="0069001B" w:rsidP="0069001B">
      <w:pPr>
        <w:pStyle w:val="Zwykytekst1"/>
        <w:spacing w:before="120"/>
        <w:jc w:val="center"/>
        <w:rPr>
          <w:rFonts w:ascii="Verdana" w:hAnsi="Verdana" w:cs="Verdana"/>
          <w:b/>
        </w:rPr>
      </w:pPr>
    </w:p>
    <w:p w:rsidR="0069001B" w:rsidRPr="004F0092" w:rsidRDefault="0069001B" w:rsidP="0069001B">
      <w:pPr>
        <w:pStyle w:val="Zwykytekst1"/>
        <w:spacing w:before="120"/>
        <w:jc w:val="center"/>
        <w:rPr>
          <w:rFonts w:ascii="Verdana" w:hAnsi="Verdana" w:cs="Verdana"/>
          <w:b/>
        </w:rPr>
      </w:pPr>
    </w:p>
    <w:p w:rsidR="0069001B" w:rsidRPr="004F0092" w:rsidRDefault="0069001B" w:rsidP="0069001B">
      <w:pPr>
        <w:pStyle w:val="Zwykytekst1"/>
        <w:spacing w:before="120"/>
        <w:jc w:val="center"/>
        <w:rPr>
          <w:rFonts w:ascii="Verdana" w:hAnsi="Verdana" w:cs="Verdana"/>
          <w:b/>
        </w:rPr>
      </w:pPr>
    </w:p>
    <w:p w:rsidR="0069001B" w:rsidRPr="004F0092" w:rsidRDefault="0069001B" w:rsidP="0069001B">
      <w:pPr>
        <w:pStyle w:val="Zwykytekst1"/>
        <w:spacing w:before="120"/>
        <w:jc w:val="center"/>
        <w:rPr>
          <w:rFonts w:ascii="Verdana" w:hAnsi="Verdana"/>
          <w:i/>
        </w:rPr>
      </w:pPr>
      <w:r w:rsidRPr="004F0092">
        <w:rPr>
          <w:rFonts w:ascii="Verdana" w:hAnsi="Verdana" w:cs="Verdana"/>
          <w:b/>
        </w:rPr>
        <w:t>Rozdział 3</w:t>
      </w:r>
    </w:p>
    <w:p w:rsidR="0069001B" w:rsidRPr="004F0092" w:rsidRDefault="0069001B" w:rsidP="0069001B">
      <w:pPr>
        <w:jc w:val="center"/>
        <w:outlineLvl w:val="0"/>
        <w:rPr>
          <w:rFonts w:ascii="Verdana" w:hAnsi="Verdana" w:cs="Verdana"/>
          <w:b/>
          <w:bCs/>
          <w:sz w:val="20"/>
          <w:szCs w:val="20"/>
        </w:rPr>
      </w:pPr>
    </w:p>
    <w:p w:rsidR="0069001B" w:rsidRPr="004F0092" w:rsidRDefault="0069001B" w:rsidP="0069001B">
      <w:pPr>
        <w:jc w:val="center"/>
        <w:outlineLvl w:val="0"/>
        <w:rPr>
          <w:rFonts w:ascii="Verdana" w:hAnsi="Verdana" w:cs="Verdana"/>
          <w:b/>
          <w:bCs/>
          <w:sz w:val="20"/>
          <w:szCs w:val="20"/>
        </w:rPr>
      </w:pPr>
      <w:r w:rsidRPr="004F0092">
        <w:rPr>
          <w:rFonts w:ascii="Verdana" w:hAnsi="Verdana" w:cs="Verdana"/>
          <w:b/>
          <w:bCs/>
          <w:sz w:val="20"/>
          <w:szCs w:val="20"/>
        </w:rPr>
        <w:t>Wzory oświadczeń i dokumentów innych, niż składane wraz z ofertą</w:t>
      </w:r>
    </w:p>
    <w:p w:rsidR="0069001B" w:rsidRPr="004F0092" w:rsidRDefault="0069001B" w:rsidP="0069001B">
      <w:pPr>
        <w:pStyle w:val="Akapitzlist"/>
        <w:spacing w:line="240" w:lineRule="auto"/>
        <w:ind w:left="0"/>
        <w:contextualSpacing/>
        <w:rPr>
          <w:b/>
        </w:rPr>
      </w:pPr>
    </w:p>
    <w:p w:rsidR="0069001B" w:rsidRPr="004F0092" w:rsidRDefault="0069001B" w:rsidP="0069001B">
      <w:pPr>
        <w:pStyle w:val="Akapitzlist"/>
        <w:spacing w:line="240" w:lineRule="auto"/>
        <w:ind w:left="0"/>
        <w:contextualSpacing/>
        <w:rPr>
          <w:b/>
        </w:rPr>
      </w:pPr>
    </w:p>
    <w:p w:rsidR="0069001B" w:rsidRPr="004F0092" w:rsidRDefault="0069001B" w:rsidP="0069001B">
      <w:pPr>
        <w:pStyle w:val="Akapitzlist"/>
        <w:spacing w:line="240" w:lineRule="auto"/>
        <w:ind w:left="0"/>
        <w:contextualSpacing/>
        <w:rPr>
          <w:b/>
        </w:rPr>
      </w:pPr>
    </w:p>
    <w:p w:rsidR="0069001B" w:rsidRPr="004F0092" w:rsidRDefault="0069001B" w:rsidP="0069001B">
      <w:pPr>
        <w:pStyle w:val="Akapitzlist"/>
        <w:spacing w:line="240" w:lineRule="auto"/>
        <w:ind w:left="0"/>
        <w:contextualSpacing/>
        <w:rPr>
          <w:b/>
        </w:rPr>
      </w:pPr>
    </w:p>
    <w:p w:rsidR="0069001B" w:rsidRPr="004F0092" w:rsidRDefault="0069001B" w:rsidP="0069001B">
      <w:pPr>
        <w:pStyle w:val="Akapitzlist"/>
        <w:spacing w:line="240" w:lineRule="auto"/>
        <w:ind w:left="0"/>
        <w:contextualSpacing/>
        <w:rPr>
          <w:b/>
        </w:rPr>
      </w:pPr>
    </w:p>
    <w:p w:rsidR="0069001B" w:rsidRPr="004F0092" w:rsidRDefault="0069001B" w:rsidP="0069001B">
      <w:pPr>
        <w:pStyle w:val="Akapitzlist"/>
        <w:spacing w:line="240" w:lineRule="auto"/>
        <w:ind w:left="0"/>
        <w:contextualSpacing/>
        <w:rPr>
          <w:b/>
        </w:rPr>
      </w:pPr>
    </w:p>
    <w:p w:rsidR="0069001B" w:rsidRPr="004F0092" w:rsidRDefault="0069001B" w:rsidP="0069001B">
      <w:pPr>
        <w:pStyle w:val="Akapitzlist"/>
        <w:spacing w:line="240" w:lineRule="auto"/>
        <w:ind w:left="0"/>
        <w:contextualSpacing/>
        <w:rPr>
          <w:b/>
        </w:rPr>
      </w:pPr>
    </w:p>
    <w:p w:rsidR="0069001B" w:rsidRPr="004F0092" w:rsidRDefault="0069001B" w:rsidP="0069001B">
      <w:pPr>
        <w:spacing w:after="160" w:line="259" w:lineRule="auto"/>
        <w:rPr>
          <w:rFonts w:ascii="Verdana" w:hAnsi="Verdana" w:cs="Courier New"/>
          <w:b/>
          <w:sz w:val="20"/>
          <w:szCs w:val="20"/>
        </w:rPr>
      </w:pPr>
      <w:r w:rsidRPr="004F0092">
        <w:rPr>
          <w:rFonts w:ascii="Arial" w:hAnsi="Arial" w:cs="Arial"/>
          <w:b/>
          <w:sz w:val="22"/>
          <w:szCs w:val="22"/>
          <w:lang w:eastAsia="en-US"/>
        </w:rPr>
        <w:br w:type="page"/>
      </w:r>
    </w:p>
    <w:p w:rsidR="0069001B" w:rsidRPr="004F0092" w:rsidRDefault="0069001B" w:rsidP="0069001B">
      <w:pPr>
        <w:pStyle w:val="Zwykytekst1"/>
        <w:spacing w:before="120"/>
        <w:jc w:val="right"/>
        <w:rPr>
          <w:rFonts w:ascii="Verdana" w:hAnsi="Verdana"/>
          <w:b/>
        </w:rPr>
      </w:pPr>
      <w:r w:rsidRPr="004F0092">
        <w:rPr>
          <w:rFonts w:ascii="Verdana" w:hAnsi="Verdana"/>
          <w:b/>
        </w:rPr>
        <w:lastRenderedPageBreak/>
        <w:t>Formularz 3.1</w:t>
      </w:r>
    </w:p>
    <w:p w:rsidR="0069001B" w:rsidRPr="004F0092" w:rsidRDefault="006B19AE" w:rsidP="0069001B">
      <w:pPr>
        <w:suppressAutoHyphens/>
        <w:spacing w:after="120"/>
        <w:jc w:val="both"/>
        <w:rPr>
          <w:rFonts w:ascii="Verdana" w:hAnsi="Verdana"/>
          <w:b/>
          <w:sz w:val="20"/>
          <w:szCs w:val="20"/>
          <w:lang w:eastAsia="ar-SA"/>
        </w:rPr>
      </w:pPr>
      <w:r w:rsidRPr="004F0092">
        <w:rPr>
          <w:noProof/>
        </w:rPr>
        <mc:AlternateContent>
          <mc:Choice Requires="wps">
            <w:drawing>
              <wp:anchor distT="0" distB="0" distL="114935" distR="114935" simplePos="0" relativeHeight="251661824" behindDoc="0" locked="0" layoutInCell="1" allowOverlap="1" wp14:anchorId="698D35AB" wp14:editId="6950CD8A">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DF3456" w:rsidRDefault="00DF3456" w:rsidP="0069001B">
                            <w:pPr>
                              <w:jc w:val="center"/>
                              <w:rPr>
                                <w:i/>
                                <w:sz w:val="18"/>
                              </w:rPr>
                            </w:pPr>
                          </w:p>
                          <w:p w:rsidR="00DF3456" w:rsidRDefault="00DF3456" w:rsidP="0069001B">
                            <w:pPr>
                              <w:jc w:val="center"/>
                              <w:rPr>
                                <w:i/>
                                <w:sz w:val="18"/>
                              </w:rPr>
                            </w:pPr>
                          </w:p>
                          <w:p w:rsidR="00DF3456" w:rsidRDefault="00DF3456" w:rsidP="0069001B">
                            <w:pPr>
                              <w:jc w:val="center"/>
                              <w:rPr>
                                <w:i/>
                                <w:sz w:val="18"/>
                              </w:rPr>
                            </w:pPr>
                          </w:p>
                          <w:p w:rsidR="00DF3456" w:rsidRDefault="00DF3456" w:rsidP="0069001B">
                            <w:pPr>
                              <w:jc w:val="center"/>
                              <w:rPr>
                                <w:i/>
                                <w:sz w:val="18"/>
                              </w:rPr>
                            </w:pPr>
                          </w:p>
                          <w:p w:rsidR="00DF3456" w:rsidRPr="00F564FC" w:rsidRDefault="00DF3456"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00OnnzICAABdBAAADgAAAAAAAAAAAAAAAAAu&#10;AgAAZHJzL2Uyb0RvYy54bWxQSwECLQAUAAYACAAAACEAkbUWHN4AAAAJAQAADwAAAAAAAAAAAAAA&#10;AACMBAAAZHJzL2Rvd25yZXYueG1sUEsFBgAAAAAEAAQA8wAAAJcFAAAAAA==&#10;" strokeweight=".5pt">
                <v:textbox inset="7.45pt,3.85pt,7.45pt,3.85pt">
                  <w:txbxContent>
                    <w:p w:rsidR="002655A2" w:rsidRDefault="002655A2" w:rsidP="0069001B">
                      <w:pPr>
                        <w:jc w:val="center"/>
                        <w:rPr>
                          <w:i/>
                          <w:sz w:val="18"/>
                        </w:rPr>
                      </w:pPr>
                    </w:p>
                    <w:p w:rsidR="002655A2" w:rsidRDefault="002655A2" w:rsidP="0069001B">
                      <w:pPr>
                        <w:jc w:val="center"/>
                        <w:rPr>
                          <w:i/>
                          <w:sz w:val="18"/>
                        </w:rPr>
                      </w:pPr>
                    </w:p>
                    <w:p w:rsidR="002655A2" w:rsidRDefault="002655A2" w:rsidP="0069001B">
                      <w:pPr>
                        <w:jc w:val="center"/>
                        <w:rPr>
                          <w:i/>
                          <w:sz w:val="18"/>
                        </w:rPr>
                      </w:pPr>
                    </w:p>
                    <w:p w:rsidR="002655A2" w:rsidRDefault="002655A2" w:rsidP="0069001B">
                      <w:pPr>
                        <w:jc w:val="center"/>
                        <w:rPr>
                          <w:i/>
                          <w:sz w:val="18"/>
                        </w:rPr>
                      </w:pPr>
                    </w:p>
                    <w:p w:rsidR="002655A2" w:rsidRPr="00F564FC" w:rsidRDefault="002655A2"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4F0092">
        <w:rPr>
          <w:noProof/>
        </w:rPr>
        <mc:AlternateContent>
          <mc:Choice Requires="wps">
            <w:drawing>
              <wp:anchor distT="0" distB="0" distL="114935" distR="114935" simplePos="0" relativeHeight="251662848" behindDoc="0" locked="0" layoutInCell="1" allowOverlap="1" wp14:anchorId="5BEA20F7" wp14:editId="3FFF8AE8">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DF3456" w:rsidRDefault="00DF3456"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DF3456" w:rsidRDefault="00DF3456"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F3456" w:rsidRPr="00464551" w:rsidRDefault="00DF3456" w:rsidP="0069001B">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DF3456" w:rsidRPr="003152D8" w:rsidRDefault="00DF3456" w:rsidP="0069001B">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290.95pt;height:73.9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FdiXjQzAgAAXAQAAA4AAAAAAAAAAAAA&#10;AAAALgIAAGRycy9lMm9Eb2MueG1sUEsBAi0AFAAGAAgAAAAhAEoWwsfhAAAACgEAAA8AAAAAAAAA&#10;AAAAAAAAjQQAAGRycy9kb3ducmV2LnhtbFBLBQYAAAAABAAEAPMAAACbBQAAAAA=&#10;" fillcolor="silver" strokeweight=".5pt">
                <v:textbox inset="7.45pt,3.85pt,7.45pt,3.85pt">
                  <w:txbxContent>
                    <w:p w:rsidR="002655A2" w:rsidRDefault="002655A2"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2655A2" w:rsidRDefault="002655A2"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655A2" w:rsidRPr="00464551" w:rsidRDefault="002655A2"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2655A2" w:rsidRPr="003152D8" w:rsidRDefault="002655A2" w:rsidP="0069001B">
                      <w:pPr>
                        <w:jc w:val="center"/>
                        <w:rPr>
                          <w:rFonts w:ascii="Verdana" w:hAnsi="Verdana"/>
                          <w:b/>
                          <w:sz w:val="20"/>
                          <w:szCs w:val="20"/>
                        </w:rPr>
                      </w:pPr>
                    </w:p>
                  </w:txbxContent>
                </v:textbox>
                <w10:wrap type="tight"/>
              </v:shape>
            </w:pict>
          </mc:Fallback>
        </mc:AlternateContent>
      </w:r>
    </w:p>
    <w:p w:rsidR="0069001B" w:rsidRPr="004F0092" w:rsidRDefault="0069001B" w:rsidP="0069001B">
      <w:pPr>
        <w:pStyle w:val="Zwykytekst2"/>
        <w:spacing w:before="120"/>
        <w:jc w:val="both"/>
        <w:rPr>
          <w:rFonts w:ascii="Verdana" w:hAnsi="Verdana"/>
          <w:b/>
        </w:rPr>
      </w:pPr>
    </w:p>
    <w:p w:rsidR="0069001B" w:rsidRPr="004F0092" w:rsidRDefault="0069001B" w:rsidP="0069001B">
      <w:pPr>
        <w:spacing w:after="120"/>
        <w:jc w:val="both"/>
        <w:rPr>
          <w:rFonts w:ascii="Verdana" w:hAnsi="Verdana"/>
          <w:b/>
          <w:sz w:val="20"/>
          <w:szCs w:val="20"/>
        </w:rPr>
      </w:pPr>
      <w:r w:rsidRPr="004F0092">
        <w:rPr>
          <w:rFonts w:ascii="Verdana" w:hAnsi="Verdana"/>
          <w:b/>
          <w:sz w:val="20"/>
          <w:szCs w:val="20"/>
        </w:rPr>
        <w:t>Składając ofertę w postępowaniu o udzielenie zamówienia publicznego prowadzonym w trybie przetargu nieograniczonego na:</w:t>
      </w:r>
    </w:p>
    <w:p w:rsidR="0066372A" w:rsidRPr="004F0092" w:rsidRDefault="0066372A" w:rsidP="0066372A">
      <w:pPr>
        <w:jc w:val="both"/>
        <w:outlineLvl w:val="0"/>
        <w:rPr>
          <w:rFonts w:ascii="Verdana" w:hAnsi="Verdana"/>
          <w:spacing w:val="-2"/>
          <w:sz w:val="20"/>
          <w:szCs w:val="20"/>
        </w:rPr>
      </w:pPr>
      <w:r w:rsidRPr="004F0092">
        <w:rPr>
          <w:rFonts w:ascii="Verdana" w:hAnsi="Verdana" w:cs="Arial"/>
          <w:b/>
          <w:sz w:val="20"/>
          <w:szCs w:val="20"/>
        </w:rPr>
        <w:t>………………………………………………………………………………………………………………..</w:t>
      </w:r>
    </w:p>
    <w:p w:rsidR="0066372A" w:rsidRPr="004F0092" w:rsidRDefault="0066372A" w:rsidP="0066372A">
      <w:pPr>
        <w:pStyle w:val="Zwykytekst1"/>
        <w:tabs>
          <w:tab w:val="left" w:leader="dot" w:pos="9360"/>
        </w:tabs>
        <w:spacing w:before="120" w:after="120"/>
        <w:jc w:val="both"/>
        <w:rPr>
          <w:rFonts w:ascii="Verdana" w:hAnsi="Verdana"/>
          <w:b/>
        </w:rPr>
      </w:pPr>
      <w:r w:rsidRPr="004F0092">
        <w:rPr>
          <w:rFonts w:ascii="Verdana" w:hAnsi="Verdana"/>
          <w:spacing w:val="-2"/>
        </w:rPr>
        <w:t>oznaczonego nr ………………….</w:t>
      </w:r>
    </w:p>
    <w:p w:rsidR="0069001B" w:rsidRPr="004F0092" w:rsidRDefault="0069001B" w:rsidP="0069001B">
      <w:pPr>
        <w:jc w:val="both"/>
        <w:rPr>
          <w:rFonts w:ascii="Verdana" w:hAnsi="Verdana"/>
          <w:b/>
          <w:bCs/>
          <w:sz w:val="20"/>
          <w:szCs w:val="20"/>
        </w:rPr>
      </w:pPr>
      <w:r w:rsidRPr="004F0092">
        <w:rPr>
          <w:rFonts w:ascii="Verdana" w:hAnsi="Verdana"/>
          <w:b/>
          <w:bCs/>
          <w:sz w:val="20"/>
          <w:szCs w:val="20"/>
        </w:rPr>
        <w:t>w imieniu Wykonawcy:</w:t>
      </w:r>
    </w:p>
    <w:p w:rsidR="0069001B" w:rsidRPr="004F0092" w:rsidRDefault="0069001B" w:rsidP="0069001B">
      <w:pPr>
        <w:jc w:val="both"/>
        <w:rPr>
          <w:rFonts w:ascii="Verdana" w:hAnsi="Verdana"/>
          <w:b/>
          <w:bCs/>
          <w:sz w:val="20"/>
          <w:szCs w:val="20"/>
        </w:rPr>
      </w:pPr>
    </w:p>
    <w:p w:rsidR="0069001B" w:rsidRPr="004F0092" w:rsidRDefault="0069001B" w:rsidP="0069001B">
      <w:pPr>
        <w:spacing w:after="120"/>
        <w:jc w:val="both"/>
        <w:rPr>
          <w:rFonts w:ascii="Verdana" w:hAnsi="Verdana"/>
          <w:b/>
          <w:bCs/>
          <w:sz w:val="20"/>
          <w:szCs w:val="20"/>
        </w:rPr>
      </w:pPr>
      <w:r w:rsidRPr="004F0092">
        <w:rPr>
          <w:rFonts w:ascii="Verdana" w:hAnsi="Verdana"/>
          <w:b/>
          <w:bCs/>
          <w:sz w:val="20"/>
          <w:szCs w:val="20"/>
        </w:rPr>
        <w:t>_______________________________________________________________</w:t>
      </w:r>
    </w:p>
    <w:p w:rsidR="0069001B" w:rsidRPr="004F0092" w:rsidRDefault="0069001B" w:rsidP="0069001B">
      <w:pPr>
        <w:spacing w:after="120"/>
        <w:jc w:val="center"/>
        <w:rPr>
          <w:rFonts w:ascii="Verdana" w:hAnsi="Verdana"/>
          <w:b/>
          <w:bCs/>
          <w:sz w:val="20"/>
          <w:szCs w:val="20"/>
        </w:rPr>
      </w:pPr>
      <w:r w:rsidRPr="004F0092">
        <w:rPr>
          <w:rFonts w:ascii="Verdana" w:hAnsi="Verdana"/>
          <w:bCs/>
          <w:sz w:val="16"/>
          <w:szCs w:val="16"/>
        </w:rPr>
        <w:t>/wpisać nazwę (firmę) Wykonawcy/</w:t>
      </w:r>
    </w:p>
    <w:p w:rsidR="0069001B" w:rsidRPr="004F0092" w:rsidRDefault="0069001B" w:rsidP="00DD568D">
      <w:pPr>
        <w:pStyle w:val="Akapitzlist"/>
        <w:numPr>
          <w:ilvl w:val="0"/>
          <w:numId w:val="7"/>
        </w:numPr>
        <w:jc w:val="both"/>
        <w:rPr>
          <w:rFonts w:ascii="Verdana" w:hAnsi="Verdana"/>
          <w:b/>
          <w:sz w:val="20"/>
          <w:szCs w:val="20"/>
        </w:rPr>
      </w:pPr>
      <w:r w:rsidRPr="004F0092">
        <w:rPr>
          <w:rFonts w:ascii="Verdana" w:hAnsi="Verdana"/>
          <w:b/>
          <w:sz w:val="20"/>
          <w:szCs w:val="20"/>
        </w:rPr>
        <w:t>Przedkładam(y) poniżej listę podmiotów należących do tej samej grupy kapitałowej</w:t>
      </w:r>
      <w:r w:rsidRPr="004F0092">
        <w:rPr>
          <w:rFonts w:ascii="Verdana" w:hAnsi="Verdana"/>
          <w:b/>
          <w:iCs/>
          <w:sz w:val="20"/>
          <w:szCs w:val="20"/>
        </w:rPr>
        <w:t xml:space="preserve">, o której mowa w art. 24 ust. 1 pkt 23 ustawy </w:t>
      </w:r>
      <w:proofErr w:type="spellStart"/>
      <w:r w:rsidRPr="004F0092">
        <w:rPr>
          <w:rFonts w:ascii="Verdana" w:hAnsi="Verdana"/>
          <w:b/>
          <w:iCs/>
          <w:sz w:val="20"/>
          <w:szCs w:val="20"/>
        </w:rPr>
        <w:t>Pzp</w:t>
      </w:r>
      <w:proofErr w:type="spellEnd"/>
      <w:r w:rsidRPr="004F0092">
        <w:rPr>
          <w:rFonts w:ascii="Verdana" w:hAnsi="Verdana"/>
          <w:b/>
          <w:sz w:val="20"/>
          <w:szCs w:val="20"/>
        </w:rPr>
        <w:t>, do której należy Wykonawca*:</w:t>
      </w:r>
    </w:p>
    <w:p w:rsidR="0069001B" w:rsidRPr="004F0092" w:rsidRDefault="0069001B" w:rsidP="0069001B">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69001B" w:rsidRPr="004F0092" w:rsidTr="0080253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4F0092" w:rsidRDefault="0069001B" w:rsidP="00802537">
            <w:pPr>
              <w:jc w:val="center"/>
              <w:rPr>
                <w:rFonts w:ascii="Verdana" w:hAnsi="Verdana"/>
                <w:b/>
                <w:sz w:val="20"/>
                <w:szCs w:val="20"/>
              </w:rPr>
            </w:pPr>
            <w:r w:rsidRPr="004F0092">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69001B" w:rsidRPr="004F0092" w:rsidRDefault="0069001B" w:rsidP="00802537">
            <w:pPr>
              <w:jc w:val="center"/>
              <w:rPr>
                <w:rFonts w:ascii="Verdana" w:hAnsi="Verdana"/>
                <w:b/>
                <w:sz w:val="20"/>
                <w:szCs w:val="20"/>
              </w:rPr>
            </w:pPr>
            <w:r w:rsidRPr="004F0092">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69001B" w:rsidRPr="004F0092" w:rsidRDefault="0069001B" w:rsidP="00802537">
            <w:pPr>
              <w:jc w:val="center"/>
              <w:rPr>
                <w:rFonts w:ascii="Verdana" w:hAnsi="Verdana"/>
                <w:b/>
                <w:sz w:val="20"/>
                <w:szCs w:val="20"/>
              </w:rPr>
            </w:pPr>
            <w:r w:rsidRPr="004F0092">
              <w:rPr>
                <w:rFonts w:ascii="Verdana" w:hAnsi="Verdana"/>
                <w:b/>
                <w:sz w:val="20"/>
                <w:szCs w:val="20"/>
              </w:rPr>
              <w:t>Siedziba</w:t>
            </w:r>
          </w:p>
        </w:tc>
      </w:tr>
      <w:tr w:rsidR="0069001B" w:rsidRPr="004F0092"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4F0092" w:rsidRDefault="0069001B" w:rsidP="00802537">
            <w:pPr>
              <w:jc w:val="center"/>
              <w:rPr>
                <w:rFonts w:ascii="Verdana" w:hAnsi="Verdana"/>
                <w:b/>
                <w:sz w:val="20"/>
                <w:szCs w:val="20"/>
              </w:rPr>
            </w:pPr>
            <w:r w:rsidRPr="004F0092">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69001B" w:rsidRPr="004F0092" w:rsidRDefault="0069001B" w:rsidP="00802537">
            <w:pPr>
              <w:jc w:val="center"/>
              <w:rPr>
                <w:rFonts w:ascii="Verdana" w:hAnsi="Verdana"/>
                <w:b/>
                <w:sz w:val="20"/>
                <w:szCs w:val="20"/>
              </w:rPr>
            </w:pPr>
          </w:p>
          <w:p w:rsidR="0069001B" w:rsidRPr="004F0092"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4F0092" w:rsidRDefault="0069001B" w:rsidP="00802537">
            <w:pPr>
              <w:jc w:val="center"/>
              <w:rPr>
                <w:rFonts w:ascii="Verdana" w:hAnsi="Verdana"/>
                <w:b/>
                <w:sz w:val="20"/>
                <w:szCs w:val="20"/>
              </w:rPr>
            </w:pPr>
          </w:p>
        </w:tc>
      </w:tr>
      <w:tr w:rsidR="0069001B" w:rsidRPr="004F0092"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4F0092" w:rsidRDefault="0069001B" w:rsidP="00802537">
            <w:pPr>
              <w:jc w:val="center"/>
              <w:rPr>
                <w:rFonts w:ascii="Verdana" w:hAnsi="Verdana"/>
                <w:b/>
                <w:sz w:val="20"/>
                <w:szCs w:val="20"/>
              </w:rPr>
            </w:pPr>
            <w:r w:rsidRPr="004F0092">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69001B" w:rsidRPr="004F0092" w:rsidRDefault="0069001B" w:rsidP="00802537">
            <w:pPr>
              <w:jc w:val="center"/>
              <w:rPr>
                <w:rFonts w:ascii="Verdana" w:hAnsi="Verdana"/>
                <w:b/>
                <w:sz w:val="20"/>
                <w:szCs w:val="20"/>
              </w:rPr>
            </w:pPr>
          </w:p>
          <w:p w:rsidR="0069001B" w:rsidRPr="004F0092"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4F0092" w:rsidRDefault="0069001B" w:rsidP="00802537">
            <w:pPr>
              <w:jc w:val="center"/>
              <w:rPr>
                <w:rFonts w:ascii="Verdana" w:hAnsi="Verdana"/>
                <w:b/>
                <w:sz w:val="20"/>
                <w:szCs w:val="20"/>
              </w:rPr>
            </w:pPr>
          </w:p>
        </w:tc>
      </w:tr>
      <w:tr w:rsidR="0069001B" w:rsidRPr="004F0092"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4F0092" w:rsidRDefault="0069001B" w:rsidP="00802537">
            <w:pPr>
              <w:jc w:val="center"/>
              <w:rPr>
                <w:rFonts w:ascii="Verdana" w:hAnsi="Verdana"/>
                <w:b/>
                <w:sz w:val="20"/>
                <w:szCs w:val="20"/>
              </w:rPr>
            </w:pPr>
            <w:r w:rsidRPr="004F0092">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69001B" w:rsidRPr="004F0092" w:rsidRDefault="0069001B" w:rsidP="00802537">
            <w:pPr>
              <w:jc w:val="center"/>
              <w:rPr>
                <w:rFonts w:ascii="Verdana" w:hAnsi="Verdana"/>
                <w:b/>
                <w:sz w:val="20"/>
                <w:szCs w:val="20"/>
              </w:rPr>
            </w:pPr>
          </w:p>
          <w:p w:rsidR="0069001B" w:rsidRPr="004F0092"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4F0092" w:rsidRDefault="0069001B" w:rsidP="00802537">
            <w:pPr>
              <w:jc w:val="center"/>
              <w:rPr>
                <w:rFonts w:ascii="Verdana" w:hAnsi="Verdana"/>
                <w:b/>
                <w:sz w:val="20"/>
                <w:szCs w:val="20"/>
              </w:rPr>
            </w:pPr>
          </w:p>
        </w:tc>
      </w:tr>
    </w:tbl>
    <w:p w:rsidR="0069001B" w:rsidRPr="004F0092" w:rsidRDefault="0069001B" w:rsidP="0069001B">
      <w:pPr>
        <w:spacing w:before="120"/>
        <w:jc w:val="both"/>
        <w:rPr>
          <w:rFonts w:ascii="Verdana" w:hAnsi="Verdana"/>
          <w:sz w:val="20"/>
          <w:szCs w:val="20"/>
          <w:lang w:eastAsia="ar-SA"/>
        </w:rPr>
      </w:pPr>
    </w:p>
    <w:p w:rsidR="0069001B" w:rsidRPr="004F0092" w:rsidRDefault="0069001B" w:rsidP="0069001B">
      <w:pPr>
        <w:spacing w:before="120"/>
        <w:rPr>
          <w:rFonts w:ascii="Verdana" w:hAnsi="Verdana"/>
          <w:sz w:val="20"/>
          <w:szCs w:val="20"/>
        </w:rPr>
      </w:pPr>
      <w:r w:rsidRPr="004F0092">
        <w:rPr>
          <w:rFonts w:ascii="Verdana" w:hAnsi="Verdana"/>
          <w:sz w:val="20"/>
          <w:szCs w:val="20"/>
        </w:rPr>
        <w:t>__________________ dnia __ __ 2016 roku</w:t>
      </w:r>
    </w:p>
    <w:p w:rsidR="0069001B" w:rsidRPr="004F0092" w:rsidRDefault="0069001B" w:rsidP="0069001B">
      <w:pPr>
        <w:spacing w:before="120"/>
        <w:ind w:firstLine="5220"/>
        <w:jc w:val="center"/>
        <w:rPr>
          <w:rFonts w:ascii="Verdana" w:hAnsi="Verdana"/>
          <w:i/>
          <w:sz w:val="20"/>
          <w:szCs w:val="20"/>
        </w:rPr>
      </w:pPr>
      <w:r w:rsidRPr="004F0092">
        <w:rPr>
          <w:rFonts w:ascii="Verdana" w:hAnsi="Verdana"/>
          <w:i/>
          <w:sz w:val="20"/>
          <w:szCs w:val="20"/>
        </w:rPr>
        <w:t>______________________________</w:t>
      </w:r>
    </w:p>
    <w:p w:rsidR="0069001B" w:rsidRPr="004F0092" w:rsidRDefault="0069001B" w:rsidP="0069001B">
      <w:pPr>
        <w:spacing w:before="120"/>
        <w:ind w:firstLine="4500"/>
        <w:jc w:val="center"/>
        <w:rPr>
          <w:rFonts w:ascii="Verdana" w:hAnsi="Verdana"/>
          <w:i/>
          <w:sz w:val="16"/>
          <w:szCs w:val="16"/>
        </w:rPr>
      </w:pPr>
      <w:r w:rsidRPr="004F0092">
        <w:rPr>
          <w:rFonts w:ascii="Verdana" w:hAnsi="Verdana"/>
          <w:i/>
          <w:sz w:val="16"/>
          <w:szCs w:val="16"/>
        </w:rPr>
        <w:t xml:space="preserve">         (podpis(y) Wykonawcy/Pełnomocnika)</w:t>
      </w:r>
    </w:p>
    <w:p w:rsidR="0069001B" w:rsidRPr="004F0092" w:rsidRDefault="0069001B" w:rsidP="0069001B">
      <w:pPr>
        <w:tabs>
          <w:tab w:val="left" w:pos="4032"/>
        </w:tabs>
        <w:jc w:val="both"/>
        <w:rPr>
          <w:rFonts w:ascii="Verdana" w:hAnsi="Verdana"/>
          <w:b/>
          <w:sz w:val="20"/>
          <w:szCs w:val="20"/>
        </w:rPr>
      </w:pPr>
      <w:r w:rsidRPr="004F0092">
        <w:rPr>
          <w:rFonts w:ascii="Verdana" w:hAnsi="Verdana"/>
          <w:b/>
          <w:sz w:val="20"/>
          <w:szCs w:val="20"/>
        </w:rPr>
        <w:t>_______________________________________________________________</w:t>
      </w:r>
    </w:p>
    <w:p w:rsidR="0069001B" w:rsidRPr="004F0092" w:rsidRDefault="0069001B" w:rsidP="0069001B">
      <w:pPr>
        <w:tabs>
          <w:tab w:val="left" w:pos="4032"/>
        </w:tabs>
        <w:jc w:val="both"/>
        <w:rPr>
          <w:rFonts w:ascii="Verdana" w:hAnsi="Verdana"/>
          <w:b/>
          <w:sz w:val="20"/>
          <w:szCs w:val="20"/>
        </w:rPr>
      </w:pPr>
    </w:p>
    <w:p w:rsidR="0069001B" w:rsidRPr="004F0092" w:rsidRDefault="0069001B" w:rsidP="00DD568D">
      <w:pPr>
        <w:pStyle w:val="Akapitzlist"/>
        <w:numPr>
          <w:ilvl w:val="0"/>
          <w:numId w:val="7"/>
        </w:numPr>
        <w:jc w:val="both"/>
        <w:rPr>
          <w:rFonts w:ascii="Verdana" w:hAnsi="Verdana"/>
          <w:iCs/>
          <w:sz w:val="20"/>
          <w:szCs w:val="20"/>
          <w:lang w:eastAsia="pl-PL"/>
        </w:rPr>
      </w:pPr>
      <w:r w:rsidRPr="004F0092">
        <w:rPr>
          <w:rFonts w:ascii="Verdana" w:hAnsi="Verdana"/>
          <w:b/>
          <w:sz w:val="20"/>
          <w:szCs w:val="20"/>
          <w:lang w:eastAsia="pl-PL"/>
        </w:rPr>
        <w:t xml:space="preserve">Informuje(my), że Wykonawca nie należy do grupy kapitałowej, o której mowa w art. 24 ust. 1 pkt 23 ustawy </w:t>
      </w:r>
      <w:proofErr w:type="spellStart"/>
      <w:r w:rsidRPr="004F0092">
        <w:rPr>
          <w:rFonts w:ascii="Verdana" w:hAnsi="Verdana"/>
          <w:b/>
          <w:sz w:val="20"/>
          <w:szCs w:val="20"/>
          <w:lang w:eastAsia="pl-PL"/>
        </w:rPr>
        <w:t>Pzp</w:t>
      </w:r>
      <w:proofErr w:type="spellEnd"/>
      <w:r w:rsidRPr="004F0092">
        <w:rPr>
          <w:rFonts w:ascii="Verdana" w:hAnsi="Verdana"/>
          <w:b/>
          <w:sz w:val="20"/>
          <w:szCs w:val="20"/>
          <w:lang w:eastAsia="pl-PL"/>
        </w:rPr>
        <w:t>*</w:t>
      </w:r>
      <w:r w:rsidRPr="004F0092">
        <w:rPr>
          <w:rFonts w:ascii="Verdana" w:hAnsi="Verdana"/>
          <w:b/>
          <w:iCs/>
          <w:sz w:val="20"/>
          <w:szCs w:val="20"/>
          <w:lang w:eastAsia="pl-PL"/>
        </w:rPr>
        <w:t xml:space="preserve">. </w:t>
      </w:r>
    </w:p>
    <w:p w:rsidR="0069001B" w:rsidRPr="004F0092" w:rsidRDefault="0069001B" w:rsidP="0069001B">
      <w:pPr>
        <w:pStyle w:val="Zwykytekst1"/>
        <w:spacing w:before="120"/>
        <w:jc w:val="both"/>
        <w:rPr>
          <w:rFonts w:ascii="Verdana" w:hAnsi="Verdana"/>
        </w:rPr>
      </w:pPr>
    </w:p>
    <w:p w:rsidR="0069001B" w:rsidRPr="004F0092" w:rsidRDefault="0069001B" w:rsidP="0069001B">
      <w:pPr>
        <w:pStyle w:val="Zwykytekst1"/>
        <w:spacing w:before="120"/>
        <w:rPr>
          <w:rFonts w:ascii="Verdana" w:hAnsi="Verdana"/>
        </w:rPr>
      </w:pPr>
      <w:r w:rsidRPr="004F0092">
        <w:rPr>
          <w:rFonts w:ascii="Verdana" w:hAnsi="Verdana"/>
        </w:rPr>
        <w:t>__________________ dnia __ __ ____ roku</w:t>
      </w:r>
    </w:p>
    <w:p w:rsidR="0069001B" w:rsidRPr="004F0092" w:rsidRDefault="0069001B" w:rsidP="0069001B">
      <w:pPr>
        <w:pStyle w:val="Zwykytekst1"/>
        <w:spacing w:before="120"/>
        <w:ind w:firstLine="3960"/>
        <w:jc w:val="center"/>
        <w:rPr>
          <w:rFonts w:ascii="Verdana" w:hAnsi="Verdana"/>
          <w:i/>
        </w:rPr>
      </w:pPr>
      <w:r w:rsidRPr="004F0092">
        <w:rPr>
          <w:rFonts w:ascii="Verdana" w:hAnsi="Verdana"/>
          <w:i/>
        </w:rPr>
        <w:t>_____________________________________</w:t>
      </w:r>
    </w:p>
    <w:p w:rsidR="0069001B" w:rsidRPr="004F0092" w:rsidRDefault="0069001B" w:rsidP="0069001B">
      <w:pPr>
        <w:pStyle w:val="Zwykytekst1"/>
        <w:spacing w:before="120"/>
        <w:ind w:firstLine="3960"/>
        <w:jc w:val="center"/>
        <w:rPr>
          <w:rFonts w:ascii="Verdana" w:hAnsi="Verdana"/>
          <w:i/>
          <w:sz w:val="16"/>
          <w:szCs w:val="16"/>
        </w:rPr>
      </w:pPr>
      <w:r w:rsidRPr="004F0092">
        <w:rPr>
          <w:rFonts w:ascii="Verdana" w:hAnsi="Verdana"/>
          <w:i/>
          <w:sz w:val="16"/>
          <w:szCs w:val="16"/>
        </w:rPr>
        <w:t>(podpis Wykonawcy/Pełnomocnika)</w:t>
      </w:r>
    </w:p>
    <w:p w:rsidR="0069001B" w:rsidRPr="004F0092" w:rsidRDefault="0069001B" w:rsidP="0069001B">
      <w:pPr>
        <w:pStyle w:val="Zwykytekst1"/>
        <w:spacing w:before="120"/>
        <w:jc w:val="both"/>
        <w:rPr>
          <w:rFonts w:ascii="Verdana" w:hAnsi="Verdana"/>
        </w:rPr>
      </w:pPr>
    </w:p>
    <w:p w:rsidR="0069001B" w:rsidRPr="004F0092" w:rsidRDefault="0069001B" w:rsidP="0069001B">
      <w:pPr>
        <w:spacing w:after="120"/>
        <w:jc w:val="both"/>
        <w:rPr>
          <w:rFonts w:ascii="Verdana" w:hAnsi="Verdana"/>
          <w:spacing w:val="4"/>
          <w:sz w:val="20"/>
          <w:szCs w:val="20"/>
        </w:rPr>
      </w:pPr>
      <w:r w:rsidRPr="004F0092">
        <w:rPr>
          <w:rFonts w:ascii="Verdana" w:hAnsi="Verdana"/>
          <w:spacing w:val="4"/>
          <w:sz w:val="20"/>
          <w:szCs w:val="20"/>
        </w:rPr>
        <w:t>*niepotrzebne skreślić</w:t>
      </w:r>
    </w:p>
    <w:p w:rsidR="0069001B" w:rsidRPr="004F0092" w:rsidRDefault="0069001B" w:rsidP="0069001B">
      <w:pPr>
        <w:spacing w:after="120"/>
        <w:jc w:val="both"/>
        <w:rPr>
          <w:rFonts w:ascii="Verdana" w:hAnsi="Verdana"/>
          <w:spacing w:val="4"/>
          <w:sz w:val="20"/>
          <w:szCs w:val="20"/>
        </w:rPr>
      </w:pPr>
    </w:p>
    <w:p w:rsidR="0069001B" w:rsidRPr="004F0092" w:rsidRDefault="0069001B" w:rsidP="0069001B">
      <w:pPr>
        <w:spacing w:after="120"/>
        <w:ind w:left="993" w:hanging="993"/>
        <w:jc w:val="both"/>
        <w:rPr>
          <w:rFonts w:ascii="Verdana" w:hAnsi="Verdana"/>
          <w:i/>
          <w:spacing w:val="4"/>
          <w:sz w:val="16"/>
          <w:szCs w:val="16"/>
        </w:rPr>
      </w:pPr>
      <w:r w:rsidRPr="004F0092">
        <w:rPr>
          <w:rFonts w:ascii="Verdana" w:hAnsi="Verdana"/>
          <w:i/>
          <w:spacing w:val="4"/>
          <w:sz w:val="16"/>
          <w:szCs w:val="16"/>
        </w:rPr>
        <w:t xml:space="preserve">UWAGA: </w:t>
      </w:r>
      <w:r w:rsidRPr="004F0092">
        <w:rPr>
          <w:rFonts w:ascii="Verdana" w:hAnsi="Verdana"/>
          <w:i/>
          <w:spacing w:val="4"/>
          <w:sz w:val="16"/>
          <w:szCs w:val="16"/>
        </w:rPr>
        <w:tab/>
        <w:t>niniejszy „Formularz” składa Wykonawca ubiegający się o udzielenie zamówienia. W przypadku Wykonawców wspólnie ubiegających się o udzielenie zamówienia składa go każdy z członków Konsorcjum lub wspólników spółki cywilnej.</w:t>
      </w:r>
    </w:p>
    <w:p w:rsidR="0069001B" w:rsidRPr="004F0092" w:rsidRDefault="0069001B" w:rsidP="0069001B">
      <w:pPr>
        <w:pStyle w:val="Zwykytekst1"/>
        <w:spacing w:before="120"/>
        <w:ind w:firstLine="3960"/>
        <w:jc w:val="center"/>
        <w:rPr>
          <w:rFonts w:ascii="Verdana" w:hAnsi="Verdana"/>
          <w:i/>
        </w:rPr>
        <w:sectPr w:rsidR="0069001B" w:rsidRPr="004F0092" w:rsidSect="00802537">
          <w:pgSz w:w="11906" w:h="16838"/>
          <w:pgMar w:top="1276" w:right="1418" w:bottom="1418" w:left="1418" w:header="709" w:footer="709" w:gutter="0"/>
          <w:cols w:space="708"/>
          <w:docGrid w:linePitch="360"/>
        </w:sect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BE082B" w:rsidRPr="004F0092" w:rsidRDefault="00BE082B" w:rsidP="00BE082B">
      <w:pPr>
        <w:jc w:val="center"/>
        <w:rPr>
          <w:rFonts w:ascii="Verdana" w:hAnsi="Verdana" w:cs="Verdana"/>
          <w:b/>
          <w:bCs/>
          <w:sz w:val="20"/>
          <w:szCs w:val="18"/>
        </w:rPr>
      </w:pPr>
      <w:r w:rsidRPr="004F0092">
        <w:rPr>
          <w:rFonts w:ascii="Verdana" w:hAnsi="Verdana" w:cs="Verdana"/>
          <w:b/>
          <w:bCs/>
          <w:sz w:val="20"/>
          <w:szCs w:val="18"/>
        </w:rPr>
        <w:t>Tom II</w:t>
      </w:r>
    </w:p>
    <w:p w:rsidR="00BE082B" w:rsidRPr="004F0092" w:rsidRDefault="00BE082B" w:rsidP="00BE082B">
      <w:pPr>
        <w:jc w:val="center"/>
        <w:rPr>
          <w:rFonts w:ascii="Verdana" w:hAnsi="Verdana" w:cs="Verdana"/>
          <w:b/>
          <w:bCs/>
          <w:sz w:val="20"/>
          <w:szCs w:val="18"/>
        </w:rPr>
      </w:pPr>
    </w:p>
    <w:p w:rsidR="00BE082B" w:rsidRPr="004F0092" w:rsidRDefault="00BE082B" w:rsidP="00BE082B">
      <w:pPr>
        <w:jc w:val="center"/>
        <w:rPr>
          <w:rFonts w:ascii="Verdana" w:hAnsi="Verdana" w:cs="Verdana"/>
          <w:b/>
          <w:bCs/>
          <w:sz w:val="20"/>
          <w:szCs w:val="18"/>
        </w:rPr>
      </w:pPr>
      <w:r w:rsidRPr="004F0092">
        <w:rPr>
          <w:rStyle w:val="tekstdokbold"/>
          <w:rFonts w:ascii="Verdana" w:hAnsi="Verdana"/>
          <w:bCs w:val="0"/>
          <w:sz w:val="20"/>
          <w:szCs w:val="18"/>
        </w:rPr>
        <w:t xml:space="preserve">ISTOTNE DLA STRON </w:t>
      </w:r>
      <w:r w:rsidRPr="004F0092">
        <w:rPr>
          <w:rFonts w:ascii="Verdana" w:hAnsi="Verdana" w:cs="Verdana"/>
          <w:b/>
          <w:sz w:val="20"/>
          <w:szCs w:val="18"/>
        </w:rPr>
        <w:t>POSTANOWIENIA</w:t>
      </w:r>
      <w:r w:rsidRPr="004F0092">
        <w:rPr>
          <w:rStyle w:val="tekstdokbold"/>
          <w:rFonts w:ascii="Verdana" w:hAnsi="Verdana"/>
          <w:bCs w:val="0"/>
          <w:sz w:val="20"/>
          <w:szCs w:val="18"/>
        </w:rPr>
        <w:t xml:space="preserve"> UMOWY</w:t>
      </w: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BE245A">
      <w:pPr>
        <w:tabs>
          <w:tab w:val="left" w:pos="284"/>
        </w:tabs>
        <w:suppressAutoHyphens/>
        <w:jc w:val="both"/>
        <w:rPr>
          <w:rFonts w:ascii="Verdana" w:hAnsi="Verdana" w:cs="Arial"/>
          <w:color w:val="000000"/>
          <w:sz w:val="16"/>
          <w:szCs w:val="16"/>
          <w:lang w:eastAsia="ar-SA"/>
        </w:rPr>
      </w:pPr>
    </w:p>
    <w:p w:rsidR="00E119A3" w:rsidRPr="004F0092" w:rsidRDefault="00E119A3" w:rsidP="00E119A3">
      <w:pPr>
        <w:pStyle w:val="Tytu"/>
        <w:tabs>
          <w:tab w:val="left" w:pos="851"/>
        </w:tabs>
        <w:rPr>
          <w:rFonts w:ascii="Verdana" w:hAnsi="Verdana"/>
          <w:sz w:val="20"/>
          <w:szCs w:val="20"/>
        </w:rPr>
      </w:pPr>
      <w:r w:rsidRPr="004F0092">
        <w:rPr>
          <w:rFonts w:ascii="Verdana" w:hAnsi="Verdana"/>
          <w:sz w:val="20"/>
          <w:szCs w:val="20"/>
        </w:rPr>
        <w:t xml:space="preserve">WZÓR UMOWY </w:t>
      </w:r>
    </w:p>
    <w:p w:rsidR="00E119A3" w:rsidRPr="004F0092" w:rsidRDefault="00E119A3" w:rsidP="00E119A3">
      <w:pPr>
        <w:pStyle w:val="Tytu"/>
        <w:tabs>
          <w:tab w:val="left" w:pos="851"/>
        </w:tabs>
        <w:rPr>
          <w:rFonts w:ascii="Verdana" w:hAnsi="Verdana"/>
          <w:sz w:val="20"/>
          <w:szCs w:val="20"/>
        </w:rPr>
      </w:pPr>
    </w:p>
    <w:p w:rsidR="00E119A3" w:rsidRPr="004F0092" w:rsidRDefault="00E119A3" w:rsidP="00E119A3">
      <w:pPr>
        <w:pStyle w:val="Tytu"/>
        <w:rPr>
          <w:rFonts w:ascii="Verdana" w:hAnsi="Verdana"/>
          <w:sz w:val="20"/>
          <w:szCs w:val="20"/>
        </w:rPr>
      </w:pPr>
      <w:r w:rsidRPr="004F0092">
        <w:rPr>
          <w:rFonts w:ascii="Verdana" w:hAnsi="Verdana"/>
          <w:sz w:val="20"/>
          <w:szCs w:val="20"/>
        </w:rPr>
        <w:t xml:space="preserve">U M O W A    Nr  .............  </w:t>
      </w:r>
    </w:p>
    <w:p w:rsidR="00E119A3" w:rsidRPr="004F0092" w:rsidRDefault="00E119A3" w:rsidP="00E119A3">
      <w:pPr>
        <w:spacing w:before="120" w:after="120"/>
        <w:jc w:val="center"/>
        <w:rPr>
          <w:rFonts w:ascii="Verdana" w:hAnsi="Verdana"/>
          <w:sz w:val="20"/>
          <w:szCs w:val="20"/>
        </w:rPr>
      </w:pPr>
      <w:r w:rsidRPr="004F0092">
        <w:rPr>
          <w:rFonts w:ascii="Verdana" w:hAnsi="Verdana"/>
          <w:b/>
          <w:sz w:val="20"/>
          <w:szCs w:val="20"/>
        </w:rPr>
        <w:t>zawarta w dniu ....................................... 2016 r. w Warszawie</w:t>
      </w:r>
      <w:r w:rsidRPr="004F0092">
        <w:rPr>
          <w:rFonts w:ascii="Verdana" w:hAnsi="Verdana"/>
          <w:sz w:val="20"/>
          <w:szCs w:val="20"/>
        </w:rPr>
        <w:t>:</w:t>
      </w:r>
    </w:p>
    <w:p w:rsidR="00E119A3" w:rsidRPr="004F0092" w:rsidRDefault="00E119A3" w:rsidP="00E119A3">
      <w:pPr>
        <w:pStyle w:val="Style4"/>
        <w:widowControl/>
        <w:tabs>
          <w:tab w:val="left" w:pos="9072"/>
        </w:tabs>
        <w:spacing w:afterLines="120" w:after="288" w:line="240" w:lineRule="auto"/>
        <w:ind w:right="72"/>
        <w:rPr>
          <w:rStyle w:val="FontStyle33"/>
          <w:rFonts w:ascii="Verdana" w:hAnsi="Verdana"/>
          <w:sz w:val="20"/>
          <w:szCs w:val="20"/>
        </w:rPr>
      </w:pPr>
      <w:r w:rsidRPr="004F0092">
        <w:rPr>
          <w:rStyle w:val="FontStyle33"/>
          <w:rFonts w:ascii="Verdana" w:hAnsi="Verdana"/>
          <w:sz w:val="20"/>
          <w:szCs w:val="20"/>
        </w:rPr>
        <w:t>pomiędzy:</w:t>
      </w:r>
    </w:p>
    <w:p w:rsidR="00E119A3" w:rsidRPr="004F0092" w:rsidRDefault="00E119A3" w:rsidP="00E119A3">
      <w:pPr>
        <w:spacing w:after="120"/>
        <w:jc w:val="both"/>
        <w:rPr>
          <w:rFonts w:ascii="Verdana" w:hAnsi="Verdana"/>
          <w:sz w:val="20"/>
          <w:szCs w:val="20"/>
        </w:rPr>
      </w:pPr>
      <w:r w:rsidRPr="004F0092">
        <w:rPr>
          <w:rFonts w:ascii="Verdana" w:hAnsi="Verdana"/>
          <w:b/>
          <w:sz w:val="20"/>
          <w:szCs w:val="20"/>
        </w:rPr>
        <w:t>Skarbem Państwa reprezentowanym przez Ministra Sprawiedliwości</w:t>
      </w:r>
      <w:r w:rsidRPr="004F0092">
        <w:rPr>
          <w:rFonts w:ascii="Verdana" w:hAnsi="Verdana"/>
          <w:sz w:val="20"/>
          <w:szCs w:val="20"/>
        </w:rPr>
        <w:t xml:space="preserve"> z siedzibą w Warszawie (00-567) przy Al. Ujazdowskich 11, NIP: 526-16-73-166, Regon: 000319150</w:t>
      </w:r>
      <w:r w:rsidRPr="004F0092">
        <w:rPr>
          <w:rFonts w:ascii="Verdana" w:hAnsi="Verdana"/>
          <w:color w:val="373737"/>
          <w:sz w:val="20"/>
          <w:szCs w:val="20"/>
        </w:rPr>
        <w:t xml:space="preserve">, zwany dalej </w:t>
      </w:r>
      <w:r w:rsidRPr="004F0092">
        <w:rPr>
          <w:rFonts w:ascii="Verdana" w:hAnsi="Verdana"/>
          <w:i/>
          <w:color w:val="373737"/>
          <w:sz w:val="20"/>
          <w:szCs w:val="20"/>
        </w:rPr>
        <w:t>„Zamawiającym”,</w:t>
      </w:r>
      <w:r w:rsidRPr="004F0092">
        <w:rPr>
          <w:rFonts w:ascii="Verdana" w:hAnsi="Verdana"/>
          <w:color w:val="373737"/>
          <w:sz w:val="20"/>
          <w:szCs w:val="20"/>
        </w:rPr>
        <w:t xml:space="preserve"> </w:t>
      </w:r>
      <w:r w:rsidRPr="004F0092">
        <w:rPr>
          <w:rFonts w:ascii="Verdana" w:hAnsi="Verdana"/>
          <w:sz w:val="20"/>
          <w:szCs w:val="20"/>
        </w:rPr>
        <w:t>w imieniu którego działa na podstawie upoważnienia Ministra Sprawiedliwości nr ____________ z dnia __________:</w:t>
      </w:r>
    </w:p>
    <w:p w:rsidR="00E119A3" w:rsidRPr="004F0092" w:rsidRDefault="00E119A3" w:rsidP="00E119A3">
      <w:pPr>
        <w:spacing w:after="120"/>
        <w:jc w:val="both"/>
        <w:rPr>
          <w:rFonts w:ascii="Verdana" w:hAnsi="Verdana"/>
          <w:sz w:val="20"/>
          <w:szCs w:val="20"/>
        </w:rPr>
      </w:pPr>
      <w:r w:rsidRPr="004F0092">
        <w:rPr>
          <w:rFonts w:ascii="Verdana" w:hAnsi="Verdana"/>
          <w:sz w:val="20"/>
          <w:szCs w:val="20"/>
        </w:rPr>
        <w:t xml:space="preserve">.............................. – Dyrektor Departamentu Informatyzacji i Rejestrów Sądowych, </w:t>
      </w:r>
      <w:r w:rsidRPr="004F0092">
        <w:rPr>
          <w:rFonts w:ascii="Verdana" w:hAnsi="Verdana"/>
          <w:sz w:val="20"/>
          <w:szCs w:val="20"/>
        </w:rPr>
        <w:br/>
      </w:r>
    </w:p>
    <w:p w:rsidR="00E119A3" w:rsidRPr="004F0092" w:rsidRDefault="00E119A3" w:rsidP="00E119A3">
      <w:pPr>
        <w:rPr>
          <w:rFonts w:ascii="Verdana" w:hAnsi="Verdana"/>
          <w:sz w:val="20"/>
          <w:szCs w:val="20"/>
        </w:rPr>
      </w:pPr>
      <w:r w:rsidRPr="004F0092">
        <w:rPr>
          <w:rFonts w:ascii="Verdana" w:hAnsi="Verdana"/>
          <w:sz w:val="20"/>
          <w:szCs w:val="20"/>
        </w:rPr>
        <w:t>a</w:t>
      </w:r>
    </w:p>
    <w:p w:rsidR="00E119A3" w:rsidRPr="004F0092" w:rsidRDefault="00E119A3" w:rsidP="00E119A3">
      <w:pPr>
        <w:rPr>
          <w:rFonts w:ascii="Verdana" w:hAnsi="Verdana"/>
          <w:sz w:val="20"/>
          <w:szCs w:val="20"/>
        </w:rPr>
      </w:pPr>
    </w:p>
    <w:p w:rsidR="00E119A3" w:rsidRPr="004F0092" w:rsidRDefault="00E119A3" w:rsidP="00E119A3">
      <w:pPr>
        <w:pStyle w:val="Tekstpodstawowywcity3"/>
        <w:ind w:left="0"/>
        <w:rPr>
          <w:rFonts w:ascii="Verdana" w:hAnsi="Verdana"/>
          <w:b/>
          <w:sz w:val="20"/>
          <w:szCs w:val="20"/>
        </w:rPr>
      </w:pPr>
      <w:r w:rsidRPr="004F0092">
        <w:rPr>
          <w:rStyle w:val="FontStyle46"/>
          <w:rFonts w:ascii="Verdana" w:hAnsi="Verdana"/>
          <w:sz w:val="20"/>
          <w:szCs w:val="20"/>
        </w:rPr>
        <w:t xml:space="preserve">          ________ </w:t>
      </w:r>
      <w:r w:rsidRPr="004F0092">
        <w:rPr>
          <w:rFonts w:ascii="Verdana" w:hAnsi="Verdana"/>
          <w:sz w:val="20"/>
          <w:szCs w:val="20"/>
        </w:rPr>
        <w:t xml:space="preserve">z siedzibą w </w:t>
      </w:r>
      <w:r w:rsidRPr="004F0092">
        <w:rPr>
          <w:rStyle w:val="FontStyle46"/>
          <w:rFonts w:ascii="Verdana" w:hAnsi="Verdana"/>
          <w:sz w:val="20"/>
          <w:szCs w:val="20"/>
        </w:rPr>
        <w:t xml:space="preserve">__________ </w:t>
      </w:r>
      <w:r w:rsidRPr="004F0092">
        <w:rPr>
          <w:rFonts w:ascii="Verdana" w:hAnsi="Verdana"/>
          <w:sz w:val="20"/>
          <w:szCs w:val="20"/>
        </w:rPr>
        <w:t xml:space="preserve">przy ul. </w:t>
      </w:r>
      <w:r w:rsidRPr="004F0092">
        <w:rPr>
          <w:rStyle w:val="FontStyle46"/>
          <w:rFonts w:ascii="Verdana" w:hAnsi="Verdana"/>
          <w:sz w:val="20"/>
          <w:szCs w:val="20"/>
        </w:rPr>
        <w:t xml:space="preserve">__________ </w:t>
      </w:r>
      <w:r w:rsidRPr="004F0092">
        <w:rPr>
          <w:rFonts w:ascii="Verdana" w:hAnsi="Verdana"/>
          <w:sz w:val="20"/>
          <w:szCs w:val="20"/>
        </w:rPr>
        <w:t xml:space="preserve">, wpisaną do Rejestru Przedsiębiorców Krajowego Rejestru Sądowego prowadzonego przez Sąd Rejonowy </w:t>
      </w:r>
      <w:r w:rsidRPr="004F0092">
        <w:rPr>
          <w:rStyle w:val="FontStyle46"/>
          <w:rFonts w:ascii="Verdana" w:hAnsi="Verdana"/>
          <w:sz w:val="20"/>
          <w:szCs w:val="20"/>
        </w:rPr>
        <w:t xml:space="preserve">__________ </w:t>
      </w:r>
      <w:r w:rsidRPr="004F0092">
        <w:rPr>
          <w:rFonts w:ascii="Verdana" w:hAnsi="Verdana"/>
          <w:sz w:val="20"/>
          <w:szCs w:val="20"/>
        </w:rPr>
        <w:t xml:space="preserve">w </w:t>
      </w:r>
      <w:r w:rsidRPr="004F0092">
        <w:rPr>
          <w:rStyle w:val="FontStyle46"/>
          <w:rFonts w:ascii="Verdana" w:hAnsi="Verdana"/>
          <w:sz w:val="20"/>
          <w:szCs w:val="20"/>
        </w:rPr>
        <w:t>__________</w:t>
      </w:r>
      <w:r w:rsidRPr="004F0092">
        <w:rPr>
          <w:rFonts w:ascii="Verdana" w:hAnsi="Verdana"/>
          <w:sz w:val="20"/>
          <w:szCs w:val="20"/>
        </w:rPr>
        <w:t xml:space="preserve">, ____ Wydział Gospodarczy Krajowego Rejestru Sądowego pod numerem </w:t>
      </w:r>
      <w:r w:rsidRPr="004F0092">
        <w:rPr>
          <w:rStyle w:val="FontStyle46"/>
          <w:rFonts w:ascii="Verdana" w:hAnsi="Verdana"/>
          <w:sz w:val="20"/>
          <w:szCs w:val="20"/>
        </w:rPr>
        <w:t>__________</w:t>
      </w:r>
      <w:r w:rsidRPr="004F0092">
        <w:rPr>
          <w:rFonts w:ascii="Verdana" w:hAnsi="Verdana"/>
          <w:sz w:val="20"/>
          <w:szCs w:val="20"/>
        </w:rPr>
        <w:t xml:space="preserve">/ / do ewidencji działalności gospodarczej prowadzonej przez _____________________________ NIP </w:t>
      </w:r>
      <w:r w:rsidRPr="004F0092">
        <w:rPr>
          <w:rStyle w:val="FontStyle46"/>
          <w:rFonts w:ascii="Verdana" w:hAnsi="Verdana"/>
          <w:sz w:val="20"/>
          <w:szCs w:val="20"/>
        </w:rPr>
        <w:t>__________</w:t>
      </w:r>
      <w:r w:rsidRPr="004F0092">
        <w:rPr>
          <w:rFonts w:ascii="Verdana" w:hAnsi="Verdana"/>
          <w:sz w:val="20"/>
          <w:szCs w:val="20"/>
        </w:rPr>
        <w:t xml:space="preserve">, REGON </w:t>
      </w:r>
      <w:r w:rsidRPr="004F0092">
        <w:rPr>
          <w:rStyle w:val="FontStyle46"/>
          <w:rFonts w:ascii="Verdana" w:hAnsi="Verdana"/>
          <w:sz w:val="20"/>
          <w:szCs w:val="20"/>
        </w:rPr>
        <w:t>__________</w:t>
      </w:r>
      <w:r w:rsidRPr="004F0092">
        <w:rPr>
          <w:rFonts w:ascii="Verdana" w:hAnsi="Verdana"/>
          <w:sz w:val="20"/>
          <w:szCs w:val="20"/>
        </w:rPr>
        <w:t xml:space="preserve">, </w:t>
      </w:r>
      <w:r w:rsidRPr="004F0092">
        <w:rPr>
          <w:rFonts w:ascii="Verdana" w:hAnsi="Verdana"/>
          <w:sz w:val="20"/>
          <w:szCs w:val="20"/>
        </w:rPr>
        <w:br/>
        <w:t xml:space="preserve">z kapitałem zakładowym </w:t>
      </w:r>
      <w:r w:rsidRPr="004F0092">
        <w:rPr>
          <w:rStyle w:val="FontStyle46"/>
          <w:rFonts w:ascii="Verdana" w:hAnsi="Verdana"/>
          <w:sz w:val="20"/>
          <w:szCs w:val="20"/>
        </w:rPr>
        <w:t xml:space="preserve">__________ </w:t>
      </w:r>
      <w:r w:rsidRPr="004F0092">
        <w:rPr>
          <w:rFonts w:ascii="Verdana" w:hAnsi="Verdana"/>
          <w:sz w:val="20"/>
          <w:szCs w:val="20"/>
        </w:rPr>
        <w:t>złotych w całości opłaconym, zwaną dalej „</w:t>
      </w:r>
      <w:r w:rsidRPr="004F0092">
        <w:rPr>
          <w:rStyle w:val="FontStyle33"/>
          <w:rFonts w:ascii="Verdana" w:hAnsi="Verdana"/>
          <w:i/>
          <w:sz w:val="20"/>
          <w:szCs w:val="20"/>
        </w:rPr>
        <w:t>Wykonawcą</w:t>
      </w:r>
      <w:r w:rsidRPr="004F0092">
        <w:rPr>
          <w:rStyle w:val="FontStyle33"/>
          <w:rFonts w:ascii="Verdana" w:hAnsi="Verdana"/>
          <w:sz w:val="20"/>
          <w:szCs w:val="20"/>
        </w:rPr>
        <w:t>”</w:t>
      </w:r>
      <w:r w:rsidRPr="004F0092">
        <w:rPr>
          <w:rFonts w:ascii="Verdana" w:hAnsi="Verdana"/>
          <w:sz w:val="20"/>
          <w:szCs w:val="20"/>
        </w:rPr>
        <w:t>, w imieniu której działają</w:t>
      </w:r>
      <w:r w:rsidRPr="004F0092">
        <w:rPr>
          <w:rFonts w:ascii="Verdana" w:hAnsi="Verdana"/>
          <w:b/>
          <w:sz w:val="20"/>
          <w:szCs w:val="20"/>
        </w:rPr>
        <w:t>:</w:t>
      </w:r>
    </w:p>
    <w:p w:rsidR="00E119A3" w:rsidRPr="004F0092" w:rsidRDefault="00E119A3" w:rsidP="00E119A3">
      <w:pPr>
        <w:pStyle w:val="Tekstpodstawowywcity3"/>
        <w:ind w:left="0"/>
        <w:rPr>
          <w:rFonts w:ascii="Verdana" w:hAnsi="Verdana"/>
          <w:b/>
          <w:sz w:val="20"/>
          <w:szCs w:val="20"/>
        </w:rPr>
      </w:pPr>
    </w:p>
    <w:p w:rsidR="00E119A3" w:rsidRPr="004F0092" w:rsidRDefault="00E119A3" w:rsidP="00E119A3">
      <w:pPr>
        <w:pStyle w:val="Style4"/>
        <w:widowControl/>
        <w:tabs>
          <w:tab w:val="left" w:pos="9072"/>
        </w:tabs>
        <w:spacing w:afterLines="120" w:after="288" w:line="240" w:lineRule="auto"/>
        <w:ind w:right="72"/>
        <w:rPr>
          <w:rStyle w:val="FontStyle46"/>
          <w:rFonts w:ascii="Verdana" w:hAnsi="Verdana"/>
          <w:sz w:val="20"/>
          <w:szCs w:val="20"/>
        </w:rPr>
      </w:pPr>
      <w:r w:rsidRPr="004F0092">
        <w:rPr>
          <w:rStyle w:val="FontStyle46"/>
          <w:rFonts w:ascii="Verdana" w:hAnsi="Verdana"/>
          <w:sz w:val="20"/>
          <w:szCs w:val="20"/>
        </w:rPr>
        <w:t>______________________________</w:t>
      </w:r>
    </w:p>
    <w:p w:rsidR="00E119A3" w:rsidRPr="004F0092" w:rsidRDefault="00E119A3" w:rsidP="00E119A3">
      <w:pPr>
        <w:pStyle w:val="Style4"/>
        <w:widowControl/>
        <w:tabs>
          <w:tab w:val="left" w:pos="9072"/>
        </w:tabs>
        <w:spacing w:afterLines="120" w:after="288" w:line="240" w:lineRule="auto"/>
        <w:ind w:right="72"/>
        <w:rPr>
          <w:rStyle w:val="FontStyle46"/>
          <w:rFonts w:ascii="Verdana" w:hAnsi="Verdana"/>
          <w:sz w:val="20"/>
          <w:szCs w:val="20"/>
        </w:rPr>
      </w:pPr>
      <w:r w:rsidRPr="004F0092">
        <w:rPr>
          <w:rStyle w:val="FontStyle46"/>
          <w:rFonts w:ascii="Verdana" w:hAnsi="Verdana"/>
          <w:sz w:val="20"/>
          <w:szCs w:val="20"/>
        </w:rPr>
        <w:t>______________________________</w:t>
      </w:r>
    </w:p>
    <w:p w:rsidR="00E119A3" w:rsidRPr="004F0092" w:rsidRDefault="00E119A3" w:rsidP="00E119A3">
      <w:pPr>
        <w:pStyle w:val="Tekstpodstawowywcity3"/>
        <w:ind w:left="0" w:firstLine="0"/>
        <w:rPr>
          <w:rFonts w:ascii="Verdana" w:hAnsi="Verdana"/>
          <w:sz w:val="20"/>
          <w:szCs w:val="20"/>
        </w:rPr>
      </w:pPr>
      <w:r w:rsidRPr="004F0092">
        <w:rPr>
          <w:rFonts w:ascii="Verdana" w:hAnsi="Verdana"/>
          <w:sz w:val="20"/>
          <w:szCs w:val="20"/>
        </w:rPr>
        <w:t xml:space="preserve">uprawnienie do reprezentacji Wykonawcy na podstawie odpisu z Rejestru Przedsiębiorców KRS* / wyciągu z ewidencji działalności gospodarczej Wykonawcy* aktualnego na dzień zawierania Umowy, którego odpis stanowi </w:t>
      </w:r>
      <w:r w:rsidRPr="004F0092">
        <w:rPr>
          <w:rFonts w:ascii="Verdana" w:hAnsi="Verdana"/>
          <w:b/>
          <w:sz w:val="20"/>
          <w:szCs w:val="20"/>
        </w:rPr>
        <w:t>Załącznik nr 5</w:t>
      </w:r>
      <w:r w:rsidRPr="004F0092">
        <w:rPr>
          <w:rFonts w:ascii="Verdana" w:hAnsi="Verdana"/>
          <w:sz w:val="20"/>
          <w:szCs w:val="20"/>
        </w:rPr>
        <w:t xml:space="preserve"> do Umowy.</w:t>
      </w:r>
    </w:p>
    <w:p w:rsidR="00E119A3" w:rsidRPr="004F0092" w:rsidRDefault="00E119A3" w:rsidP="00E119A3">
      <w:pPr>
        <w:pStyle w:val="Tekstpodstawowywcity3"/>
        <w:ind w:left="0" w:firstLine="0"/>
        <w:rPr>
          <w:rFonts w:ascii="Verdana" w:hAnsi="Verdana"/>
          <w:sz w:val="20"/>
          <w:szCs w:val="20"/>
        </w:rPr>
      </w:pPr>
    </w:p>
    <w:p w:rsidR="00E119A3" w:rsidRPr="004F0092" w:rsidRDefault="00E119A3" w:rsidP="00E119A3">
      <w:pPr>
        <w:pStyle w:val="Tekstpodstawowywcity3"/>
        <w:ind w:left="0" w:firstLine="0"/>
        <w:rPr>
          <w:rFonts w:ascii="Verdana" w:hAnsi="Verdana"/>
          <w:sz w:val="20"/>
          <w:szCs w:val="20"/>
        </w:rPr>
      </w:pPr>
    </w:p>
    <w:p w:rsidR="00E119A3" w:rsidRPr="004F0092" w:rsidRDefault="00E119A3" w:rsidP="00E119A3">
      <w:pPr>
        <w:pStyle w:val="Tekstpodstawowywcity3"/>
        <w:ind w:left="0" w:firstLine="0"/>
        <w:rPr>
          <w:rFonts w:ascii="Verdana" w:hAnsi="Verdana"/>
          <w:b/>
          <w:sz w:val="20"/>
          <w:szCs w:val="20"/>
        </w:rPr>
      </w:pPr>
      <w:r w:rsidRPr="004F0092">
        <w:rPr>
          <w:rFonts w:ascii="Verdana" w:hAnsi="Verdana"/>
          <w:b/>
          <w:sz w:val="20"/>
          <w:szCs w:val="20"/>
        </w:rPr>
        <w:t>W wyniku rozstrzygniętego postępowania o udzielenie zamówienia publicznego, prowadzonego w trybie przetargu nieograniczonego (BA-F-II-3710-</w:t>
      </w:r>
      <w:r w:rsidR="00494F06" w:rsidRPr="004F0092">
        <w:rPr>
          <w:rFonts w:ascii="Verdana" w:hAnsi="Verdana"/>
          <w:b/>
          <w:sz w:val="20"/>
          <w:szCs w:val="20"/>
        </w:rPr>
        <w:t>31/</w:t>
      </w:r>
      <w:r w:rsidRPr="004F0092">
        <w:rPr>
          <w:rFonts w:ascii="Verdana" w:hAnsi="Verdana"/>
          <w:b/>
          <w:sz w:val="20"/>
          <w:szCs w:val="20"/>
        </w:rPr>
        <w:t>16), zgodnie z przepisami ustawy z dnia 29 stycznia 2004r. Prawo zamówień publicznych (Dz. U. z 201</w:t>
      </w:r>
      <w:r w:rsidR="00494F06" w:rsidRPr="004F0092">
        <w:rPr>
          <w:rFonts w:ascii="Verdana" w:hAnsi="Verdana"/>
          <w:b/>
          <w:sz w:val="20"/>
          <w:szCs w:val="20"/>
        </w:rPr>
        <w:t>6</w:t>
      </w:r>
      <w:r w:rsidRPr="004F0092">
        <w:rPr>
          <w:rFonts w:ascii="Verdana" w:hAnsi="Verdana"/>
          <w:b/>
          <w:sz w:val="20"/>
          <w:szCs w:val="20"/>
        </w:rPr>
        <w:t xml:space="preserve"> r., poz. 21</w:t>
      </w:r>
      <w:r w:rsidR="00494F06" w:rsidRPr="004F0092">
        <w:rPr>
          <w:rFonts w:ascii="Verdana" w:hAnsi="Verdana"/>
          <w:b/>
          <w:sz w:val="20"/>
          <w:szCs w:val="20"/>
        </w:rPr>
        <w:t>10</w:t>
      </w:r>
      <w:r w:rsidRPr="004F0092">
        <w:rPr>
          <w:rFonts w:ascii="Verdana" w:hAnsi="Verdana"/>
          <w:b/>
          <w:sz w:val="20"/>
          <w:szCs w:val="20"/>
        </w:rPr>
        <w:t xml:space="preserve">), zwanej dalej „ustawą </w:t>
      </w:r>
      <w:proofErr w:type="spellStart"/>
      <w:r w:rsidRPr="004F0092">
        <w:rPr>
          <w:rFonts w:ascii="Verdana" w:hAnsi="Verdana"/>
          <w:b/>
          <w:sz w:val="20"/>
          <w:szCs w:val="20"/>
        </w:rPr>
        <w:t>Pzp</w:t>
      </w:r>
      <w:proofErr w:type="spellEnd"/>
      <w:r w:rsidRPr="004F0092">
        <w:rPr>
          <w:rFonts w:ascii="Verdana" w:hAnsi="Verdana"/>
          <w:b/>
          <w:sz w:val="20"/>
          <w:szCs w:val="20"/>
        </w:rPr>
        <w:t xml:space="preserve">”, Strony zgodnie zawierają Umowę, o następującej treści: </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xml:space="preserve"> </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1.</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Przedmiot Umowy</w:t>
      </w:r>
    </w:p>
    <w:p w:rsidR="00E119A3" w:rsidRPr="004F0092" w:rsidRDefault="00E119A3" w:rsidP="00DD568D">
      <w:pPr>
        <w:numPr>
          <w:ilvl w:val="0"/>
          <w:numId w:val="10"/>
        </w:numPr>
        <w:spacing w:after="120"/>
        <w:ind w:left="357" w:hanging="357"/>
        <w:jc w:val="both"/>
        <w:rPr>
          <w:rFonts w:ascii="Verdana" w:hAnsi="Verdana"/>
          <w:sz w:val="20"/>
          <w:szCs w:val="20"/>
        </w:rPr>
      </w:pPr>
      <w:r w:rsidRPr="004F0092">
        <w:rPr>
          <w:rFonts w:ascii="Verdana" w:hAnsi="Verdana"/>
          <w:sz w:val="20"/>
          <w:szCs w:val="20"/>
        </w:rPr>
        <w:t xml:space="preserve">Przedmiotem Umowy jest dostawa 2 sztuk serwerów NTP (serwer synchronizacji czasu) wraz z oprogramowaniem, z antenami, </w:t>
      </w:r>
      <w:r w:rsidRPr="004F0092">
        <w:rPr>
          <w:rFonts w:ascii="Verdana" w:eastAsiaTheme="minorEastAsia" w:hAnsi="Verdana" w:cs="Garamond"/>
          <w:sz w:val="20"/>
          <w:szCs w:val="20"/>
        </w:rPr>
        <w:t xml:space="preserve">montaż w szafach dystrybucyjnych Zamawiającego, uruchomienie, montaż anten. </w:t>
      </w:r>
    </w:p>
    <w:p w:rsidR="00E119A3" w:rsidRPr="004F0092" w:rsidRDefault="00E119A3" w:rsidP="00DD568D">
      <w:pPr>
        <w:numPr>
          <w:ilvl w:val="0"/>
          <w:numId w:val="10"/>
        </w:numPr>
        <w:spacing w:after="120"/>
        <w:ind w:left="357" w:hanging="357"/>
        <w:jc w:val="both"/>
        <w:rPr>
          <w:rFonts w:ascii="Verdana" w:hAnsi="Verdana"/>
          <w:sz w:val="20"/>
          <w:szCs w:val="20"/>
        </w:rPr>
      </w:pPr>
      <w:r w:rsidRPr="004F0092">
        <w:rPr>
          <w:rFonts w:ascii="Verdana" w:hAnsi="Verdana"/>
          <w:sz w:val="20"/>
          <w:szCs w:val="20"/>
        </w:rPr>
        <w:t xml:space="preserve">Szczegóły dotyczące </w:t>
      </w:r>
      <w:r w:rsidR="007A6DFC" w:rsidRPr="004F0092">
        <w:rPr>
          <w:rFonts w:ascii="Verdana" w:hAnsi="Verdana"/>
          <w:sz w:val="20"/>
          <w:szCs w:val="20"/>
        </w:rPr>
        <w:t>przedmiotu Umowy</w:t>
      </w:r>
      <w:r w:rsidRPr="004F0092">
        <w:rPr>
          <w:rFonts w:ascii="Verdana" w:hAnsi="Verdana"/>
          <w:sz w:val="20"/>
          <w:szCs w:val="20"/>
        </w:rPr>
        <w:t xml:space="preserve"> zawiera </w:t>
      </w:r>
      <w:r w:rsidRPr="004F0092">
        <w:rPr>
          <w:rFonts w:ascii="Verdana" w:hAnsi="Verdana"/>
          <w:b/>
          <w:sz w:val="20"/>
          <w:szCs w:val="20"/>
        </w:rPr>
        <w:t>Załącznik nr 1</w:t>
      </w:r>
      <w:r w:rsidRPr="004F0092">
        <w:rPr>
          <w:rFonts w:ascii="Verdana" w:hAnsi="Verdana"/>
          <w:sz w:val="20"/>
          <w:szCs w:val="20"/>
        </w:rPr>
        <w:t xml:space="preserve"> do Umowy – Opis Przedmiotu Zamówienia.</w:t>
      </w:r>
    </w:p>
    <w:p w:rsidR="007A6DFC" w:rsidRPr="004F0092" w:rsidRDefault="007A6DFC" w:rsidP="00E119A3">
      <w:pPr>
        <w:spacing w:after="120"/>
        <w:jc w:val="center"/>
        <w:rPr>
          <w:rFonts w:ascii="Verdana" w:hAnsi="Verdana"/>
          <w:sz w:val="20"/>
          <w:szCs w:val="20"/>
        </w:rPr>
      </w:pPr>
    </w:p>
    <w:p w:rsidR="007A6DFC" w:rsidRPr="004F0092" w:rsidRDefault="007A6DFC" w:rsidP="00E119A3">
      <w:pPr>
        <w:spacing w:after="120"/>
        <w:jc w:val="center"/>
        <w:rPr>
          <w:rFonts w:ascii="Verdana" w:hAnsi="Verdana"/>
          <w:sz w:val="20"/>
          <w:szCs w:val="20"/>
        </w:rPr>
      </w:pP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lastRenderedPageBreak/>
        <w:t>§ 2.</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Termin i miejsce realizacji Umowy</w:t>
      </w:r>
    </w:p>
    <w:p w:rsidR="00E119A3" w:rsidRPr="004F0092" w:rsidRDefault="00E119A3" w:rsidP="00DD568D">
      <w:pPr>
        <w:numPr>
          <w:ilvl w:val="0"/>
          <w:numId w:val="8"/>
        </w:numPr>
        <w:spacing w:after="120"/>
        <w:jc w:val="both"/>
        <w:rPr>
          <w:rFonts w:ascii="Verdana" w:hAnsi="Verdana"/>
          <w:sz w:val="20"/>
          <w:szCs w:val="20"/>
        </w:rPr>
      </w:pPr>
      <w:r w:rsidRPr="004F0092">
        <w:rPr>
          <w:rFonts w:ascii="Verdana" w:hAnsi="Verdana"/>
          <w:sz w:val="20"/>
          <w:szCs w:val="20"/>
        </w:rPr>
        <w:t xml:space="preserve">Wykonawca zrealizuje przedmiot </w:t>
      </w:r>
      <w:r w:rsidR="007A6DFC" w:rsidRPr="004F0092">
        <w:rPr>
          <w:rFonts w:ascii="Verdana" w:hAnsi="Verdana"/>
          <w:sz w:val="20"/>
          <w:szCs w:val="20"/>
        </w:rPr>
        <w:t>U</w:t>
      </w:r>
      <w:r w:rsidRPr="004F0092">
        <w:rPr>
          <w:rFonts w:ascii="Verdana" w:hAnsi="Verdana"/>
          <w:sz w:val="20"/>
          <w:szCs w:val="20"/>
        </w:rPr>
        <w:t xml:space="preserve">mowy w terminie do </w:t>
      </w:r>
      <w:r w:rsidRPr="004F0092">
        <w:rPr>
          <w:rFonts w:ascii="Verdana" w:hAnsi="Verdana"/>
          <w:b/>
          <w:sz w:val="20"/>
          <w:szCs w:val="20"/>
        </w:rPr>
        <w:t>30 dni</w:t>
      </w:r>
      <w:r w:rsidRPr="004F0092">
        <w:rPr>
          <w:rFonts w:ascii="Verdana" w:hAnsi="Verdana"/>
          <w:sz w:val="20"/>
          <w:szCs w:val="20"/>
        </w:rPr>
        <w:t xml:space="preserve"> od dnia zawarcia Umowy.</w:t>
      </w:r>
    </w:p>
    <w:p w:rsidR="00E119A3" w:rsidRPr="004F0092" w:rsidRDefault="00E119A3" w:rsidP="00DD568D">
      <w:pPr>
        <w:numPr>
          <w:ilvl w:val="0"/>
          <w:numId w:val="8"/>
        </w:numPr>
        <w:autoSpaceDE w:val="0"/>
        <w:autoSpaceDN w:val="0"/>
        <w:adjustRightInd w:val="0"/>
        <w:spacing w:after="120"/>
        <w:jc w:val="both"/>
        <w:rPr>
          <w:rFonts w:ascii="Verdana" w:hAnsi="Verdana"/>
          <w:sz w:val="20"/>
          <w:szCs w:val="20"/>
        </w:rPr>
      </w:pPr>
      <w:r w:rsidRPr="004F0092">
        <w:rPr>
          <w:rFonts w:ascii="Verdana" w:hAnsi="Verdana"/>
          <w:sz w:val="20"/>
          <w:szCs w:val="20"/>
        </w:rPr>
        <w:t xml:space="preserve">Wykonawca dostarczy sprzęt objęty przedmiotem umowy do pomieszczeń Zamawiającego wskazanych  w </w:t>
      </w:r>
      <w:r w:rsidRPr="004F0092">
        <w:rPr>
          <w:rFonts w:ascii="Verdana" w:hAnsi="Verdana"/>
          <w:b/>
          <w:sz w:val="20"/>
          <w:szCs w:val="20"/>
        </w:rPr>
        <w:t>Załączniku nr 1</w:t>
      </w:r>
      <w:r w:rsidRPr="004F0092">
        <w:rPr>
          <w:rFonts w:ascii="Verdana" w:hAnsi="Verdana"/>
          <w:sz w:val="20"/>
          <w:szCs w:val="20"/>
        </w:rPr>
        <w:t xml:space="preserve"> do Umowy.</w:t>
      </w:r>
    </w:p>
    <w:p w:rsidR="00E119A3" w:rsidRPr="004F0092" w:rsidRDefault="00E119A3" w:rsidP="00DD568D">
      <w:pPr>
        <w:numPr>
          <w:ilvl w:val="0"/>
          <w:numId w:val="8"/>
        </w:numPr>
        <w:autoSpaceDE w:val="0"/>
        <w:autoSpaceDN w:val="0"/>
        <w:adjustRightInd w:val="0"/>
        <w:spacing w:after="120"/>
        <w:jc w:val="both"/>
        <w:rPr>
          <w:rFonts w:ascii="Verdana" w:hAnsi="Verdana"/>
          <w:sz w:val="20"/>
          <w:szCs w:val="20"/>
        </w:rPr>
      </w:pPr>
      <w:r w:rsidRPr="004F0092">
        <w:rPr>
          <w:rFonts w:ascii="Verdana" w:hAnsi="Verdana"/>
          <w:sz w:val="20"/>
          <w:szCs w:val="20"/>
        </w:rPr>
        <w:t>Zamawiający dopuszcza zmianę lokalizacji przedmiotu Umowy w trakcie trwania umowy, po pisemnym zawiadomieniu Wykonawcy na co najmniej 3 dni przed terminem zmiany. Zmiana lokalizacji przedmiotu Umowy nie wymaga aneksu do Umowy.</w:t>
      </w:r>
    </w:p>
    <w:p w:rsidR="00E119A3" w:rsidRPr="004F0092" w:rsidRDefault="00E119A3" w:rsidP="00DD568D">
      <w:pPr>
        <w:numPr>
          <w:ilvl w:val="0"/>
          <w:numId w:val="8"/>
        </w:numPr>
        <w:autoSpaceDE w:val="0"/>
        <w:autoSpaceDN w:val="0"/>
        <w:adjustRightInd w:val="0"/>
        <w:spacing w:after="120"/>
        <w:jc w:val="both"/>
        <w:rPr>
          <w:rFonts w:ascii="Verdana" w:hAnsi="Verdana"/>
          <w:sz w:val="20"/>
          <w:szCs w:val="20"/>
        </w:rPr>
      </w:pPr>
      <w:r w:rsidRPr="004F0092">
        <w:rPr>
          <w:rFonts w:ascii="Verdana" w:hAnsi="Verdana"/>
          <w:sz w:val="20"/>
          <w:szCs w:val="20"/>
        </w:rPr>
        <w:t>Wykonawca poinformuje e-mailem osoby wskazane w § 7 ust. 1 pkt. 1 do kontaktu z Wykonawcą o terminie dostarczenia sprzętu z minimum pięciodniowym wyprzedzeniem.</w:t>
      </w:r>
    </w:p>
    <w:p w:rsidR="00E119A3" w:rsidRPr="004F0092" w:rsidRDefault="00E119A3" w:rsidP="00DD568D">
      <w:pPr>
        <w:numPr>
          <w:ilvl w:val="0"/>
          <w:numId w:val="8"/>
        </w:numPr>
        <w:spacing w:after="120"/>
        <w:ind w:left="357" w:hanging="357"/>
        <w:jc w:val="both"/>
        <w:rPr>
          <w:rFonts w:ascii="Verdana" w:hAnsi="Verdana"/>
          <w:b/>
          <w:sz w:val="20"/>
          <w:szCs w:val="20"/>
        </w:rPr>
      </w:pPr>
      <w:r w:rsidRPr="004F0092">
        <w:rPr>
          <w:rFonts w:ascii="Verdana" w:hAnsi="Verdana"/>
          <w:sz w:val="20"/>
          <w:szCs w:val="20"/>
        </w:rPr>
        <w:t xml:space="preserve">Na potrzeby niniejszej Umowy Strony przyjmują, iż dni robocze to dni tygodnia od poniedziałku do piątku z wyłączeniem dni ustawowo wolnych od pracy oraz innych dni wolnych u Zamawiającego. </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3.</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Gwarancja i rękojmia</w:t>
      </w:r>
    </w:p>
    <w:p w:rsidR="00E119A3" w:rsidRPr="004F0092" w:rsidRDefault="00E119A3" w:rsidP="00DD568D">
      <w:pPr>
        <w:numPr>
          <w:ilvl w:val="0"/>
          <w:numId w:val="13"/>
        </w:numPr>
        <w:spacing w:after="120"/>
        <w:jc w:val="both"/>
        <w:rPr>
          <w:rFonts w:ascii="Verdana" w:hAnsi="Verdana"/>
          <w:sz w:val="20"/>
          <w:szCs w:val="20"/>
        </w:rPr>
      </w:pPr>
      <w:r w:rsidRPr="004F0092">
        <w:rPr>
          <w:rFonts w:ascii="Verdana" w:hAnsi="Verdana"/>
          <w:sz w:val="20"/>
          <w:szCs w:val="20"/>
        </w:rPr>
        <w:t>Wykonawca udziela gwarancji na prawidłowe działanie sprzętu, będącego przedmiotem Umowy, na okres …………. miesięcy (</w:t>
      </w:r>
      <w:r w:rsidRPr="004F0092">
        <w:rPr>
          <w:rFonts w:ascii="Verdana" w:hAnsi="Verdana"/>
          <w:i/>
          <w:sz w:val="20"/>
          <w:szCs w:val="20"/>
        </w:rPr>
        <w:t>liczba miesięcy zostanie uzupełniona zgodnie z ofertą wybranego Wykonawcy na etapie zawierania z nim Umowy)</w:t>
      </w:r>
      <w:r w:rsidRPr="004F0092">
        <w:rPr>
          <w:rFonts w:ascii="Verdana" w:hAnsi="Verdana"/>
          <w:sz w:val="20"/>
          <w:szCs w:val="20"/>
        </w:rPr>
        <w:t xml:space="preserve"> od daty podpisania bez zastrzeżeń przez Strony protokołu odbioru (</w:t>
      </w:r>
      <w:r w:rsidRPr="004F0092">
        <w:rPr>
          <w:rFonts w:ascii="Verdana" w:hAnsi="Verdana"/>
          <w:b/>
          <w:sz w:val="20"/>
          <w:szCs w:val="20"/>
        </w:rPr>
        <w:t>Załącznik nr 2</w:t>
      </w:r>
      <w:r w:rsidRPr="004F0092">
        <w:rPr>
          <w:rFonts w:ascii="Verdana" w:hAnsi="Verdana"/>
          <w:sz w:val="20"/>
          <w:szCs w:val="20"/>
        </w:rPr>
        <w:t xml:space="preserve"> do Umowy). Szczegółowe informacje dotyczące warunków gwarancji zawiera </w:t>
      </w:r>
      <w:r w:rsidRPr="004F0092">
        <w:rPr>
          <w:rFonts w:ascii="Verdana" w:hAnsi="Verdana"/>
          <w:b/>
          <w:sz w:val="20"/>
          <w:szCs w:val="20"/>
        </w:rPr>
        <w:t>Załącznik nr 1</w:t>
      </w:r>
      <w:r w:rsidRPr="004F0092">
        <w:rPr>
          <w:rFonts w:ascii="Verdana" w:hAnsi="Verdana"/>
          <w:sz w:val="20"/>
          <w:szCs w:val="20"/>
        </w:rPr>
        <w:t xml:space="preserve"> do Umowy – Opis Przedmiotu Zamówienia.</w:t>
      </w:r>
    </w:p>
    <w:p w:rsidR="00E119A3" w:rsidRPr="004F0092" w:rsidRDefault="00E119A3" w:rsidP="00DD568D">
      <w:pPr>
        <w:numPr>
          <w:ilvl w:val="0"/>
          <w:numId w:val="13"/>
        </w:numPr>
        <w:spacing w:after="120"/>
        <w:jc w:val="both"/>
        <w:rPr>
          <w:rFonts w:ascii="Verdana" w:hAnsi="Verdana"/>
          <w:sz w:val="20"/>
          <w:szCs w:val="20"/>
        </w:rPr>
      </w:pPr>
      <w:r w:rsidRPr="004F0092">
        <w:rPr>
          <w:rFonts w:ascii="Verdana" w:hAnsi="Verdana"/>
          <w:sz w:val="20"/>
          <w:szCs w:val="20"/>
        </w:rPr>
        <w:t>Gwarancja udzielana jest w ramach wynagrodzenia określonego w § 5 ust. 1,  a Wykonawcy nie jest należne jakiekolwiek dodatkowe wynagrodzenie z tytułu wykonania świadczeń gwarancyjnych.</w:t>
      </w:r>
    </w:p>
    <w:p w:rsidR="00E119A3" w:rsidRPr="004F0092" w:rsidRDefault="00E119A3" w:rsidP="00DD568D">
      <w:pPr>
        <w:numPr>
          <w:ilvl w:val="0"/>
          <w:numId w:val="13"/>
        </w:numPr>
        <w:spacing w:after="120"/>
        <w:jc w:val="both"/>
        <w:rPr>
          <w:rFonts w:ascii="Verdana" w:hAnsi="Verdana"/>
          <w:sz w:val="20"/>
          <w:szCs w:val="20"/>
        </w:rPr>
      </w:pPr>
      <w:r w:rsidRPr="004F0092">
        <w:rPr>
          <w:rStyle w:val="FontStyle33"/>
          <w:rFonts w:ascii="Verdana" w:hAnsi="Verdana"/>
          <w:sz w:val="20"/>
          <w:szCs w:val="20"/>
        </w:rPr>
        <w:t>Wykonawca udziela rękojmi za wady przedmiotu Umowy i jego składników w okresie równym okresowi gwarancji.</w:t>
      </w:r>
    </w:p>
    <w:p w:rsidR="00E119A3" w:rsidRPr="004F0092" w:rsidRDefault="00E119A3" w:rsidP="00DD568D">
      <w:pPr>
        <w:numPr>
          <w:ilvl w:val="0"/>
          <w:numId w:val="13"/>
        </w:numPr>
        <w:spacing w:after="120"/>
        <w:ind w:left="357" w:hanging="357"/>
        <w:jc w:val="both"/>
        <w:rPr>
          <w:rFonts w:ascii="Verdana" w:hAnsi="Verdana"/>
          <w:sz w:val="20"/>
          <w:szCs w:val="20"/>
        </w:rPr>
      </w:pPr>
      <w:r w:rsidRPr="004F0092">
        <w:rPr>
          <w:rFonts w:ascii="Verdana" w:hAnsi="Verdana"/>
          <w:sz w:val="20"/>
          <w:szCs w:val="20"/>
        </w:rPr>
        <w:t xml:space="preserve">Szczegółowe informacje dotyczące wymagań co do zgłoszenia awarii przez Zamawiającego, dokonywanie napraw i wymiany sprzętu przez Wykonawcę zawiera </w:t>
      </w:r>
      <w:r w:rsidRPr="004F0092">
        <w:rPr>
          <w:rFonts w:ascii="Verdana" w:hAnsi="Verdana"/>
          <w:b/>
          <w:sz w:val="20"/>
          <w:szCs w:val="20"/>
        </w:rPr>
        <w:t>Załącznik nr 1</w:t>
      </w:r>
      <w:r w:rsidRPr="004F0092">
        <w:rPr>
          <w:rFonts w:ascii="Verdana" w:hAnsi="Verdana"/>
          <w:sz w:val="20"/>
          <w:szCs w:val="20"/>
        </w:rPr>
        <w:t xml:space="preserve"> do Umowy – Opis Przedmiotu Zamówienia.</w:t>
      </w:r>
    </w:p>
    <w:p w:rsidR="00E119A3" w:rsidRPr="004F0092" w:rsidRDefault="00E119A3" w:rsidP="00DD568D">
      <w:pPr>
        <w:numPr>
          <w:ilvl w:val="0"/>
          <w:numId w:val="13"/>
        </w:numPr>
        <w:spacing w:after="120"/>
        <w:jc w:val="both"/>
        <w:rPr>
          <w:rFonts w:ascii="Verdana" w:hAnsi="Verdana" w:cs="Arial"/>
          <w:sz w:val="20"/>
          <w:szCs w:val="20"/>
        </w:rPr>
      </w:pPr>
      <w:r w:rsidRPr="004F0092">
        <w:rPr>
          <w:rFonts w:ascii="Verdana" w:hAnsi="Verdana" w:cs="Arial"/>
          <w:sz w:val="20"/>
          <w:szCs w:val="20"/>
        </w:rPr>
        <w:t xml:space="preserve">W </w:t>
      </w:r>
      <w:r w:rsidRPr="004F0092">
        <w:rPr>
          <w:rFonts w:ascii="Verdana" w:hAnsi="Verdana"/>
          <w:sz w:val="20"/>
          <w:szCs w:val="20"/>
        </w:rPr>
        <w:t>dniu dostarczenia przedmiotu Umowy Wykonawca dostarczy szczegółowe informacje dotyczące trybu zgłoszenia awarii oraz punktów serwisowych (adresy, numery telefonów i faksów) w okresie gwarancji. W przypadku jakichkolwiek zmian danych dotyczących serwisu Wykonawca niezwłocznie, nie później niż następnego dnia po dniu dokonania zmiany, poinformuje o tym Zamawiającego pisemnie.</w:t>
      </w:r>
    </w:p>
    <w:p w:rsidR="00E119A3" w:rsidRPr="004F0092" w:rsidRDefault="00E119A3" w:rsidP="00E119A3">
      <w:pPr>
        <w:spacing w:after="120"/>
        <w:ind w:left="357"/>
        <w:jc w:val="both"/>
        <w:rPr>
          <w:rFonts w:ascii="Verdana" w:hAnsi="Verdana"/>
          <w:sz w:val="20"/>
          <w:szCs w:val="20"/>
        </w:rPr>
      </w:pP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4.</w:t>
      </w:r>
    </w:p>
    <w:p w:rsidR="00E119A3" w:rsidRPr="004F0092" w:rsidRDefault="00E119A3" w:rsidP="00E119A3">
      <w:pPr>
        <w:pStyle w:val="StylParagrafZprawej-1cm"/>
        <w:tabs>
          <w:tab w:val="clear" w:pos="360"/>
          <w:tab w:val="left" w:pos="578"/>
        </w:tabs>
        <w:spacing w:before="0" w:after="120"/>
        <w:ind w:left="360" w:right="-2" w:firstLine="0"/>
        <w:rPr>
          <w:rFonts w:ascii="Verdana" w:hAnsi="Verdana"/>
          <w:i w:val="0"/>
          <w:spacing w:val="10"/>
          <w:sz w:val="20"/>
        </w:rPr>
      </w:pPr>
      <w:r w:rsidRPr="004F0092">
        <w:rPr>
          <w:rFonts w:ascii="Verdana" w:hAnsi="Verdana"/>
          <w:i w:val="0"/>
          <w:spacing w:val="10"/>
          <w:sz w:val="20"/>
        </w:rPr>
        <w:t>Sposób odbioru i akceptacji Przedmiotu Umowy</w:t>
      </w:r>
    </w:p>
    <w:p w:rsidR="00E119A3" w:rsidRPr="004F0092" w:rsidRDefault="00E119A3" w:rsidP="00E119A3">
      <w:pPr>
        <w:spacing w:after="120"/>
        <w:jc w:val="both"/>
        <w:rPr>
          <w:rStyle w:val="FontStyle33"/>
          <w:rFonts w:ascii="Verdana" w:eastAsia="Calibri" w:hAnsi="Verdana"/>
          <w:b/>
          <w:bCs/>
          <w:i/>
          <w:iCs/>
          <w:sz w:val="20"/>
          <w:szCs w:val="20"/>
          <w:lang w:eastAsia="ar-SA"/>
        </w:rPr>
      </w:pPr>
      <w:r w:rsidRPr="004F0092">
        <w:rPr>
          <w:rStyle w:val="FontStyle33"/>
          <w:rFonts w:ascii="Verdana" w:eastAsia="Calibri" w:hAnsi="Verdana"/>
          <w:sz w:val="20"/>
          <w:szCs w:val="20"/>
        </w:rPr>
        <w:t>Odbiór i akceptacja przedmiotu Umowy będzie kształtowała się według następujących zasad:</w:t>
      </w:r>
    </w:p>
    <w:p w:rsidR="00E119A3" w:rsidRPr="004F0092" w:rsidRDefault="00E119A3" w:rsidP="00DD568D">
      <w:pPr>
        <w:pStyle w:val="Akapitzlist"/>
        <w:numPr>
          <w:ilvl w:val="0"/>
          <w:numId w:val="34"/>
        </w:numPr>
        <w:spacing w:after="200" w:line="240"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Wykonawca zawiadomi Zamawiającego o gotowości do przekazania przedmiotu umowy na co najmniej 5 (pięć) dni przed planowaną datą przedstawienia przedmiotu Umowy do odbioru. Strony mogą uzgodnić skrócenie 5-dniowego okresu. Zawiadomienie o gotowości do odbioru zostanie przesłane na adres e-mailowy Zamawiającego, wskazany w § 7 ust. 1 Umowy i będzie zawierać co najmniej planowaną datę przedstawienia przedmiotu Umowy do odbioru.</w:t>
      </w:r>
    </w:p>
    <w:p w:rsidR="00E119A3" w:rsidRPr="004F0092" w:rsidRDefault="00E119A3" w:rsidP="00DD568D">
      <w:pPr>
        <w:pStyle w:val="Akapitzlist"/>
        <w:numPr>
          <w:ilvl w:val="0"/>
          <w:numId w:val="34"/>
        </w:numPr>
        <w:spacing w:after="200" w:line="240"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lastRenderedPageBreak/>
        <w:t xml:space="preserve">Zawiadomienie otrzymane po godz. 15:00, w sobotę, niedzielę lub w dni     ustawowo wolne od pracy traktowane będzie jako powiadomienie otrzymane o godz. 8.15 następnego dnia roboczego. </w:t>
      </w:r>
    </w:p>
    <w:p w:rsidR="00E119A3" w:rsidRPr="004F0092" w:rsidRDefault="00E119A3" w:rsidP="00DD568D">
      <w:pPr>
        <w:pStyle w:val="Akapitzlist"/>
        <w:numPr>
          <w:ilvl w:val="0"/>
          <w:numId w:val="34"/>
        </w:numPr>
        <w:spacing w:after="200" w:line="240"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 xml:space="preserve">Odbiór przedmiotu Umowy zostanie dokonany w miejscu realizacji przedmiotu Umowy wskazanym w Opisie przedmiotu zamówienia (ust. 2 OPZ) przez osoby wyznaczone do odbioru przedmiotu Umowy ze strony Zamawiającego oraz ze strony Wykonawcy.    </w:t>
      </w:r>
    </w:p>
    <w:p w:rsidR="00E119A3" w:rsidRPr="004F0092" w:rsidRDefault="00E119A3" w:rsidP="00DD568D">
      <w:pPr>
        <w:pStyle w:val="Akapitzlist"/>
        <w:numPr>
          <w:ilvl w:val="0"/>
          <w:numId w:val="34"/>
        </w:numPr>
        <w:spacing w:after="200" w:line="259"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 xml:space="preserve">Odbiór przedmiotu Umowy polega na sprawdzeniu jego kompletności oraz ocenie zgodności z wymaganiami zawartymi w Umowie. </w:t>
      </w:r>
    </w:p>
    <w:p w:rsidR="00E119A3" w:rsidRPr="004F0092" w:rsidRDefault="00E119A3" w:rsidP="00DD568D">
      <w:pPr>
        <w:pStyle w:val="Akapitzlist"/>
        <w:numPr>
          <w:ilvl w:val="0"/>
          <w:numId w:val="34"/>
        </w:numPr>
        <w:spacing w:after="200" w:line="259"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W trakcie realizacji przedmiotu umowy Zamawiający zastrzega sobie prawo powołania eksperta w celu sporządzenia opinii potwierdzającej zgodność realizacji przedmiotu umowy ze szczegółowym opisem przedmiotu Umowy.</w:t>
      </w:r>
    </w:p>
    <w:p w:rsidR="00E119A3" w:rsidRPr="004F0092" w:rsidRDefault="00E119A3" w:rsidP="00DD568D">
      <w:pPr>
        <w:pStyle w:val="Akapitzlist"/>
        <w:numPr>
          <w:ilvl w:val="0"/>
          <w:numId w:val="34"/>
        </w:numPr>
        <w:spacing w:after="200" w:line="259"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 xml:space="preserve">W przypadku stwierdzenia przez Zamawiającego wad lub usterek w odbieranym przedmiocie Umowy Wykonawca usunie je w ciągu 5 dni roboczych po czym zostanie dokonany ponowny odbiór przedmiotu Umowy na zasadach określonych w punktach powyżej.  </w:t>
      </w:r>
    </w:p>
    <w:p w:rsidR="00E119A3" w:rsidRPr="004F0092" w:rsidRDefault="00E119A3" w:rsidP="00DD568D">
      <w:pPr>
        <w:pStyle w:val="Akapitzlist"/>
        <w:numPr>
          <w:ilvl w:val="0"/>
          <w:numId w:val="34"/>
        </w:numPr>
        <w:spacing w:after="200" w:line="259"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 xml:space="preserve">Zamawiający nie dopuszcza odbioru częściowego przedmiotu Umowy (poza przypadkami odstąpienia od Umowy przez Zamawiającego ze skutkiem na przyszłość). Może on nastąpić jedynie po jego całościowej realizacji, tj. dostawie, montażu, uruchomieniu serwerów wraz z antenami. </w:t>
      </w:r>
    </w:p>
    <w:p w:rsidR="00E119A3" w:rsidRPr="004F0092" w:rsidRDefault="00E119A3" w:rsidP="00DD568D">
      <w:pPr>
        <w:pStyle w:val="Akapitzlist"/>
        <w:numPr>
          <w:ilvl w:val="0"/>
          <w:numId w:val="34"/>
        </w:numPr>
        <w:spacing w:after="200" w:line="259"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 xml:space="preserve">Z czynności odbioru przedmiotu umowy Strony sporządzą Protokół odbioru, w którym zawarte zostaną informacje o akceptacji przez Zamawiającego przedmiotu Umowy oraz zostaną uwzględnione ewentualne uwagi. Protokół odbioru zostanie podpisany przez wskazanych przedstawicieli obu stron w Umowie (wzór protokołu odbioru stanowi </w:t>
      </w:r>
      <w:r w:rsidRPr="004F0092">
        <w:rPr>
          <w:rStyle w:val="FontStyle33"/>
          <w:rFonts w:ascii="Verdana" w:eastAsia="Calibri" w:hAnsi="Verdana"/>
          <w:b/>
          <w:sz w:val="20"/>
          <w:szCs w:val="20"/>
        </w:rPr>
        <w:t>Załączniki nr 2</w:t>
      </w:r>
      <w:r w:rsidRPr="004F0092">
        <w:rPr>
          <w:rStyle w:val="FontStyle33"/>
          <w:rFonts w:ascii="Verdana" w:eastAsia="Calibri" w:hAnsi="Verdana"/>
          <w:sz w:val="20"/>
          <w:szCs w:val="20"/>
        </w:rPr>
        <w:t xml:space="preserve"> do niniejszej Umowy). </w:t>
      </w:r>
    </w:p>
    <w:p w:rsidR="00E119A3" w:rsidRPr="004F0092" w:rsidRDefault="00E119A3" w:rsidP="00DD568D">
      <w:pPr>
        <w:pStyle w:val="Akapitzlist"/>
        <w:numPr>
          <w:ilvl w:val="0"/>
          <w:numId w:val="34"/>
        </w:numPr>
        <w:spacing w:after="200" w:line="259"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 xml:space="preserve">Podpisanie przez obie Strony bez zastrzeżeń Protokołu odbioru jest równoznaczne z odebraniem przedmiotu Umowy. Z tą datą przechodzi również na Zamawiającego ryzyko przypadkowej utraty lub uszkodzenia rzeczy.  Odpowiedzialność za szkody powstałe w związku z transportem sprzętu do siedziby Zamawiającego oraz w związku z montażem i uruchomieniem sprzętu w siedzibie Zamawiającego ponosi Wykonawca do momentu podpisania przez obie Strony Protokołu odbioru. </w:t>
      </w:r>
    </w:p>
    <w:p w:rsidR="00E119A3" w:rsidRPr="004F0092" w:rsidRDefault="00E119A3" w:rsidP="00DD568D">
      <w:pPr>
        <w:pStyle w:val="Akapitzlist"/>
        <w:numPr>
          <w:ilvl w:val="0"/>
          <w:numId w:val="34"/>
        </w:numPr>
        <w:spacing w:after="200" w:line="259" w:lineRule="auto"/>
        <w:contextualSpacing/>
        <w:jc w:val="both"/>
        <w:rPr>
          <w:rStyle w:val="FontStyle33"/>
          <w:rFonts w:ascii="Verdana" w:eastAsia="Calibri" w:hAnsi="Verdana"/>
          <w:sz w:val="20"/>
          <w:szCs w:val="20"/>
        </w:rPr>
      </w:pPr>
      <w:r w:rsidRPr="004F0092">
        <w:rPr>
          <w:rStyle w:val="FontStyle33"/>
          <w:rFonts w:ascii="Verdana" w:eastAsia="Calibri" w:hAnsi="Verdana"/>
          <w:sz w:val="20"/>
          <w:szCs w:val="20"/>
        </w:rPr>
        <w:t xml:space="preserve">Wszelkie koszty transportu i rozładunku przedmiotu Umowy ponosi Wykonawca. </w:t>
      </w:r>
    </w:p>
    <w:p w:rsidR="00E119A3" w:rsidRPr="004F0092" w:rsidRDefault="00E119A3" w:rsidP="00DD568D">
      <w:pPr>
        <w:pStyle w:val="Akapitzlist"/>
        <w:numPr>
          <w:ilvl w:val="0"/>
          <w:numId w:val="34"/>
        </w:numPr>
        <w:tabs>
          <w:tab w:val="left" w:pos="709"/>
          <w:tab w:val="left" w:pos="851"/>
        </w:tabs>
        <w:spacing w:after="200" w:line="259" w:lineRule="auto"/>
        <w:contextualSpacing/>
        <w:jc w:val="both"/>
        <w:rPr>
          <w:rFonts w:ascii="Verdana" w:hAnsi="Verdana"/>
          <w:b/>
          <w:sz w:val="20"/>
          <w:szCs w:val="20"/>
        </w:rPr>
      </w:pPr>
      <w:r w:rsidRPr="004F0092">
        <w:rPr>
          <w:rStyle w:val="FontStyle33"/>
          <w:rFonts w:ascii="Verdana" w:eastAsia="Calibri" w:hAnsi="Verdana"/>
          <w:sz w:val="20"/>
          <w:szCs w:val="20"/>
        </w:rPr>
        <w:t xml:space="preserve">Dla każdego dostarczonego sprzętu Wykonawca dostarczy pełną dokumentację standardowo dostarczoną przez producentów. Dokumentacja powinna być w języku polskim, jeżeli jest niedostępna - to w języku angielskim.  </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5.</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Wynagrodzenie i sposób płatności</w:t>
      </w:r>
    </w:p>
    <w:p w:rsidR="00E119A3" w:rsidRPr="004F0092" w:rsidRDefault="00E119A3" w:rsidP="00DD568D">
      <w:pPr>
        <w:numPr>
          <w:ilvl w:val="0"/>
          <w:numId w:val="11"/>
        </w:numPr>
        <w:spacing w:after="120"/>
        <w:jc w:val="both"/>
        <w:rPr>
          <w:rFonts w:ascii="Verdana" w:hAnsi="Verdana" w:cs="Arial"/>
          <w:sz w:val="20"/>
          <w:szCs w:val="20"/>
        </w:rPr>
      </w:pPr>
      <w:r w:rsidRPr="004F0092">
        <w:rPr>
          <w:rFonts w:ascii="Verdana" w:hAnsi="Verdana"/>
          <w:sz w:val="20"/>
          <w:szCs w:val="20"/>
        </w:rPr>
        <w:t xml:space="preserve">Za wykonanie Przedmiotu Umowy Zamawiający zobowiązuje się zapłacić Wykonawcy całkowite wynagrodzenie w kwocie nie przekraczającej : ……………………….. zł (słownie: ……………….) brutto  w tym: ……………. zł netto (słownie: …………………), podatek VAT ……………… zł ( słownie: ………………………….). Szczegółowy wykaz cen jednostkowych Przedmiotu Umowy określa </w:t>
      </w:r>
      <w:r w:rsidRPr="004F0092">
        <w:rPr>
          <w:rFonts w:ascii="Verdana" w:hAnsi="Verdana"/>
          <w:b/>
          <w:sz w:val="20"/>
          <w:szCs w:val="20"/>
        </w:rPr>
        <w:t>Załącznik nr 4</w:t>
      </w:r>
      <w:r w:rsidRPr="004F0092">
        <w:rPr>
          <w:rFonts w:ascii="Verdana" w:hAnsi="Verdana"/>
          <w:sz w:val="20"/>
          <w:szCs w:val="20"/>
        </w:rPr>
        <w:t xml:space="preserve"> do Umowy.</w:t>
      </w:r>
    </w:p>
    <w:p w:rsidR="00E119A3" w:rsidRPr="004F0092" w:rsidRDefault="00E119A3" w:rsidP="00DD568D">
      <w:pPr>
        <w:numPr>
          <w:ilvl w:val="0"/>
          <w:numId w:val="11"/>
        </w:numPr>
        <w:spacing w:after="120"/>
        <w:jc w:val="both"/>
        <w:rPr>
          <w:rFonts w:ascii="Verdana" w:hAnsi="Verdana"/>
          <w:sz w:val="20"/>
          <w:szCs w:val="20"/>
        </w:rPr>
      </w:pPr>
      <w:r w:rsidRPr="004F0092">
        <w:rPr>
          <w:rFonts w:ascii="Verdana" w:hAnsi="Verdana"/>
          <w:sz w:val="20"/>
          <w:szCs w:val="20"/>
        </w:rPr>
        <w:t>Płatność nastąpi w ciągu 30 dni od dnia otrzymania przez Zamawiającego prawidłowo wystawionej faktury wraz z podpisanym przez obie Strony protokołem odbioru (</w:t>
      </w:r>
      <w:r w:rsidRPr="004F0092">
        <w:rPr>
          <w:rFonts w:ascii="Verdana" w:hAnsi="Verdana"/>
          <w:b/>
          <w:sz w:val="20"/>
          <w:szCs w:val="20"/>
        </w:rPr>
        <w:t xml:space="preserve">Załącznik nr 2 </w:t>
      </w:r>
      <w:r w:rsidRPr="004F0092">
        <w:rPr>
          <w:rFonts w:ascii="Verdana" w:hAnsi="Verdana"/>
          <w:sz w:val="20"/>
          <w:szCs w:val="20"/>
        </w:rPr>
        <w:t>do Umowy), przelewem na rachunek bankowy Wykonawcy wskazany w fakturze.</w:t>
      </w:r>
    </w:p>
    <w:p w:rsidR="00E119A3" w:rsidRPr="004F0092" w:rsidRDefault="00E119A3" w:rsidP="00DD568D">
      <w:pPr>
        <w:numPr>
          <w:ilvl w:val="0"/>
          <w:numId w:val="11"/>
        </w:numPr>
        <w:spacing w:after="120"/>
        <w:jc w:val="both"/>
        <w:rPr>
          <w:rFonts w:ascii="Verdana" w:hAnsi="Verdana"/>
          <w:sz w:val="20"/>
          <w:szCs w:val="20"/>
        </w:rPr>
      </w:pPr>
      <w:r w:rsidRPr="004F0092">
        <w:rPr>
          <w:rFonts w:ascii="Verdana" w:hAnsi="Verdana"/>
          <w:sz w:val="20"/>
          <w:szCs w:val="20"/>
        </w:rPr>
        <w:t>Strony za dzień zapłaty uznają dzień obciążenia rachunku bankowego płatników należną Wykonawcy kwotą.</w:t>
      </w:r>
    </w:p>
    <w:p w:rsidR="00E119A3" w:rsidRPr="004F0092" w:rsidRDefault="00E119A3" w:rsidP="00DD568D">
      <w:pPr>
        <w:numPr>
          <w:ilvl w:val="0"/>
          <w:numId w:val="11"/>
        </w:numPr>
        <w:spacing w:after="120"/>
        <w:jc w:val="both"/>
        <w:rPr>
          <w:rFonts w:ascii="Verdana" w:hAnsi="Verdana"/>
          <w:sz w:val="20"/>
          <w:szCs w:val="20"/>
        </w:rPr>
      </w:pPr>
      <w:r w:rsidRPr="004F0092">
        <w:rPr>
          <w:rFonts w:ascii="Verdana" w:hAnsi="Verdana"/>
          <w:sz w:val="20"/>
          <w:szCs w:val="20"/>
        </w:rPr>
        <w:t>Wynagrodzenie określone powyżej obejmuje wszelkie koszty Wykonawcy związane z realizacją przedmiotu Umowy, w tym wszelkie opłaty i podatki (w tym podatek VAT).</w:t>
      </w:r>
    </w:p>
    <w:p w:rsidR="00E119A3" w:rsidRPr="004F0092" w:rsidRDefault="00E119A3" w:rsidP="00DD568D">
      <w:pPr>
        <w:numPr>
          <w:ilvl w:val="0"/>
          <w:numId w:val="11"/>
        </w:numPr>
        <w:spacing w:after="120"/>
        <w:jc w:val="both"/>
        <w:rPr>
          <w:rFonts w:ascii="Verdana" w:hAnsi="Verdana"/>
          <w:sz w:val="20"/>
          <w:szCs w:val="20"/>
        </w:rPr>
      </w:pPr>
      <w:r w:rsidRPr="004F0092">
        <w:rPr>
          <w:rFonts w:ascii="Verdana" w:hAnsi="Verdana"/>
          <w:sz w:val="20"/>
          <w:szCs w:val="20"/>
        </w:rPr>
        <w:lastRenderedPageBreak/>
        <w:t xml:space="preserve">Podstawą do wystawienia faktury jest zatwierdzony bez zastrzeżeń przez Zamawiającego protokół odbioru, potwierdzający należyte wykonanie Przedmiotu Umowy. </w:t>
      </w:r>
    </w:p>
    <w:p w:rsidR="00E119A3" w:rsidRPr="004F0092" w:rsidRDefault="00E119A3" w:rsidP="00DD568D">
      <w:pPr>
        <w:numPr>
          <w:ilvl w:val="0"/>
          <w:numId w:val="11"/>
        </w:numPr>
        <w:spacing w:after="120"/>
        <w:jc w:val="both"/>
        <w:rPr>
          <w:rFonts w:ascii="Verdana" w:hAnsi="Verdana"/>
          <w:sz w:val="20"/>
          <w:szCs w:val="20"/>
        </w:rPr>
      </w:pPr>
      <w:r w:rsidRPr="004F0092">
        <w:rPr>
          <w:rFonts w:ascii="Verdana" w:hAnsi="Verdana"/>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E119A3" w:rsidRPr="004F0092" w:rsidRDefault="00E119A3" w:rsidP="00DD568D">
      <w:pPr>
        <w:numPr>
          <w:ilvl w:val="0"/>
          <w:numId w:val="11"/>
        </w:numPr>
        <w:spacing w:after="120"/>
        <w:jc w:val="both"/>
        <w:rPr>
          <w:rFonts w:ascii="Verdana" w:hAnsi="Verdana"/>
          <w:sz w:val="20"/>
          <w:szCs w:val="20"/>
        </w:rPr>
      </w:pPr>
      <w:r w:rsidRPr="004F0092">
        <w:rPr>
          <w:rFonts w:ascii="Verdana" w:hAnsi="Verdana"/>
          <w:sz w:val="20"/>
          <w:szCs w:val="20"/>
        </w:rPr>
        <w:t xml:space="preserve">Wykonawcy działający w formie Konsorcjum wskazują  ……………….. jako wyłącznie uprawnionego do wystawiania faktur z tytułu realizacji Umowy*.  </w:t>
      </w:r>
    </w:p>
    <w:p w:rsidR="00E119A3" w:rsidRPr="004F0092" w:rsidRDefault="00E119A3" w:rsidP="00E119A3">
      <w:pPr>
        <w:spacing w:after="120"/>
        <w:jc w:val="center"/>
        <w:rPr>
          <w:rFonts w:ascii="Verdana" w:hAnsi="Verdana"/>
          <w:b/>
          <w:sz w:val="20"/>
          <w:szCs w:val="20"/>
        </w:rPr>
      </w:pP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6.</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Kary umowne</w:t>
      </w:r>
    </w:p>
    <w:p w:rsidR="00E119A3" w:rsidRPr="004F0092" w:rsidRDefault="00E119A3" w:rsidP="00DD568D">
      <w:pPr>
        <w:numPr>
          <w:ilvl w:val="0"/>
          <w:numId w:val="9"/>
        </w:numPr>
        <w:spacing w:after="120"/>
        <w:ind w:left="357" w:hanging="357"/>
        <w:jc w:val="both"/>
        <w:rPr>
          <w:rFonts w:ascii="Verdana" w:hAnsi="Verdana"/>
          <w:sz w:val="20"/>
          <w:szCs w:val="20"/>
        </w:rPr>
      </w:pPr>
      <w:r w:rsidRPr="004F0092">
        <w:rPr>
          <w:rFonts w:ascii="Verdana" w:hAnsi="Verdana"/>
          <w:sz w:val="20"/>
          <w:szCs w:val="20"/>
        </w:rPr>
        <w:t>W przypadku opóźnienia w wykonaniu przedmiotu Umowy, zgodnie z terminem określonym w § 2 ust. 1, Wykonawca zapłaci karę umowną w wysokości 0,5 % całkowitej wartości brutto Umowy, określonej w § 5 ust. 1,  za każdy rozpoczęty dzień opóźnienia.</w:t>
      </w:r>
      <w:r w:rsidRPr="004F0092">
        <w:rPr>
          <w:rFonts w:ascii="Verdana" w:hAnsi="Verdana" w:cs="Calibri"/>
          <w:bCs/>
          <w:iCs/>
          <w:sz w:val="22"/>
          <w:szCs w:val="22"/>
        </w:rPr>
        <w:t xml:space="preserve"> </w:t>
      </w:r>
    </w:p>
    <w:p w:rsidR="00E119A3" w:rsidRPr="004F0092" w:rsidRDefault="00E119A3" w:rsidP="00DD568D">
      <w:pPr>
        <w:numPr>
          <w:ilvl w:val="0"/>
          <w:numId w:val="9"/>
        </w:numPr>
        <w:spacing w:after="120"/>
        <w:ind w:left="357" w:hanging="357"/>
        <w:jc w:val="both"/>
        <w:rPr>
          <w:rFonts w:ascii="Verdana" w:hAnsi="Verdana"/>
          <w:sz w:val="20"/>
          <w:szCs w:val="20"/>
        </w:rPr>
      </w:pPr>
      <w:r w:rsidRPr="004F0092">
        <w:rPr>
          <w:rFonts w:ascii="Verdana" w:hAnsi="Verdana"/>
          <w:sz w:val="20"/>
          <w:szCs w:val="20"/>
        </w:rPr>
        <w:t>Jeżeli opóźnienie w dostarczeniu przedmiotu Umowy będzie dłuższe niż 14 dni, Zamawiający będzie miał prawo odstąpić od Umowy w terminie 14 dni od dnia powzięcia wiadomości o zaistnieniu podstawy do skorzystania z uprawnienia do odstąpienia do Umowy, a Wykonawca będzie zobowiązany do zapłacenia kary umownej w wysokości 10% całkowitej wartości brutto Umowy, określonej w § 5 ust. 1.</w:t>
      </w:r>
    </w:p>
    <w:p w:rsidR="00E119A3" w:rsidRPr="004F0092" w:rsidRDefault="00E119A3" w:rsidP="00DD568D">
      <w:pPr>
        <w:numPr>
          <w:ilvl w:val="0"/>
          <w:numId w:val="9"/>
        </w:numPr>
        <w:spacing w:after="120"/>
        <w:ind w:left="357" w:hanging="357"/>
        <w:jc w:val="both"/>
        <w:rPr>
          <w:rFonts w:ascii="Verdana" w:hAnsi="Verdana"/>
          <w:sz w:val="20"/>
          <w:szCs w:val="20"/>
        </w:rPr>
      </w:pPr>
      <w:r w:rsidRPr="004F0092">
        <w:rPr>
          <w:rFonts w:ascii="Verdana" w:hAnsi="Verdana"/>
          <w:sz w:val="20"/>
          <w:szCs w:val="20"/>
        </w:rPr>
        <w:t xml:space="preserve">W przypadku niedotrzymania przez Wykonawcę terminu, o którym mowa w Załączniku nr 1 do Umowy – Opisie Przedmiotu Zamówienia w pkt. </w:t>
      </w:r>
      <w:r w:rsidR="007A6DFC" w:rsidRPr="004F0092">
        <w:rPr>
          <w:rFonts w:ascii="Verdana" w:hAnsi="Verdana"/>
          <w:sz w:val="20"/>
          <w:szCs w:val="20"/>
        </w:rPr>
        <w:t>14</w:t>
      </w:r>
      <w:r w:rsidRPr="004F0092">
        <w:rPr>
          <w:rFonts w:ascii="Verdana" w:hAnsi="Verdana"/>
          <w:sz w:val="20"/>
          <w:szCs w:val="20"/>
        </w:rPr>
        <w:t>, Wykonawca zapłaci Zamawiającemu karę umowną w wysokości 300,00 zł brutto za każdy rozpoczęty dzień opóźnienia.</w:t>
      </w:r>
      <w:r w:rsidRPr="004F0092">
        <w:rPr>
          <w:rFonts w:ascii="Verdana" w:hAnsi="Verdana" w:cs="Calibri"/>
          <w:bCs/>
          <w:iCs/>
          <w:sz w:val="22"/>
          <w:szCs w:val="22"/>
        </w:rPr>
        <w:t xml:space="preserve"> </w:t>
      </w:r>
    </w:p>
    <w:p w:rsidR="00E119A3" w:rsidRPr="004F0092" w:rsidRDefault="00E119A3" w:rsidP="00DD568D">
      <w:pPr>
        <w:numPr>
          <w:ilvl w:val="0"/>
          <w:numId w:val="9"/>
        </w:numPr>
        <w:spacing w:after="120"/>
        <w:ind w:left="357" w:hanging="357"/>
        <w:jc w:val="both"/>
        <w:rPr>
          <w:rFonts w:ascii="Verdana" w:hAnsi="Verdana"/>
          <w:sz w:val="20"/>
          <w:szCs w:val="20"/>
        </w:rPr>
      </w:pPr>
      <w:r w:rsidRPr="004F0092">
        <w:rPr>
          <w:rFonts w:ascii="Verdana" w:hAnsi="Verdana"/>
          <w:sz w:val="20"/>
          <w:szCs w:val="20"/>
        </w:rPr>
        <w:t>W przypadku niedotrzymania przez Wykonawcę terminów w zakresie czasu usunięcia wad/usterek przedmiotu umowy w trakcie odbioru i akceptacji Przedmiotu Umowy, określonej w § 4 pkt. 6 Umowy - Wykonawca zapłaci Zamawiającemu karę umowną w wysokości 500,00 zł brutto za każdy rozpoczęty dzień roboczy opóźnienia.</w:t>
      </w:r>
    </w:p>
    <w:p w:rsidR="00E119A3" w:rsidRPr="004F0092" w:rsidRDefault="00E119A3" w:rsidP="00DD568D">
      <w:pPr>
        <w:numPr>
          <w:ilvl w:val="0"/>
          <w:numId w:val="9"/>
        </w:numPr>
        <w:spacing w:after="120"/>
        <w:ind w:left="357" w:hanging="357"/>
        <w:jc w:val="both"/>
        <w:rPr>
          <w:rFonts w:ascii="Verdana" w:hAnsi="Verdana"/>
          <w:sz w:val="20"/>
          <w:szCs w:val="20"/>
        </w:rPr>
      </w:pPr>
      <w:r w:rsidRPr="004F0092">
        <w:rPr>
          <w:rFonts w:ascii="Verdana" w:hAnsi="Verdana"/>
          <w:sz w:val="20"/>
          <w:szCs w:val="20"/>
        </w:rPr>
        <w:t xml:space="preserve">W przypadku opóźnienia w usunięciu wad przedmiotu </w:t>
      </w:r>
      <w:r w:rsidR="007A6DFC" w:rsidRPr="004F0092">
        <w:rPr>
          <w:rFonts w:ascii="Verdana" w:hAnsi="Verdana"/>
          <w:sz w:val="20"/>
          <w:szCs w:val="20"/>
        </w:rPr>
        <w:t>U</w:t>
      </w:r>
      <w:r w:rsidRPr="004F0092">
        <w:rPr>
          <w:rFonts w:ascii="Verdana" w:hAnsi="Verdana"/>
          <w:sz w:val="20"/>
          <w:szCs w:val="20"/>
        </w:rPr>
        <w:t>mowy (nie dotrzymania warunków gwarancji) Wykonawca zapłaci karę umowną w wysokości 1% wartości uszkodzonego sprzętu (wg ceny z faktury) za każdy rozpoczęty dzień opóźnienia.</w:t>
      </w:r>
    </w:p>
    <w:p w:rsidR="00E119A3" w:rsidRPr="004F0092" w:rsidRDefault="00E119A3" w:rsidP="00DD568D">
      <w:pPr>
        <w:numPr>
          <w:ilvl w:val="0"/>
          <w:numId w:val="9"/>
        </w:numPr>
        <w:spacing w:after="120"/>
        <w:ind w:left="357" w:hanging="357"/>
        <w:jc w:val="both"/>
        <w:rPr>
          <w:rFonts w:ascii="Verdana" w:hAnsi="Verdana"/>
          <w:sz w:val="20"/>
          <w:szCs w:val="20"/>
        </w:rPr>
      </w:pPr>
      <w:r w:rsidRPr="004F0092">
        <w:rPr>
          <w:rFonts w:ascii="Verdana" w:hAnsi="Verdana"/>
          <w:sz w:val="20"/>
          <w:szCs w:val="20"/>
        </w:rPr>
        <w:t xml:space="preserve">Kary umowne w pierwszej kolejności będą potrącane z wynagrodzenia Wykonawcy. </w:t>
      </w:r>
    </w:p>
    <w:p w:rsidR="00E119A3" w:rsidRPr="004F0092" w:rsidRDefault="00E119A3" w:rsidP="00DD568D">
      <w:pPr>
        <w:numPr>
          <w:ilvl w:val="0"/>
          <w:numId w:val="9"/>
        </w:numPr>
        <w:spacing w:after="120"/>
        <w:jc w:val="both"/>
        <w:rPr>
          <w:rFonts w:ascii="Verdana" w:hAnsi="Verdana" w:cs="Arial"/>
          <w:b/>
          <w:sz w:val="20"/>
          <w:szCs w:val="20"/>
        </w:rPr>
      </w:pPr>
      <w:r w:rsidRPr="004F0092">
        <w:rPr>
          <w:rFonts w:ascii="Verdana" w:hAnsi="Verdana"/>
          <w:sz w:val="20"/>
          <w:szCs w:val="20"/>
        </w:rPr>
        <w:t>Kary umowne nie wykluczają dochodzenia od Wykonawcy odszkodowania na zasadach ogólnych.</w:t>
      </w:r>
    </w:p>
    <w:p w:rsidR="00E119A3" w:rsidRPr="004F0092" w:rsidRDefault="00E119A3" w:rsidP="00E119A3">
      <w:pPr>
        <w:jc w:val="center"/>
        <w:rPr>
          <w:rFonts w:ascii="Verdana" w:hAnsi="Verdana" w:cs="Arial"/>
          <w:b/>
          <w:sz w:val="20"/>
          <w:szCs w:val="20"/>
        </w:rPr>
      </w:pPr>
      <w:r w:rsidRPr="004F0092">
        <w:rPr>
          <w:rFonts w:ascii="Verdana" w:hAnsi="Verdana" w:cs="Arial"/>
          <w:b/>
          <w:sz w:val="20"/>
          <w:szCs w:val="20"/>
        </w:rPr>
        <w:t>§ 7.</w:t>
      </w:r>
    </w:p>
    <w:p w:rsidR="00E119A3" w:rsidRPr="004F0092" w:rsidRDefault="00E119A3" w:rsidP="00E119A3">
      <w:pPr>
        <w:jc w:val="center"/>
        <w:rPr>
          <w:rFonts w:ascii="Verdana" w:hAnsi="Verdana" w:cs="Arial"/>
          <w:b/>
          <w:sz w:val="20"/>
          <w:szCs w:val="20"/>
        </w:rPr>
      </w:pPr>
      <w:r w:rsidRPr="004F0092">
        <w:rPr>
          <w:rFonts w:ascii="Verdana" w:hAnsi="Verdana" w:cs="Arial"/>
          <w:b/>
          <w:sz w:val="20"/>
          <w:szCs w:val="20"/>
        </w:rPr>
        <w:t>Dane kontaktowe</w:t>
      </w:r>
    </w:p>
    <w:p w:rsidR="00E119A3" w:rsidRPr="004F0092" w:rsidRDefault="00E119A3" w:rsidP="00DD568D">
      <w:pPr>
        <w:numPr>
          <w:ilvl w:val="0"/>
          <w:numId w:val="22"/>
        </w:numPr>
        <w:spacing w:before="120"/>
        <w:ind w:left="426" w:hanging="426"/>
        <w:jc w:val="both"/>
        <w:rPr>
          <w:rFonts w:ascii="Verdana" w:hAnsi="Verdana" w:cs="Arial"/>
          <w:sz w:val="20"/>
          <w:szCs w:val="20"/>
        </w:rPr>
      </w:pPr>
      <w:r w:rsidRPr="004F0092">
        <w:rPr>
          <w:rFonts w:ascii="Verdana" w:hAnsi="Verdana" w:cs="Arial"/>
          <w:sz w:val="20"/>
          <w:szCs w:val="20"/>
        </w:rPr>
        <w:t xml:space="preserve">Do bieżącej współpracy, w zakresie realizacji niniejszej Umowy, w tym do podpisania protokołu odbioru, </w:t>
      </w:r>
      <w:r w:rsidRPr="004F0092">
        <w:rPr>
          <w:rFonts w:ascii="Verdana" w:hAnsi="Verdana"/>
          <w:sz w:val="20"/>
          <w:szCs w:val="20"/>
        </w:rPr>
        <w:t>zgodnie ze wzorem określonym w </w:t>
      </w:r>
      <w:r w:rsidRPr="004F0092">
        <w:rPr>
          <w:rFonts w:ascii="Verdana" w:hAnsi="Verdana"/>
          <w:b/>
          <w:sz w:val="20"/>
          <w:szCs w:val="20"/>
        </w:rPr>
        <w:t>Załączniku nr 2</w:t>
      </w:r>
      <w:r w:rsidRPr="004F0092">
        <w:rPr>
          <w:rFonts w:ascii="Verdana" w:hAnsi="Verdana"/>
          <w:sz w:val="20"/>
          <w:szCs w:val="20"/>
        </w:rPr>
        <w:t xml:space="preserve"> do Umowy</w:t>
      </w:r>
      <w:r w:rsidRPr="004F0092" w:rsidDel="00C336E4">
        <w:rPr>
          <w:rFonts w:ascii="Verdana" w:hAnsi="Verdana" w:cs="Arial"/>
          <w:sz w:val="20"/>
          <w:szCs w:val="20"/>
        </w:rPr>
        <w:t xml:space="preserve"> </w:t>
      </w:r>
      <w:r w:rsidRPr="004F0092">
        <w:rPr>
          <w:rFonts w:ascii="Verdana" w:hAnsi="Verdana" w:cs="Arial"/>
          <w:sz w:val="20"/>
          <w:szCs w:val="20"/>
        </w:rPr>
        <w:t>(z zastrzeżeniem ust. 5), upoważnione są następujące osoby:</w:t>
      </w:r>
    </w:p>
    <w:p w:rsidR="00E119A3" w:rsidRPr="004F0092" w:rsidRDefault="00E119A3" w:rsidP="00DD568D">
      <w:pPr>
        <w:pStyle w:val="Akapitzlist"/>
        <w:numPr>
          <w:ilvl w:val="0"/>
          <w:numId w:val="25"/>
        </w:numPr>
        <w:spacing w:before="120" w:line="240" w:lineRule="auto"/>
        <w:contextualSpacing/>
        <w:jc w:val="both"/>
        <w:rPr>
          <w:rFonts w:ascii="Verdana" w:hAnsi="Verdana"/>
          <w:sz w:val="20"/>
          <w:szCs w:val="20"/>
        </w:rPr>
      </w:pPr>
      <w:r w:rsidRPr="004F0092">
        <w:rPr>
          <w:rFonts w:ascii="Verdana" w:hAnsi="Verdana"/>
          <w:sz w:val="20"/>
          <w:szCs w:val="20"/>
        </w:rPr>
        <w:t>Po stronie Zamawiającego:</w:t>
      </w:r>
    </w:p>
    <w:p w:rsidR="00E119A3" w:rsidRPr="004F0092" w:rsidRDefault="00E119A3" w:rsidP="00DD568D">
      <w:pPr>
        <w:numPr>
          <w:ilvl w:val="0"/>
          <w:numId w:val="23"/>
        </w:numPr>
        <w:jc w:val="both"/>
        <w:rPr>
          <w:rFonts w:ascii="Verdana" w:hAnsi="Verdana" w:cs="Arial"/>
          <w:sz w:val="20"/>
          <w:szCs w:val="20"/>
          <w:lang w:val="en-US"/>
        </w:rPr>
      </w:pPr>
      <w:r w:rsidRPr="004F0092">
        <w:rPr>
          <w:rFonts w:ascii="Verdana" w:hAnsi="Verdana" w:cs="Arial"/>
          <w:sz w:val="20"/>
          <w:szCs w:val="20"/>
        </w:rPr>
        <w:t>…</w:t>
      </w:r>
      <w:r w:rsidRPr="004F0092">
        <w:rPr>
          <w:rFonts w:ascii="Verdana" w:hAnsi="Verdana" w:cs="Arial"/>
          <w:sz w:val="20"/>
          <w:szCs w:val="20"/>
          <w:lang w:val="en-US"/>
        </w:rPr>
        <w:t>…….. ……..e-mail: ………………..@................. tel.: …………………;</w:t>
      </w:r>
    </w:p>
    <w:p w:rsidR="00E119A3" w:rsidRPr="004F0092" w:rsidRDefault="00E119A3" w:rsidP="00DD568D">
      <w:pPr>
        <w:numPr>
          <w:ilvl w:val="0"/>
          <w:numId w:val="23"/>
        </w:numPr>
        <w:jc w:val="both"/>
        <w:rPr>
          <w:rFonts w:ascii="Verdana" w:hAnsi="Verdana" w:cs="Arial"/>
          <w:sz w:val="20"/>
          <w:szCs w:val="20"/>
          <w:lang w:val="en-US"/>
        </w:rPr>
      </w:pPr>
      <w:r w:rsidRPr="004F0092">
        <w:rPr>
          <w:rFonts w:ascii="Verdana" w:hAnsi="Verdana" w:cs="Arial"/>
          <w:sz w:val="20"/>
          <w:szCs w:val="20"/>
        </w:rPr>
        <w:t>……………… e-</w:t>
      </w:r>
      <w:r w:rsidRPr="004F0092">
        <w:rPr>
          <w:rFonts w:ascii="Verdana" w:hAnsi="Verdana" w:cs="Arial"/>
          <w:sz w:val="20"/>
          <w:szCs w:val="20"/>
          <w:lang w:val="en-US"/>
        </w:rPr>
        <w:t>mail: ……………….@................., tel.: …………………;</w:t>
      </w:r>
    </w:p>
    <w:p w:rsidR="00E119A3" w:rsidRPr="004F0092" w:rsidRDefault="00E119A3" w:rsidP="00E119A3">
      <w:pPr>
        <w:jc w:val="both"/>
        <w:rPr>
          <w:rFonts w:ascii="Verdana" w:hAnsi="Verdana" w:cs="Arial"/>
          <w:sz w:val="20"/>
          <w:szCs w:val="20"/>
          <w:lang w:val="en-US"/>
        </w:rPr>
      </w:pPr>
    </w:p>
    <w:p w:rsidR="00E119A3" w:rsidRPr="004F0092" w:rsidRDefault="00E119A3" w:rsidP="00E119A3">
      <w:pPr>
        <w:ind w:firstLine="709"/>
        <w:jc w:val="both"/>
        <w:rPr>
          <w:rFonts w:ascii="Verdana" w:hAnsi="Verdana" w:cs="Arial"/>
          <w:sz w:val="20"/>
          <w:szCs w:val="20"/>
        </w:rPr>
      </w:pPr>
      <w:r w:rsidRPr="004F0092">
        <w:rPr>
          <w:rFonts w:ascii="Verdana" w:hAnsi="Verdana" w:cs="Arial"/>
          <w:sz w:val="20"/>
          <w:szCs w:val="20"/>
        </w:rPr>
        <w:t>lub inne wskazane na piśmie przez Zamawiającego.</w:t>
      </w:r>
    </w:p>
    <w:p w:rsidR="00E119A3" w:rsidRPr="004F0092" w:rsidRDefault="00E119A3" w:rsidP="00DD568D">
      <w:pPr>
        <w:pStyle w:val="Akapitzlist"/>
        <w:numPr>
          <w:ilvl w:val="0"/>
          <w:numId w:val="25"/>
        </w:numPr>
        <w:spacing w:before="120" w:line="240" w:lineRule="auto"/>
        <w:contextualSpacing/>
        <w:jc w:val="both"/>
        <w:rPr>
          <w:rFonts w:ascii="Verdana" w:hAnsi="Verdana"/>
          <w:sz w:val="20"/>
          <w:szCs w:val="20"/>
        </w:rPr>
      </w:pPr>
      <w:r w:rsidRPr="004F0092">
        <w:rPr>
          <w:rFonts w:ascii="Verdana" w:hAnsi="Verdana"/>
          <w:sz w:val="20"/>
          <w:szCs w:val="20"/>
        </w:rPr>
        <w:t>Po stronie Wykonawcy:</w:t>
      </w:r>
    </w:p>
    <w:p w:rsidR="00E119A3" w:rsidRPr="004F0092" w:rsidRDefault="00E119A3" w:rsidP="00DD568D">
      <w:pPr>
        <w:numPr>
          <w:ilvl w:val="0"/>
          <w:numId w:val="24"/>
        </w:numPr>
        <w:jc w:val="both"/>
        <w:rPr>
          <w:rFonts w:ascii="Verdana" w:hAnsi="Verdana" w:cs="Arial"/>
          <w:sz w:val="20"/>
          <w:szCs w:val="20"/>
        </w:rPr>
      </w:pPr>
      <w:r w:rsidRPr="004F0092">
        <w:rPr>
          <w:rFonts w:ascii="Verdana" w:hAnsi="Verdana" w:cs="Arial"/>
          <w:sz w:val="20"/>
          <w:szCs w:val="20"/>
        </w:rPr>
        <w:t>……….. ……..e-mail: ………………..@................. tel.: …………………;</w:t>
      </w:r>
    </w:p>
    <w:p w:rsidR="00E119A3" w:rsidRPr="004F0092" w:rsidRDefault="00E119A3" w:rsidP="00DD568D">
      <w:pPr>
        <w:numPr>
          <w:ilvl w:val="0"/>
          <w:numId w:val="24"/>
        </w:numPr>
        <w:jc w:val="both"/>
        <w:rPr>
          <w:rFonts w:ascii="Verdana" w:hAnsi="Verdana" w:cs="Arial"/>
          <w:sz w:val="20"/>
          <w:szCs w:val="20"/>
        </w:rPr>
      </w:pPr>
      <w:r w:rsidRPr="004F0092">
        <w:rPr>
          <w:rFonts w:ascii="Verdana" w:hAnsi="Verdana" w:cs="Arial"/>
          <w:sz w:val="20"/>
          <w:szCs w:val="20"/>
        </w:rPr>
        <w:t>……………… e-mail: ……………….@................., tel.: …………………;</w:t>
      </w:r>
    </w:p>
    <w:p w:rsidR="00E119A3" w:rsidRPr="004F0092" w:rsidRDefault="00E119A3" w:rsidP="00E119A3">
      <w:pPr>
        <w:jc w:val="both"/>
        <w:rPr>
          <w:rFonts w:ascii="Verdana" w:hAnsi="Verdana" w:cs="Arial"/>
          <w:sz w:val="20"/>
          <w:szCs w:val="20"/>
        </w:rPr>
      </w:pPr>
      <w:r w:rsidRPr="004F0092">
        <w:rPr>
          <w:rFonts w:ascii="Verdana" w:hAnsi="Verdana" w:cs="Arial"/>
          <w:sz w:val="20"/>
          <w:szCs w:val="20"/>
        </w:rPr>
        <w:t xml:space="preserve"> </w:t>
      </w:r>
      <w:r w:rsidRPr="004F0092">
        <w:rPr>
          <w:rFonts w:ascii="Verdana" w:hAnsi="Verdana" w:cs="Arial"/>
          <w:sz w:val="20"/>
          <w:szCs w:val="20"/>
        </w:rPr>
        <w:tab/>
        <w:t>lub inne wskazane na piśmie przez Wykonawcę.</w:t>
      </w:r>
    </w:p>
    <w:p w:rsidR="00E119A3" w:rsidRPr="004F0092" w:rsidRDefault="00E119A3" w:rsidP="00DD568D">
      <w:pPr>
        <w:numPr>
          <w:ilvl w:val="0"/>
          <w:numId w:val="22"/>
        </w:numPr>
        <w:spacing w:before="120"/>
        <w:ind w:left="426" w:hanging="426"/>
        <w:jc w:val="both"/>
        <w:rPr>
          <w:rFonts w:ascii="Verdana" w:hAnsi="Verdana" w:cs="Arial"/>
          <w:sz w:val="20"/>
          <w:szCs w:val="20"/>
        </w:rPr>
      </w:pPr>
      <w:r w:rsidRPr="004F0092">
        <w:rPr>
          <w:rFonts w:ascii="Verdana" w:hAnsi="Verdana" w:cs="Arial"/>
          <w:sz w:val="20"/>
          <w:szCs w:val="20"/>
        </w:rPr>
        <w:lastRenderedPageBreak/>
        <w:t>Przedstawiciele wskazani w ust. 1 mogą komunikować się ze sobą w sprawach związanych z realizacją Umowy w szczególności za pośrednictwem poczty elektronicznej oraz telefonu.</w:t>
      </w:r>
    </w:p>
    <w:p w:rsidR="00E119A3" w:rsidRPr="004F0092" w:rsidRDefault="00E119A3" w:rsidP="00DD568D">
      <w:pPr>
        <w:numPr>
          <w:ilvl w:val="0"/>
          <w:numId w:val="22"/>
        </w:numPr>
        <w:spacing w:before="120"/>
        <w:ind w:left="426" w:hanging="426"/>
        <w:jc w:val="both"/>
        <w:rPr>
          <w:rFonts w:ascii="Verdana" w:hAnsi="Verdana" w:cs="Arial"/>
          <w:sz w:val="20"/>
          <w:szCs w:val="20"/>
        </w:rPr>
      </w:pPr>
      <w:r w:rsidRPr="004F0092">
        <w:rPr>
          <w:rFonts w:ascii="Verdana" w:hAnsi="Verdana" w:cs="Arial"/>
          <w:sz w:val="20"/>
          <w:szCs w:val="20"/>
        </w:rPr>
        <w:t>Zmiana osób wskazanych w ust. 1 pkt 1 i 2, numerów telefonów lub adresów mailowych następuje poprzez pisemne powiadomienie drugiej strony i nie stanowi zmiany Umowy (nie wymaga aneksu do Umowy).</w:t>
      </w:r>
    </w:p>
    <w:p w:rsidR="00E119A3" w:rsidRPr="004F0092" w:rsidRDefault="00E119A3" w:rsidP="00DD568D">
      <w:pPr>
        <w:numPr>
          <w:ilvl w:val="0"/>
          <w:numId w:val="22"/>
        </w:numPr>
        <w:spacing w:before="120"/>
        <w:ind w:left="426" w:hanging="426"/>
        <w:jc w:val="both"/>
        <w:rPr>
          <w:rFonts w:ascii="Verdana" w:hAnsi="Verdana" w:cs="Arial"/>
          <w:sz w:val="20"/>
          <w:szCs w:val="20"/>
        </w:rPr>
      </w:pPr>
      <w:r w:rsidRPr="004F0092">
        <w:rPr>
          <w:rFonts w:ascii="Verdana" w:hAnsi="Verdana" w:cs="Arial"/>
          <w:sz w:val="20"/>
          <w:szCs w:val="20"/>
        </w:rPr>
        <w:t>Osoby wymienione w ust. 1 nie są upoważnione do zmiany postanowień Umowy, jej rozwiązania lub wypowiedzenia.</w:t>
      </w:r>
    </w:p>
    <w:p w:rsidR="00E119A3" w:rsidRPr="004F0092" w:rsidRDefault="00E119A3" w:rsidP="00DD568D">
      <w:pPr>
        <w:numPr>
          <w:ilvl w:val="0"/>
          <w:numId w:val="22"/>
        </w:numPr>
        <w:spacing w:before="120"/>
        <w:ind w:left="426" w:hanging="426"/>
        <w:jc w:val="both"/>
        <w:rPr>
          <w:rFonts w:ascii="Verdana" w:hAnsi="Verdana" w:cs="Arial"/>
          <w:sz w:val="20"/>
          <w:szCs w:val="20"/>
        </w:rPr>
      </w:pPr>
      <w:r w:rsidRPr="004F0092">
        <w:rPr>
          <w:rFonts w:ascii="Verdana" w:hAnsi="Verdana" w:cs="Arial"/>
          <w:sz w:val="20"/>
          <w:szCs w:val="20"/>
        </w:rPr>
        <w:t xml:space="preserve">Osoby podpisujące – ze strony Zamawiającego, w tym Odbierający - protokoły odbioru powinny być umocowane na podstawie odrębnych pisemnych upoważnień. </w:t>
      </w:r>
    </w:p>
    <w:p w:rsidR="00E119A3" w:rsidRPr="004F0092" w:rsidRDefault="00E119A3" w:rsidP="00E119A3">
      <w:pPr>
        <w:spacing w:after="120"/>
        <w:jc w:val="center"/>
        <w:rPr>
          <w:rFonts w:ascii="Verdana" w:hAnsi="Verdana"/>
          <w:b/>
          <w:sz w:val="20"/>
          <w:szCs w:val="20"/>
        </w:rPr>
      </w:pP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8.</w:t>
      </w:r>
    </w:p>
    <w:p w:rsidR="00E119A3" w:rsidRPr="004F0092" w:rsidRDefault="00E119A3" w:rsidP="00E119A3">
      <w:pPr>
        <w:pStyle w:val="StylParagrafZprawej-1cm"/>
        <w:tabs>
          <w:tab w:val="clear" w:pos="360"/>
          <w:tab w:val="left" w:pos="578"/>
        </w:tabs>
        <w:spacing w:before="0" w:after="120"/>
        <w:ind w:left="360" w:right="-2" w:firstLine="0"/>
        <w:rPr>
          <w:rFonts w:ascii="Verdana" w:hAnsi="Verdana"/>
          <w:i w:val="0"/>
          <w:sz w:val="20"/>
        </w:rPr>
      </w:pPr>
      <w:r w:rsidRPr="004F0092">
        <w:rPr>
          <w:rFonts w:ascii="Verdana" w:hAnsi="Verdana"/>
          <w:i w:val="0"/>
          <w:sz w:val="20"/>
        </w:rPr>
        <w:t xml:space="preserve">Zabezpieczenie należytego </w:t>
      </w:r>
      <w:r w:rsidRPr="004F0092">
        <w:rPr>
          <w:rFonts w:ascii="Verdana" w:hAnsi="Verdana"/>
          <w:i w:val="0"/>
          <w:spacing w:val="10"/>
          <w:sz w:val="20"/>
        </w:rPr>
        <w:t>wykonania</w:t>
      </w:r>
      <w:r w:rsidRPr="004F0092">
        <w:rPr>
          <w:rFonts w:ascii="Verdana" w:hAnsi="Verdana"/>
          <w:i w:val="0"/>
          <w:sz w:val="20"/>
        </w:rPr>
        <w:t xml:space="preserve"> Umowy</w:t>
      </w:r>
    </w:p>
    <w:p w:rsidR="00E119A3" w:rsidRPr="004F0092" w:rsidRDefault="00E119A3" w:rsidP="00E119A3">
      <w:pPr>
        <w:spacing w:after="120"/>
        <w:jc w:val="center"/>
        <w:rPr>
          <w:rFonts w:ascii="Verdana" w:hAnsi="Verdana"/>
          <w:b/>
          <w:sz w:val="20"/>
          <w:szCs w:val="20"/>
        </w:rPr>
      </w:pPr>
    </w:p>
    <w:p w:rsidR="00E119A3" w:rsidRPr="004F0092" w:rsidRDefault="00E119A3" w:rsidP="00DD568D">
      <w:pPr>
        <w:numPr>
          <w:ilvl w:val="1"/>
          <w:numId w:val="12"/>
        </w:numPr>
        <w:spacing w:after="120"/>
        <w:ind w:left="357" w:hanging="357"/>
        <w:jc w:val="both"/>
        <w:rPr>
          <w:rFonts w:ascii="Verdana" w:hAnsi="Verdana"/>
          <w:sz w:val="20"/>
          <w:szCs w:val="20"/>
        </w:rPr>
      </w:pPr>
      <w:r w:rsidRPr="004F0092">
        <w:rPr>
          <w:rFonts w:ascii="Verdana" w:hAnsi="Verdana"/>
          <w:sz w:val="20"/>
          <w:szCs w:val="20"/>
        </w:rPr>
        <w:t>Przed zawarciem Umowy Wykonawca wniósł zabezpieczenie należytego wykonania Umowy w wysokości stanowiącej 10 % wartości brutto Umowy, tj. ………… zł (słownie złotych: …………. złotych), w formie ………………..</w:t>
      </w:r>
    </w:p>
    <w:p w:rsidR="00E119A3" w:rsidRPr="004F0092" w:rsidRDefault="00E119A3" w:rsidP="00DD568D">
      <w:pPr>
        <w:numPr>
          <w:ilvl w:val="2"/>
          <w:numId w:val="14"/>
        </w:numPr>
        <w:spacing w:after="120"/>
        <w:jc w:val="both"/>
        <w:rPr>
          <w:rFonts w:ascii="Verdana" w:hAnsi="Verdana"/>
          <w:sz w:val="20"/>
          <w:szCs w:val="20"/>
        </w:rPr>
      </w:pPr>
      <w:r w:rsidRPr="004F0092">
        <w:rPr>
          <w:rFonts w:ascii="Verdana" w:hAnsi="Verdana"/>
          <w:sz w:val="20"/>
          <w:szCs w:val="20"/>
        </w:rPr>
        <w:t>70% wysokości zabezpieczenia zostanie zwolnione w terminie 30 dni od dnia wykonania przedmiotu Umowy i uznania przez Zamawiającego za należycie wykonane, potwierdzonego Protokołem odbioru.</w:t>
      </w:r>
    </w:p>
    <w:p w:rsidR="00E119A3" w:rsidRPr="004F0092" w:rsidRDefault="00E119A3" w:rsidP="00DD568D">
      <w:pPr>
        <w:numPr>
          <w:ilvl w:val="2"/>
          <w:numId w:val="14"/>
        </w:numPr>
        <w:spacing w:after="120"/>
        <w:jc w:val="both"/>
        <w:rPr>
          <w:rFonts w:ascii="Verdana" w:hAnsi="Verdana"/>
          <w:sz w:val="20"/>
          <w:szCs w:val="20"/>
        </w:rPr>
      </w:pPr>
      <w:r w:rsidRPr="004F0092">
        <w:rPr>
          <w:rFonts w:ascii="Verdana" w:hAnsi="Verdana"/>
          <w:sz w:val="20"/>
          <w:szCs w:val="20"/>
        </w:rPr>
        <w:t xml:space="preserve">30% wysokości zabezpieczenia zostanie zwolnione nie później niż w 15 dniu po upływie okresu rękojmi za wady, o której mowa w </w:t>
      </w:r>
      <w:r w:rsidRPr="004F0092">
        <w:rPr>
          <w:rStyle w:val="FontStyle33"/>
          <w:rFonts w:ascii="Verdana" w:hAnsi="Verdana"/>
          <w:sz w:val="20"/>
          <w:szCs w:val="20"/>
        </w:rPr>
        <w:t>§ 3 ust. 3 Umowy</w:t>
      </w:r>
      <w:r w:rsidRPr="004F0092">
        <w:rPr>
          <w:rFonts w:ascii="Verdana" w:hAnsi="Verdana"/>
          <w:sz w:val="20"/>
          <w:szCs w:val="20"/>
        </w:rPr>
        <w:t>.</w:t>
      </w:r>
    </w:p>
    <w:p w:rsidR="00E119A3" w:rsidRPr="004F0092" w:rsidRDefault="00E119A3" w:rsidP="00DD568D">
      <w:pPr>
        <w:numPr>
          <w:ilvl w:val="1"/>
          <w:numId w:val="12"/>
        </w:numPr>
        <w:spacing w:after="120"/>
        <w:ind w:left="357" w:hanging="357"/>
        <w:jc w:val="both"/>
        <w:rPr>
          <w:rFonts w:ascii="Verdana" w:hAnsi="Verdana"/>
          <w:sz w:val="20"/>
          <w:szCs w:val="20"/>
        </w:rPr>
      </w:pPr>
      <w:r w:rsidRPr="004F0092">
        <w:rPr>
          <w:rFonts w:ascii="Verdana" w:hAnsi="Verdana"/>
          <w:sz w:val="20"/>
          <w:szCs w:val="20"/>
        </w:rPr>
        <w:t>Zabezpieczenie służy do pokrycia roszczeń Zamawiającego z tytułu niewykonania lub nienależytego wykonania Umowy</w:t>
      </w:r>
    </w:p>
    <w:p w:rsidR="00E119A3" w:rsidRPr="004F0092" w:rsidRDefault="00E119A3" w:rsidP="00DD568D">
      <w:pPr>
        <w:numPr>
          <w:ilvl w:val="1"/>
          <w:numId w:val="12"/>
        </w:numPr>
        <w:spacing w:after="120"/>
        <w:ind w:left="357" w:hanging="357"/>
        <w:jc w:val="both"/>
        <w:rPr>
          <w:rFonts w:ascii="Verdana" w:hAnsi="Verdana"/>
          <w:sz w:val="20"/>
          <w:szCs w:val="20"/>
        </w:rPr>
      </w:pPr>
      <w:r w:rsidRPr="004F0092">
        <w:rPr>
          <w:rFonts w:ascii="Verdana" w:hAnsi="Verdana"/>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E119A3" w:rsidRPr="004F0092" w:rsidRDefault="00E119A3" w:rsidP="00DD568D">
      <w:pPr>
        <w:numPr>
          <w:ilvl w:val="1"/>
          <w:numId w:val="12"/>
        </w:numPr>
        <w:spacing w:after="120"/>
        <w:ind w:left="357" w:hanging="357"/>
        <w:jc w:val="both"/>
        <w:rPr>
          <w:rFonts w:ascii="Verdana" w:hAnsi="Verdana"/>
          <w:sz w:val="20"/>
          <w:szCs w:val="20"/>
        </w:rPr>
      </w:pPr>
      <w:r w:rsidRPr="004F0092">
        <w:rPr>
          <w:rFonts w:ascii="Verdana" w:hAnsi="Verdana"/>
          <w:sz w:val="20"/>
          <w:szCs w:val="20"/>
        </w:rPr>
        <w:t>Wykonawca oświadcza, że wyraża zgodę na bezpośrednie potrącenie przez Zamawiającego z Zabezpieczenia wszelkich należności powstałych w wyniku niewykonania lub nienależytego wykonania Umowy.</w:t>
      </w:r>
    </w:p>
    <w:p w:rsidR="00E119A3" w:rsidRPr="004F0092" w:rsidRDefault="00E119A3" w:rsidP="00E119A3">
      <w:pPr>
        <w:spacing w:after="120"/>
        <w:rPr>
          <w:rFonts w:ascii="Verdana" w:hAnsi="Verdana"/>
          <w:b/>
          <w:sz w:val="20"/>
          <w:szCs w:val="20"/>
        </w:rPr>
      </w:pP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9.</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Odstąpienie od Umowy</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Niezależnie od przesłanek określonych przepisami prawa oraz innych przesłanek określonych w Umowie, Zamawiający jest uprawniony do odstąpienia od Umowy w całości lub części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Zamawiający może odstąpić od Umowy w całości lub części z przyczyn leżących po stronie Wykonawcy także w przypadku, gdy nastąpiła jakakolwiek zmiana organizacyjna powodująca zmianę osobowości prawnej lub formy organizacyjnej Wykonawcy, utrudniająca lub uniemożliwiająca wykonanie Umowy.</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lastRenderedPageBreak/>
        <w:t>Zamawiającemu przysługuje prawo do odstąpienia od Umowy z przyczyn leżących po stronie Wykonawcy w całości lub części:</w:t>
      </w:r>
    </w:p>
    <w:p w:rsidR="00E119A3" w:rsidRPr="004F0092" w:rsidRDefault="00E119A3" w:rsidP="00DD568D">
      <w:pPr>
        <w:numPr>
          <w:ilvl w:val="0"/>
          <w:numId w:val="15"/>
        </w:numPr>
        <w:spacing w:after="120"/>
        <w:jc w:val="both"/>
        <w:rPr>
          <w:rFonts w:ascii="Verdana" w:hAnsi="Verdana"/>
          <w:sz w:val="20"/>
          <w:szCs w:val="20"/>
        </w:rPr>
      </w:pPr>
      <w:r w:rsidRPr="004F0092">
        <w:rPr>
          <w:rFonts w:ascii="Verdana" w:hAnsi="Verdana"/>
          <w:sz w:val="20"/>
          <w:szCs w:val="20"/>
        </w:rPr>
        <w:t>w przypadku przekroczenia terminu określonego w § 2 ust. 1 Umowy – o więcej niż 14 dni,</w:t>
      </w:r>
    </w:p>
    <w:p w:rsidR="00E119A3" w:rsidRPr="004F0092" w:rsidRDefault="00E119A3" w:rsidP="00DD568D">
      <w:pPr>
        <w:numPr>
          <w:ilvl w:val="0"/>
          <w:numId w:val="15"/>
        </w:numPr>
        <w:spacing w:after="120"/>
        <w:jc w:val="both"/>
        <w:rPr>
          <w:rFonts w:ascii="Verdana" w:hAnsi="Verdana"/>
          <w:sz w:val="20"/>
          <w:szCs w:val="20"/>
        </w:rPr>
      </w:pPr>
      <w:r w:rsidRPr="004F0092">
        <w:rPr>
          <w:rFonts w:ascii="Verdana" w:hAnsi="Verdana"/>
          <w:sz w:val="20"/>
          <w:szCs w:val="20"/>
        </w:rPr>
        <w:t>w przypadku otwarcia likwidacji,</w:t>
      </w:r>
    </w:p>
    <w:p w:rsidR="00E119A3" w:rsidRPr="004F0092" w:rsidRDefault="00E119A3" w:rsidP="00DD568D">
      <w:pPr>
        <w:numPr>
          <w:ilvl w:val="0"/>
          <w:numId w:val="15"/>
        </w:numPr>
        <w:spacing w:after="120"/>
        <w:jc w:val="both"/>
        <w:rPr>
          <w:rFonts w:ascii="Verdana" w:hAnsi="Verdana"/>
          <w:sz w:val="20"/>
          <w:szCs w:val="20"/>
        </w:rPr>
      </w:pPr>
      <w:r w:rsidRPr="004F0092">
        <w:rPr>
          <w:rFonts w:ascii="Verdana" w:hAnsi="Verdana"/>
          <w:sz w:val="20"/>
          <w:szCs w:val="20"/>
        </w:rPr>
        <w:t>w przypadku wydania sądowego nakazu zajęcia majątku Wykonawcy,</w:t>
      </w:r>
    </w:p>
    <w:p w:rsidR="00E119A3" w:rsidRPr="004F0092" w:rsidRDefault="00E119A3" w:rsidP="00DD568D">
      <w:pPr>
        <w:numPr>
          <w:ilvl w:val="0"/>
          <w:numId w:val="15"/>
        </w:numPr>
        <w:spacing w:after="120"/>
        <w:jc w:val="both"/>
        <w:rPr>
          <w:rFonts w:ascii="Verdana" w:hAnsi="Verdana"/>
          <w:sz w:val="20"/>
          <w:szCs w:val="20"/>
        </w:rPr>
      </w:pPr>
      <w:r w:rsidRPr="004F0092">
        <w:rPr>
          <w:rFonts w:ascii="Verdana" w:hAnsi="Verdana"/>
          <w:sz w:val="20"/>
          <w:szCs w:val="20"/>
        </w:rPr>
        <w:t>w przypadku otwarcia likwidacji członka konsorcjum wykonawców, z którym została zawarta Umowa,</w:t>
      </w:r>
    </w:p>
    <w:p w:rsidR="00E119A3" w:rsidRPr="004F0092" w:rsidRDefault="00E119A3" w:rsidP="00DD568D">
      <w:pPr>
        <w:numPr>
          <w:ilvl w:val="0"/>
          <w:numId w:val="15"/>
        </w:numPr>
        <w:spacing w:after="120"/>
        <w:jc w:val="both"/>
        <w:rPr>
          <w:rFonts w:ascii="Verdana" w:hAnsi="Verdana"/>
          <w:sz w:val="20"/>
          <w:szCs w:val="20"/>
        </w:rPr>
      </w:pPr>
      <w:r w:rsidRPr="004F0092">
        <w:rPr>
          <w:rFonts w:ascii="Verdana" w:hAnsi="Verdana"/>
          <w:sz w:val="20"/>
          <w:szCs w:val="20"/>
        </w:rPr>
        <w:t>w przypadku rozwiązania konsorcjum, z którym zawarta została Umowa.</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Zamawiającemu przysługuje prawo do odstąpienia od Umowy w całości lub części w razie wystąpienia istotnej zmiany okoliczności powodującej, że wykonanie Umowy nie leży w interesie publicznym, czego nie można było przewidzieć w chwili zawarcia Umowy. W takim wypadku Wykonawca może żądać jedynie wynagrodzenia należnego mu z tytułu wykonania części Umowy, która odebrana została bez zastrzeżeń.  W takiej sytuacji będzie możliwy odbiór częściowy wykonania Umowy.</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 xml:space="preserve">Ilekroć Umowa zastrzega dla Zamawiającego umowne prawo odstąpienia od Umowy z przyczyn, za które odpowiedzialność ponowi Wykonawca, Zamawiający może odstąpić od Umowy w terminie 14 dni, licząc od dnia powzięcia przez Zamawiającego wiadomości o okolicznościach uzasadniających odstąpienie, jednak nie później niż w ciągu 12 miesięcy od dnia zawarcia Umowy. </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Odstąpienie od Umowy następuje w formie pisemnej pod rygorem nieważności, ze wskazaniem podstawy odstąpienia.</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 xml:space="preserve">Po odstąpieniu od Umowy Zamawiający nie traci prawa do żądania należnych kar umownych i odszkodowań. </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Po złożeniu oświadczenia o odstąpieniu od Umowy przez Zamawiającego, Wykonawca zobowiązuje się do podjęcia niezwłocznie działań prowadzących do szybkiego i uporządkowanego zakończenia zadań, jednak nie dłużej niż w ciągu 14 dni od odstąpienia od Umowy.</w:t>
      </w:r>
    </w:p>
    <w:p w:rsidR="00E119A3" w:rsidRPr="004F0092" w:rsidRDefault="00E119A3" w:rsidP="00DD568D">
      <w:pPr>
        <w:numPr>
          <w:ilvl w:val="0"/>
          <w:numId w:val="16"/>
        </w:numPr>
        <w:spacing w:after="120"/>
        <w:jc w:val="both"/>
        <w:rPr>
          <w:rFonts w:ascii="Verdana" w:hAnsi="Verdana"/>
          <w:sz w:val="20"/>
          <w:szCs w:val="20"/>
        </w:rPr>
      </w:pPr>
      <w:r w:rsidRPr="004F0092">
        <w:rPr>
          <w:rFonts w:ascii="Verdana" w:hAnsi="Verdana"/>
          <w:sz w:val="20"/>
          <w:szCs w:val="20"/>
        </w:rPr>
        <w:t>W przypadku odstąpienia od Umowy lub jej wypowiedzenia przez Wykonawcę z przyczyn nie leżących po stronie Zamawiającego, bądź odstąpienia od Umowy lub jej wypowiedzenia przez Zamawiającego z przyczyn leżących po stronie Wykonawcy, Wykonawca zapłaci Zamawiającemu karę umowną w wysokości 10 procent wartości wynagrodzenia brutto, określonego w § 5 ust. 1 Umowy.</w:t>
      </w:r>
    </w:p>
    <w:p w:rsidR="00E119A3" w:rsidRPr="004F0092" w:rsidRDefault="00E119A3" w:rsidP="00E119A3">
      <w:pPr>
        <w:spacing w:after="120"/>
        <w:rPr>
          <w:rFonts w:ascii="Verdana" w:hAnsi="Verdana"/>
          <w:b/>
          <w:sz w:val="20"/>
          <w:szCs w:val="20"/>
        </w:rPr>
      </w:pP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 10.</w:t>
      </w:r>
    </w:p>
    <w:p w:rsidR="00E119A3" w:rsidRPr="004F0092" w:rsidRDefault="00E119A3" w:rsidP="00E119A3">
      <w:pPr>
        <w:spacing w:after="120"/>
        <w:jc w:val="center"/>
        <w:rPr>
          <w:rFonts w:ascii="Verdana" w:hAnsi="Verdana"/>
          <w:b/>
          <w:sz w:val="20"/>
          <w:szCs w:val="20"/>
        </w:rPr>
      </w:pPr>
      <w:r w:rsidRPr="004F0092">
        <w:rPr>
          <w:rFonts w:ascii="Verdana" w:hAnsi="Verdana"/>
          <w:b/>
          <w:sz w:val="20"/>
          <w:szCs w:val="20"/>
        </w:rPr>
        <w:t>Zmiany treści Umowy</w:t>
      </w:r>
    </w:p>
    <w:p w:rsidR="00E119A3" w:rsidRPr="004F0092" w:rsidRDefault="00E119A3" w:rsidP="00DD568D">
      <w:pPr>
        <w:widowControl w:val="0"/>
        <w:numPr>
          <w:ilvl w:val="0"/>
          <w:numId w:val="17"/>
        </w:numPr>
        <w:tabs>
          <w:tab w:val="left" w:pos="567"/>
        </w:tabs>
        <w:suppressAutoHyphens/>
        <w:spacing w:after="120"/>
        <w:jc w:val="both"/>
        <w:outlineLvl w:val="1"/>
        <w:rPr>
          <w:rFonts w:ascii="Verdana" w:hAnsi="Verdana"/>
          <w:sz w:val="20"/>
          <w:szCs w:val="20"/>
        </w:rPr>
      </w:pPr>
      <w:r w:rsidRPr="004F0092">
        <w:rPr>
          <w:rFonts w:ascii="Verdana" w:hAnsi="Verdana"/>
          <w:sz w:val="20"/>
          <w:szCs w:val="20"/>
        </w:rPr>
        <w:t>Zmiany treści Umowy mogą być dokonywane wyłącznie w formie aneksu podpisanego przez obie Strony, pod rygorem nieważności w zakresie:</w:t>
      </w:r>
    </w:p>
    <w:p w:rsidR="00E119A3" w:rsidRPr="004F0092" w:rsidRDefault="00E119A3" w:rsidP="00DD568D">
      <w:pPr>
        <w:numPr>
          <w:ilvl w:val="0"/>
          <w:numId w:val="20"/>
        </w:numPr>
        <w:spacing w:after="120"/>
        <w:jc w:val="both"/>
        <w:rPr>
          <w:rFonts w:ascii="Verdana" w:hAnsi="Verdana"/>
          <w:sz w:val="20"/>
          <w:szCs w:val="20"/>
        </w:rPr>
      </w:pPr>
      <w:r w:rsidRPr="004F0092">
        <w:rPr>
          <w:rFonts w:ascii="Verdana" w:hAnsi="Verdana"/>
          <w:sz w:val="20"/>
          <w:szCs w:val="20"/>
        </w:rPr>
        <w:t>zmiany terminu wykonania Umowy (skrócenie/wydłużenie) lub terminów płatności z uwagi na wstrzymanie/przerwanie wykonania przedmiotu Umowy z przyczyn zależnych od Zamawiającego – w zakresie dostosowania Umowy do tych zmian;</w:t>
      </w:r>
    </w:p>
    <w:p w:rsidR="00E119A3" w:rsidRPr="004F0092" w:rsidRDefault="00E119A3" w:rsidP="00DD568D">
      <w:pPr>
        <w:numPr>
          <w:ilvl w:val="0"/>
          <w:numId w:val="20"/>
        </w:numPr>
        <w:spacing w:after="120"/>
        <w:jc w:val="both"/>
        <w:rPr>
          <w:rFonts w:ascii="Verdana" w:hAnsi="Verdana"/>
          <w:sz w:val="20"/>
          <w:szCs w:val="20"/>
        </w:rPr>
      </w:pPr>
      <w:r w:rsidRPr="004F0092">
        <w:rPr>
          <w:rFonts w:ascii="Verdana" w:hAnsi="Verdana"/>
          <w:sz w:val="20"/>
          <w:szCs w:val="20"/>
        </w:rPr>
        <w:t>zmiany sposobu wykonania części Przedmiotu Umowy uzasadnionej przyczynami leżącymi po stronie Zamawiającego lub w sposób korzystny dla Zamawiającego;</w:t>
      </w:r>
    </w:p>
    <w:p w:rsidR="00E119A3" w:rsidRPr="004F0092" w:rsidRDefault="00E119A3" w:rsidP="00DD568D">
      <w:pPr>
        <w:numPr>
          <w:ilvl w:val="0"/>
          <w:numId w:val="20"/>
        </w:numPr>
        <w:spacing w:after="120"/>
        <w:jc w:val="both"/>
        <w:rPr>
          <w:rFonts w:ascii="Verdana" w:hAnsi="Verdana"/>
          <w:sz w:val="20"/>
          <w:szCs w:val="20"/>
        </w:rPr>
      </w:pPr>
      <w:r w:rsidRPr="004F0092">
        <w:rPr>
          <w:rFonts w:ascii="Verdana" w:hAnsi="Verdana"/>
          <w:sz w:val="20"/>
          <w:szCs w:val="20"/>
        </w:rPr>
        <w:t>wystąpienia zmian powszechnie obowiązujących przepisów prawa w zakresie mającym wpływ na realizację Umowy - w zakresie dostosowania postanowień Umowy do zmiany przepisów prawa;</w:t>
      </w:r>
    </w:p>
    <w:p w:rsidR="00E119A3" w:rsidRPr="004F0092" w:rsidRDefault="00E119A3" w:rsidP="00DD568D">
      <w:pPr>
        <w:numPr>
          <w:ilvl w:val="0"/>
          <w:numId w:val="20"/>
        </w:numPr>
        <w:spacing w:after="120"/>
        <w:jc w:val="both"/>
        <w:rPr>
          <w:rFonts w:ascii="Verdana" w:hAnsi="Verdana"/>
          <w:sz w:val="20"/>
          <w:szCs w:val="20"/>
        </w:rPr>
      </w:pPr>
      <w:r w:rsidRPr="004F0092">
        <w:rPr>
          <w:rFonts w:ascii="Verdana" w:hAnsi="Verdana"/>
          <w:sz w:val="20"/>
          <w:szCs w:val="20"/>
        </w:rPr>
        <w:lastRenderedPageBreak/>
        <w:t>zmniejszenia zakresu realizacji Przedmiotu Umowy, w przypadku wystąpienia zmiany okoliczności powodującej, że:</w:t>
      </w:r>
    </w:p>
    <w:p w:rsidR="00E119A3" w:rsidRPr="004F0092" w:rsidRDefault="00E119A3" w:rsidP="00DD568D">
      <w:pPr>
        <w:numPr>
          <w:ilvl w:val="0"/>
          <w:numId w:val="18"/>
        </w:numPr>
        <w:spacing w:before="120"/>
        <w:ind w:left="1853"/>
        <w:jc w:val="both"/>
        <w:rPr>
          <w:rFonts w:ascii="Verdana" w:hAnsi="Verdana"/>
          <w:sz w:val="20"/>
          <w:szCs w:val="20"/>
        </w:rPr>
      </w:pPr>
      <w:r w:rsidRPr="004F0092">
        <w:rPr>
          <w:rFonts w:ascii="Verdana" w:hAnsi="Verdana"/>
          <w:sz w:val="20"/>
          <w:szCs w:val="20"/>
        </w:rPr>
        <w:t>realizacja części Przedmiotu Umowy nie leży w interesie publicznym, czego nie można było przewidzieć w chwili zawierania Umowy,</w:t>
      </w:r>
    </w:p>
    <w:p w:rsidR="00E119A3" w:rsidRPr="004F0092" w:rsidRDefault="00E119A3" w:rsidP="00DD568D">
      <w:pPr>
        <w:numPr>
          <w:ilvl w:val="0"/>
          <w:numId w:val="18"/>
        </w:numPr>
        <w:spacing w:before="120"/>
        <w:ind w:left="1853"/>
        <w:jc w:val="both"/>
        <w:rPr>
          <w:rFonts w:ascii="Verdana" w:hAnsi="Verdana"/>
          <w:sz w:val="20"/>
          <w:szCs w:val="20"/>
        </w:rPr>
      </w:pPr>
      <w:r w:rsidRPr="004F0092">
        <w:rPr>
          <w:rFonts w:ascii="Verdana" w:hAnsi="Verdana"/>
          <w:sz w:val="20"/>
          <w:szCs w:val="20"/>
        </w:rPr>
        <w:t>realizacja części Przedmiotu Umowy nie jest możliwa, z przyczyn nieleżących po stronie Zamawiającego i Wykonawcy, przy odpowiednim zmniejszeniu wynagrodzenia należnego Wykonawcy;</w:t>
      </w:r>
    </w:p>
    <w:p w:rsidR="00E119A3" w:rsidRPr="004F0092" w:rsidRDefault="00E119A3" w:rsidP="00DD568D">
      <w:pPr>
        <w:numPr>
          <w:ilvl w:val="0"/>
          <w:numId w:val="20"/>
        </w:numPr>
        <w:spacing w:after="120"/>
        <w:jc w:val="both"/>
        <w:rPr>
          <w:rFonts w:ascii="Verdana" w:hAnsi="Verdana"/>
          <w:sz w:val="20"/>
          <w:szCs w:val="20"/>
        </w:rPr>
      </w:pPr>
      <w:r w:rsidRPr="004F0092">
        <w:rPr>
          <w:rFonts w:ascii="Verdana" w:hAnsi="Verdana"/>
          <w:sz w:val="20"/>
          <w:szCs w:val="20"/>
        </w:rPr>
        <w:t>zmiany terminu wykonania Przedmiotu Umowy w przypadku:</w:t>
      </w:r>
    </w:p>
    <w:p w:rsidR="00E119A3" w:rsidRPr="004F0092" w:rsidRDefault="00E119A3" w:rsidP="00DD568D">
      <w:pPr>
        <w:numPr>
          <w:ilvl w:val="0"/>
          <w:numId w:val="19"/>
        </w:numPr>
        <w:spacing w:before="120"/>
        <w:ind w:left="1853"/>
        <w:jc w:val="both"/>
        <w:rPr>
          <w:rFonts w:ascii="Verdana" w:hAnsi="Verdana"/>
          <w:sz w:val="20"/>
          <w:szCs w:val="20"/>
        </w:rPr>
      </w:pPr>
      <w:r w:rsidRPr="004F0092">
        <w:rPr>
          <w:rFonts w:ascii="Verdana" w:hAnsi="Verdana"/>
          <w:sz w:val="20"/>
          <w:szCs w:val="20"/>
        </w:rPr>
        <w:t>wstrzymania przez Zamawiającego realizacji Przedmiotu Umowy, nie wynikającego z winy Wykonawcy,</w:t>
      </w:r>
    </w:p>
    <w:p w:rsidR="00E119A3" w:rsidRPr="004F0092" w:rsidRDefault="00E119A3" w:rsidP="00DD568D">
      <w:pPr>
        <w:numPr>
          <w:ilvl w:val="0"/>
          <w:numId w:val="19"/>
        </w:numPr>
        <w:spacing w:before="120"/>
        <w:ind w:left="1853"/>
        <w:jc w:val="both"/>
        <w:rPr>
          <w:rFonts w:ascii="Verdana" w:hAnsi="Verdana"/>
          <w:sz w:val="20"/>
          <w:szCs w:val="20"/>
        </w:rPr>
      </w:pPr>
      <w:r w:rsidRPr="004F0092">
        <w:rPr>
          <w:rFonts w:ascii="Verdana" w:hAnsi="Verdana"/>
          <w:sz w:val="20"/>
          <w:szCs w:val="20"/>
        </w:rPr>
        <w:t>wyrażenia zgody przez Zamawiającego na skrócenie terminu realizacji przedmiotu Umowy.</w:t>
      </w:r>
    </w:p>
    <w:p w:rsidR="00E119A3" w:rsidRPr="004F0092" w:rsidRDefault="00E119A3" w:rsidP="00DD568D">
      <w:pPr>
        <w:widowControl w:val="0"/>
        <w:numPr>
          <w:ilvl w:val="0"/>
          <w:numId w:val="17"/>
        </w:numPr>
        <w:tabs>
          <w:tab w:val="left" w:pos="567"/>
        </w:tabs>
        <w:suppressAutoHyphens/>
        <w:spacing w:after="120"/>
        <w:jc w:val="both"/>
        <w:outlineLvl w:val="1"/>
        <w:rPr>
          <w:rFonts w:ascii="Verdana" w:hAnsi="Verdana"/>
          <w:sz w:val="20"/>
          <w:szCs w:val="20"/>
        </w:rPr>
      </w:pPr>
      <w:r w:rsidRPr="004F0092">
        <w:rPr>
          <w:rFonts w:ascii="Verdana" w:hAnsi="Verdana"/>
          <w:sz w:val="20"/>
          <w:szCs w:val="20"/>
        </w:rPr>
        <w:tab/>
        <w:t>Zmiany, o których mowa w ust. 1, nie mogą spowodować zwiększenia całkowitej wartości wynagrodzenia brutto.</w:t>
      </w:r>
    </w:p>
    <w:p w:rsidR="00E119A3" w:rsidRPr="004F0092" w:rsidRDefault="00E119A3" w:rsidP="00E119A3">
      <w:pPr>
        <w:spacing w:before="240"/>
        <w:rPr>
          <w:rFonts w:ascii="Verdana" w:hAnsi="Verdana"/>
          <w:b/>
          <w:sz w:val="20"/>
          <w:szCs w:val="20"/>
        </w:rPr>
      </w:pPr>
    </w:p>
    <w:p w:rsidR="00E119A3" w:rsidRPr="004F0092" w:rsidRDefault="00E119A3" w:rsidP="00E119A3">
      <w:pPr>
        <w:spacing w:before="240"/>
        <w:ind w:left="720"/>
        <w:jc w:val="center"/>
        <w:rPr>
          <w:rFonts w:ascii="Verdana" w:hAnsi="Verdana"/>
          <w:b/>
          <w:sz w:val="20"/>
          <w:szCs w:val="20"/>
        </w:rPr>
      </w:pPr>
      <w:r w:rsidRPr="004F0092">
        <w:rPr>
          <w:rFonts w:ascii="Verdana" w:hAnsi="Verdana"/>
          <w:b/>
          <w:sz w:val="20"/>
          <w:szCs w:val="20"/>
        </w:rPr>
        <w:t>§ 11.</w:t>
      </w:r>
    </w:p>
    <w:p w:rsidR="00E119A3" w:rsidRPr="004F0092" w:rsidRDefault="00E119A3" w:rsidP="00E119A3">
      <w:pPr>
        <w:spacing w:before="240"/>
        <w:ind w:left="720"/>
        <w:jc w:val="center"/>
        <w:rPr>
          <w:rFonts w:ascii="Verdana" w:hAnsi="Verdana"/>
          <w:b/>
          <w:sz w:val="20"/>
          <w:szCs w:val="20"/>
        </w:rPr>
      </w:pPr>
      <w:r w:rsidRPr="004F0092">
        <w:rPr>
          <w:rFonts w:ascii="Verdana" w:hAnsi="Verdana"/>
          <w:b/>
          <w:sz w:val="20"/>
          <w:szCs w:val="20"/>
        </w:rPr>
        <w:t>Postanowienia końcowe</w:t>
      </w:r>
    </w:p>
    <w:p w:rsidR="00E119A3" w:rsidRPr="004F0092" w:rsidRDefault="00E119A3" w:rsidP="00E119A3">
      <w:pPr>
        <w:spacing w:before="240"/>
        <w:ind w:left="720"/>
        <w:jc w:val="center"/>
        <w:rPr>
          <w:rFonts w:ascii="Verdana" w:hAnsi="Verdana"/>
          <w:b/>
          <w:sz w:val="20"/>
          <w:szCs w:val="20"/>
        </w:rPr>
      </w:pPr>
    </w:p>
    <w:p w:rsidR="00E119A3" w:rsidRPr="004F0092" w:rsidRDefault="00E119A3" w:rsidP="00DD568D">
      <w:pPr>
        <w:widowControl w:val="0"/>
        <w:numPr>
          <w:ilvl w:val="0"/>
          <w:numId w:val="21"/>
        </w:numPr>
        <w:tabs>
          <w:tab w:val="left" w:pos="567"/>
        </w:tabs>
        <w:suppressAutoHyphens/>
        <w:spacing w:after="120"/>
        <w:jc w:val="both"/>
        <w:outlineLvl w:val="1"/>
        <w:rPr>
          <w:rFonts w:ascii="Verdana" w:hAnsi="Verdana"/>
          <w:sz w:val="20"/>
          <w:szCs w:val="20"/>
        </w:rPr>
      </w:pPr>
      <w:r w:rsidRPr="004F0092">
        <w:rPr>
          <w:rFonts w:ascii="Verdana" w:hAnsi="Verdana"/>
          <w:sz w:val="20"/>
          <w:szCs w:val="20"/>
        </w:rPr>
        <w:tab/>
        <w:t xml:space="preserve">W sprawach nie uregulowanych niniejszą Umową stosuje się przepisy Kodeksu cywilnego (Dz. U. z 2014 r. poz. 121 z </w:t>
      </w:r>
      <w:proofErr w:type="spellStart"/>
      <w:r w:rsidRPr="004F0092">
        <w:rPr>
          <w:rFonts w:ascii="Verdana" w:hAnsi="Verdana"/>
          <w:sz w:val="20"/>
          <w:szCs w:val="20"/>
        </w:rPr>
        <w:t>późn</w:t>
      </w:r>
      <w:proofErr w:type="spellEnd"/>
      <w:r w:rsidRPr="004F0092">
        <w:rPr>
          <w:rFonts w:ascii="Verdana" w:hAnsi="Verdana"/>
          <w:sz w:val="20"/>
          <w:szCs w:val="20"/>
        </w:rPr>
        <w:t xml:space="preserve">. zm.) oraz inne powszechnie obowiązujące przepisy, dotyczące Przedmiotu Umowy. </w:t>
      </w:r>
    </w:p>
    <w:p w:rsidR="00E119A3" w:rsidRPr="004F0092" w:rsidRDefault="00E119A3" w:rsidP="00DD568D">
      <w:pPr>
        <w:widowControl w:val="0"/>
        <w:numPr>
          <w:ilvl w:val="0"/>
          <w:numId w:val="21"/>
        </w:numPr>
        <w:tabs>
          <w:tab w:val="left" w:pos="567"/>
        </w:tabs>
        <w:suppressAutoHyphens/>
        <w:spacing w:after="120"/>
        <w:jc w:val="both"/>
        <w:outlineLvl w:val="1"/>
        <w:rPr>
          <w:rFonts w:ascii="Verdana" w:hAnsi="Verdana"/>
          <w:sz w:val="20"/>
          <w:szCs w:val="20"/>
        </w:rPr>
      </w:pPr>
      <w:r w:rsidRPr="004F0092">
        <w:rPr>
          <w:rFonts w:ascii="Verdana" w:hAnsi="Verdana"/>
          <w:sz w:val="20"/>
          <w:szCs w:val="20"/>
        </w:rPr>
        <w:tab/>
        <w:t>Bez uprzedniej, pisemnej zgody Zamawiającego, Wykonawca nie może przenieść na osobę trzecią wierzytelności wynikających z Umowy, ani regulować ich w drodze kompensaty.</w:t>
      </w:r>
    </w:p>
    <w:p w:rsidR="00E119A3" w:rsidRPr="004F0092" w:rsidRDefault="00E119A3" w:rsidP="00DD568D">
      <w:pPr>
        <w:widowControl w:val="0"/>
        <w:numPr>
          <w:ilvl w:val="0"/>
          <w:numId w:val="21"/>
        </w:numPr>
        <w:tabs>
          <w:tab w:val="left" w:pos="567"/>
        </w:tabs>
        <w:suppressAutoHyphens/>
        <w:spacing w:after="120"/>
        <w:jc w:val="both"/>
        <w:outlineLvl w:val="1"/>
        <w:rPr>
          <w:rFonts w:ascii="Verdana" w:hAnsi="Verdana"/>
          <w:sz w:val="20"/>
          <w:szCs w:val="20"/>
        </w:rPr>
      </w:pPr>
      <w:r w:rsidRPr="004F0092">
        <w:rPr>
          <w:rFonts w:ascii="Verdana" w:hAnsi="Verdana"/>
          <w:sz w:val="20"/>
          <w:szCs w:val="20"/>
        </w:rPr>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E119A3" w:rsidRPr="004F0092" w:rsidRDefault="00E119A3" w:rsidP="00DD568D">
      <w:pPr>
        <w:widowControl w:val="0"/>
        <w:numPr>
          <w:ilvl w:val="0"/>
          <w:numId w:val="21"/>
        </w:numPr>
        <w:tabs>
          <w:tab w:val="left" w:pos="567"/>
        </w:tabs>
        <w:suppressAutoHyphens/>
        <w:spacing w:after="120"/>
        <w:jc w:val="both"/>
        <w:outlineLvl w:val="1"/>
        <w:rPr>
          <w:rFonts w:ascii="Verdana" w:hAnsi="Verdana"/>
          <w:sz w:val="20"/>
          <w:szCs w:val="20"/>
        </w:rPr>
      </w:pPr>
      <w:r w:rsidRPr="004F0092">
        <w:rPr>
          <w:rFonts w:ascii="Verdana" w:hAnsi="Verdana"/>
          <w:sz w:val="20"/>
          <w:szCs w:val="20"/>
        </w:rPr>
        <w:tab/>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E119A3" w:rsidRPr="004F0092" w:rsidRDefault="00E119A3" w:rsidP="00DD568D">
      <w:pPr>
        <w:pStyle w:val="Style4"/>
        <w:widowControl/>
        <w:numPr>
          <w:ilvl w:val="0"/>
          <w:numId w:val="21"/>
        </w:numPr>
        <w:tabs>
          <w:tab w:val="left" w:pos="9072"/>
        </w:tabs>
        <w:spacing w:after="120" w:line="240" w:lineRule="auto"/>
        <w:ind w:left="709" w:right="72" w:hanging="349"/>
        <w:rPr>
          <w:rStyle w:val="FontStyle33"/>
          <w:rFonts w:ascii="Verdana" w:hAnsi="Verdana"/>
          <w:sz w:val="20"/>
          <w:szCs w:val="20"/>
        </w:rPr>
      </w:pPr>
      <w:r w:rsidRPr="004F0092">
        <w:rPr>
          <w:rStyle w:val="FontStyle33"/>
          <w:rFonts w:ascii="Verdana" w:hAnsi="Verdana"/>
          <w:sz w:val="20"/>
          <w:szCs w:val="20"/>
        </w:rPr>
        <w:t>Umowę sporządzono w czterech jednobrzmiących egzemplarzach, po dwa dla każdej ze Stron.</w:t>
      </w:r>
    </w:p>
    <w:p w:rsidR="00E119A3" w:rsidRPr="004F0092" w:rsidRDefault="00E119A3" w:rsidP="00DD568D">
      <w:pPr>
        <w:widowControl w:val="0"/>
        <w:numPr>
          <w:ilvl w:val="0"/>
          <w:numId w:val="21"/>
        </w:numPr>
        <w:tabs>
          <w:tab w:val="left" w:pos="567"/>
        </w:tabs>
        <w:suppressAutoHyphens/>
        <w:spacing w:after="120"/>
        <w:jc w:val="both"/>
        <w:rPr>
          <w:rFonts w:ascii="Verdana" w:hAnsi="Verdana"/>
          <w:sz w:val="20"/>
          <w:szCs w:val="20"/>
        </w:rPr>
      </w:pPr>
      <w:r w:rsidRPr="004F0092">
        <w:rPr>
          <w:rFonts w:ascii="Verdana" w:hAnsi="Verdana"/>
          <w:sz w:val="20"/>
          <w:szCs w:val="20"/>
        </w:rPr>
        <w:t xml:space="preserve"> Umowa wchodzi w życie z dniem jej zawarcia.</w:t>
      </w:r>
    </w:p>
    <w:p w:rsidR="00E119A3" w:rsidRPr="004F0092" w:rsidRDefault="00E119A3" w:rsidP="00DD568D">
      <w:pPr>
        <w:pStyle w:val="Style4"/>
        <w:widowControl/>
        <w:numPr>
          <w:ilvl w:val="0"/>
          <w:numId w:val="21"/>
        </w:numPr>
        <w:tabs>
          <w:tab w:val="left" w:pos="9072"/>
        </w:tabs>
        <w:spacing w:after="120" w:line="240" w:lineRule="auto"/>
        <w:ind w:left="709" w:right="72" w:hanging="349"/>
        <w:rPr>
          <w:rFonts w:ascii="Verdana" w:hAnsi="Verdana"/>
          <w:sz w:val="20"/>
          <w:szCs w:val="20"/>
        </w:rPr>
      </w:pPr>
      <w:r w:rsidRPr="004F0092">
        <w:rPr>
          <w:rFonts w:ascii="Verdana" w:hAnsi="Verdana"/>
          <w:sz w:val="20"/>
          <w:szCs w:val="20"/>
        </w:rPr>
        <w:t xml:space="preserve">Załączniki </w:t>
      </w:r>
      <w:r w:rsidRPr="004F0092">
        <w:rPr>
          <w:rStyle w:val="FontStyle33"/>
          <w:rFonts w:ascii="Verdana" w:hAnsi="Verdana"/>
          <w:sz w:val="20"/>
          <w:szCs w:val="20"/>
        </w:rPr>
        <w:t>stanowiące</w:t>
      </w:r>
      <w:r w:rsidRPr="004F0092">
        <w:rPr>
          <w:rFonts w:ascii="Verdana" w:hAnsi="Verdana"/>
          <w:sz w:val="20"/>
          <w:szCs w:val="20"/>
        </w:rPr>
        <w:t xml:space="preserve"> integralną część Umowy:</w:t>
      </w:r>
    </w:p>
    <w:p w:rsidR="00E119A3" w:rsidRPr="004F0092" w:rsidRDefault="00E119A3" w:rsidP="00DD568D">
      <w:pPr>
        <w:pStyle w:val="Akapitzlist"/>
        <w:numPr>
          <w:ilvl w:val="0"/>
          <w:numId w:val="31"/>
        </w:numPr>
        <w:spacing w:before="120" w:line="240" w:lineRule="auto"/>
        <w:contextualSpacing/>
        <w:jc w:val="both"/>
        <w:outlineLvl w:val="0"/>
        <w:rPr>
          <w:rFonts w:ascii="Verdana" w:hAnsi="Verdana"/>
          <w:bCs/>
          <w:sz w:val="20"/>
          <w:szCs w:val="20"/>
        </w:rPr>
      </w:pPr>
      <w:r w:rsidRPr="004F0092">
        <w:rPr>
          <w:rFonts w:ascii="Verdana" w:hAnsi="Verdana"/>
          <w:sz w:val="20"/>
          <w:szCs w:val="20"/>
        </w:rPr>
        <w:t>Opis Przedmiotu Zamówienia,</w:t>
      </w:r>
    </w:p>
    <w:p w:rsidR="00E119A3" w:rsidRPr="004F0092" w:rsidRDefault="00E119A3" w:rsidP="00DD568D">
      <w:pPr>
        <w:pStyle w:val="Akapitzlist"/>
        <w:numPr>
          <w:ilvl w:val="0"/>
          <w:numId w:val="31"/>
        </w:numPr>
        <w:spacing w:before="120" w:line="240" w:lineRule="auto"/>
        <w:contextualSpacing/>
        <w:jc w:val="both"/>
        <w:outlineLvl w:val="0"/>
        <w:rPr>
          <w:rFonts w:ascii="Verdana" w:hAnsi="Verdana"/>
          <w:bCs/>
          <w:sz w:val="20"/>
          <w:szCs w:val="20"/>
        </w:rPr>
      </w:pPr>
      <w:r w:rsidRPr="004F0092">
        <w:rPr>
          <w:rFonts w:ascii="Verdana" w:hAnsi="Verdana"/>
          <w:sz w:val="20"/>
          <w:szCs w:val="20"/>
        </w:rPr>
        <w:t>Wzór Protokołu odbioru,</w:t>
      </w:r>
    </w:p>
    <w:p w:rsidR="00E119A3" w:rsidRPr="004F0092" w:rsidRDefault="00E119A3" w:rsidP="00DD568D">
      <w:pPr>
        <w:pStyle w:val="Akapitzlist"/>
        <w:numPr>
          <w:ilvl w:val="0"/>
          <w:numId w:val="31"/>
        </w:numPr>
        <w:spacing w:before="120" w:line="240" w:lineRule="auto"/>
        <w:contextualSpacing/>
        <w:jc w:val="both"/>
        <w:outlineLvl w:val="0"/>
        <w:rPr>
          <w:rFonts w:ascii="Verdana" w:hAnsi="Verdana"/>
          <w:bCs/>
          <w:sz w:val="20"/>
          <w:szCs w:val="20"/>
        </w:rPr>
      </w:pPr>
      <w:r w:rsidRPr="004F0092">
        <w:rPr>
          <w:rFonts w:ascii="Verdana" w:hAnsi="Verdana"/>
          <w:bCs/>
          <w:sz w:val="20"/>
          <w:szCs w:val="20"/>
        </w:rPr>
        <w:t xml:space="preserve">Wzór </w:t>
      </w:r>
      <w:r w:rsidRPr="004F0092">
        <w:rPr>
          <w:rFonts w:ascii="Verdana" w:hAnsi="Verdana"/>
          <w:sz w:val="20"/>
          <w:szCs w:val="20"/>
        </w:rPr>
        <w:t>zgłoszenia</w:t>
      </w:r>
      <w:r w:rsidRPr="004F0092">
        <w:rPr>
          <w:rFonts w:ascii="Verdana" w:hAnsi="Verdana"/>
          <w:bCs/>
          <w:sz w:val="20"/>
          <w:szCs w:val="20"/>
        </w:rPr>
        <w:t xml:space="preserve"> serwisowego,</w:t>
      </w:r>
    </w:p>
    <w:p w:rsidR="00E119A3" w:rsidRPr="004F0092" w:rsidRDefault="00E119A3" w:rsidP="00DD568D">
      <w:pPr>
        <w:pStyle w:val="Akapitzlist"/>
        <w:numPr>
          <w:ilvl w:val="0"/>
          <w:numId w:val="31"/>
        </w:numPr>
        <w:spacing w:before="120" w:line="240" w:lineRule="auto"/>
        <w:contextualSpacing/>
        <w:jc w:val="both"/>
        <w:outlineLvl w:val="0"/>
        <w:rPr>
          <w:rFonts w:ascii="Verdana" w:hAnsi="Verdana"/>
          <w:bCs/>
          <w:sz w:val="20"/>
          <w:szCs w:val="20"/>
        </w:rPr>
      </w:pPr>
      <w:r w:rsidRPr="004F0092">
        <w:rPr>
          <w:rFonts w:ascii="Verdana" w:hAnsi="Verdana"/>
          <w:bCs/>
          <w:sz w:val="20"/>
          <w:szCs w:val="20"/>
        </w:rPr>
        <w:t>Wzór formularza cenowego,</w:t>
      </w:r>
    </w:p>
    <w:p w:rsidR="00E119A3" w:rsidRPr="004F0092" w:rsidRDefault="00E119A3" w:rsidP="00DD568D">
      <w:pPr>
        <w:pStyle w:val="Akapitzlist"/>
        <w:numPr>
          <w:ilvl w:val="0"/>
          <w:numId w:val="31"/>
        </w:numPr>
        <w:spacing w:before="120" w:line="240" w:lineRule="auto"/>
        <w:contextualSpacing/>
        <w:jc w:val="both"/>
        <w:outlineLvl w:val="0"/>
        <w:rPr>
          <w:rFonts w:ascii="Verdana" w:hAnsi="Verdana"/>
          <w:sz w:val="20"/>
          <w:szCs w:val="20"/>
        </w:rPr>
      </w:pPr>
      <w:r w:rsidRPr="004F0092">
        <w:rPr>
          <w:rFonts w:ascii="Verdana" w:hAnsi="Verdana"/>
          <w:bCs/>
          <w:sz w:val="20"/>
          <w:szCs w:val="20"/>
        </w:rPr>
        <w:t>Odpis z Rejestru Przedsiębiorców KRS* / wyciąg z ewidencji działalności gospodarczej* aktualny na dzień zawierania Umowy (zostanie dołączony przez Wykonawcę do Umowy na etapie zawierania Umowy).</w:t>
      </w:r>
    </w:p>
    <w:p w:rsidR="00E119A3" w:rsidRPr="004F0092" w:rsidRDefault="00E119A3" w:rsidP="00E119A3">
      <w:pPr>
        <w:pStyle w:val="Tytu"/>
        <w:outlineLvl w:val="0"/>
        <w:rPr>
          <w:rFonts w:ascii="Verdana" w:hAnsi="Verdana"/>
          <w:b/>
          <w:sz w:val="20"/>
          <w:szCs w:val="20"/>
        </w:rPr>
      </w:pPr>
    </w:p>
    <w:p w:rsidR="00E119A3" w:rsidRPr="004F0092" w:rsidRDefault="00E119A3" w:rsidP="00E119A3">
      <w:pPr>
        <w:pStyle w:val="Tytu"/>
        <w:outlineLvl w:val="0"/>
        <w:rPr>
          <w:rFonts w:ascii="Verdana" w:hAnsi="Verdana"/>
          <w:b/>
          <w:sz w:val="20"/>
          <w:szCs w:val="20"/>
        </w:rPr>
      </w:pPr>
    </w:p>
    <w:p w:rsidR="00E119A3" w:rsidRPr="004F0092" w:rsidRDefault="00E119A3" w:rsidP="00E119A3">
      <w:pPr>
        <w:pStyle w:val="Tytu"/>
        <w:outlineLvl w:val="0"/>
        <w:rPr>
          <w:rFonts w:ascii="Verdana" w:hAnsi="Verdana"/>
          <w:b/>
          <w:sz w:val="20"/>
          <w:szCs w:val="20"/>
        </w:rPr>
      </w:pPr>
    </w:p>
    <w:p w:rsidR="00E119A3" w:rsidRPr="004F0092" w:rsidRDefault="00E119A3" w:rsidP="00E119A3">
      <w:pPr>
        <w:pStyle w:val="Tytu"/>
        <w:outlineLvl w:val="0"/>
        <w:rPr>
          <w:rFonts w:ascii="Verdana" w:hAnsi="Verdana"/>
          <w:sz w:val="20"/>
          <w:szCs w:val="20"/>
        </w:rPr>
      </w:pPr>
      <w:r w:rsidRPr="004F0092">
        <w:rPr>
          <w:rFonts w:ascii="Verdana" w:hAnsi="Verdana"/>
          <w:b/>
          <w:sz w:val="20"/>
          <w:szCs w:val="20"/>
        </w:rPr>
        <w:t xml:space="preserve">ZAMAWIAJĄCY </w:t>
      </w:r>
      <w:r w:rsidRPr="004F0092">
        <w:rPr>
          <w:rFonts w:ascii="Verdana" w:hAnsi="Verdana"/>
          <w:b/>
          <w:sz w:val="20"/>
          <w:szCs w:val="20"/>
        </w:rPr>
        <w:tab/>
      </w:r>
      <w:r w:rsidRPr="004F0092">
        <w:rPr>
          <w:rFonts w:ascii="Verdana" w:hAnsi="Verdana"/>
          <w:b/>
          <w:sz w:val="20"/>
          <w:szCs w:val="20"/>
        </w:rPr>
        <w:tab/>
      </w:r>
      <w:r w:rsidRPr="004F0092">
        <w:rPr>
          <w:rFonts w:ascii="Verdana" w:hAnsi="Verdana"/>
          <w:b/>
          <w:sz w:val="20"/>
          <w:szCs w:val="20"/>
        </w:rPr>
        <w:tab/>
      </w:r>
      <w:r w:rsidRPr="004F0092">
        <w:rPr>
          <w:rFonts w:ascii="Verdana" w:hAnsi="Verdana"/>
          <w:b/>
          <w:sz w:val="20"/>
          <w:szCs w:val="20"/>
        </w:rPr>
        <w:tab/>
      </w:r>
      <w:r w:rsidRPr="004F0092">
        <w:rPr>
          <w:rFonts w:ascii="Verdana" w:hAnsi="Verdana"/>
          <w:b/>
          <w:sz w:val="20"/>
          <w:szCs w:val="20"/>
        </w:rPr>
        <w:tab/>
      </w:r>
      <w:r w:rsidRPr="004F0092">
        <w:rPr>
          <w:rFonts w:ascii="Verdana" w:hAnsi="Verdana"/>
          <w:b/>
          <w:sz w:val="20"/>
          <w:szCs w:val="20"/>
        </w:rPr>
        <w:tab/>
      </w:r>
      <w:r w:rsidRPr="004F0092">
        <w:rPr>
          <w:rFonts w:ascii="Verdana" w:hAnsi="Verdana"/>
          <w:b/>
          <w:sz w:val="20"/>
          <w:szCs w:val="20"/>
        </w:rPr>
        <w:tab/>
        <w:t>WYKONAWCA</w:t>
      </w:r>
    </w:p>
    <w:p w:rsidR="00E119A3" w:rsidRPr="004F0092" w:rsidRDefault="00E119A3" w:rsidP="00E119A3">
      <w:pPr>
        <w:rPr>
          <w:rFonts w:ascii="Verdana" w:hAnsi="Verdana"/>
          <w:b/>
          <w:sz w:val="20"/>
          <w:szCs w:val="20"/>
        </w:rPr>
      </w:pPr>
    </w:p>
    <w:p w:rsidR="00E119A3" w:rsidRPr="004F0092" w:rsidRDefault="00E119A3" w:rsidP="00E119A3">
      <w:pPr>
        <w:rPr>
          <w:rFonts w:ascii="Verdana" w:hAnsi="Verdana"/>
          <w:b/>
          <w:sz w:val="20"/>
          <w:szCs w:val="20"/>
        </w:rPr>
      </w:pPr>
    </w:p>
    <w:p w:rsidR="00E119A3" w:rsidRPr="004F0092" w:rsidRDefault="00E119A3" w:rsidP="00E119A3">
      <w:pPr>
        <w:rPr>
          <w:rFonts w:ascii="Verdana" w:hAnsi="Verdana"/>
          <w:b/>
          <w:sz w:val="20"/>
          <w:szCs w:val="20"/>
        </w:rPr>
      </w:pPr>
    </w:p>
    <w:p w:rsidR="00E119A3" w:rsidRPr="004F0092" w:rsidRDefault="00E119A3" w:rsidP="00E119A3">
      <w:pPr>
        <w:spacing w:before="120"/>
        <w:ind w:left="1080"/>
        <w:outlineLvl w:val="0"/>
        <w:rPr>
          <w:rFonts w:ascii="Verdana" w:hAnsi="Verdana"/>
          <w:sz w:val="16"/>
          <w:szCs w:val="20"/>
        </w:rPr>
      </w:pPr>
      <w:r w:rsidRPr="004F0092">
        <w:rPr>
          <w:rFonts w:ascii="Verdana" w:hAnsi="Verdana"/>
          <w:sz w:val="16"/>
          <w:szCs w:val="20"/>
        </w:rPr>
        <w:t>*niepotrzebne skreślić</w:t>
      </w:r>
    </w:p>
    <w:p w:rsidR="00E119A3" w:rsidRPr="004F0092" w:rsidRDefault="00E119A3" w:rsidP="00E119A3">
      <w:pPr>
        <w:spacing w:before="120"/>
        <w:ind w:left="1080"/>
        <w:outlineLvl w:val="0"/>
        <w:rPr>
          <w:rFonts w:ascii="Verdana" w:hAnsi="Verdana"/>
          <w:bCs/>
          <w:sz w:val="16"/>
          <w:szCs w:val="20"/>
        </w:rPr>
      </w:pPr>
      <w:r w:rsidRPr="004F0092">
        <w:rPr>
          <w:rFonts w:ascii="Verdana" w:hAnsi="Verdana"/>
          <w:sz w:val="16"/>
          <w:szCs w:val="20"/>
        </w:rPr>
        <w:t>** uwaga Zamawiającego</w:t>
      </w:r>
    </w:p>
    <w:p w:rsidR="00E119A3" w:rsidRPr="004F0092" w:rsidRDefault="00E119A3" w:rsidP="00E119A3">
      <w:pPr>
        <w:spacing w:line="276" w:lineRule="auto"/>
        <w:jc w:val="right"/>
        <w:rPr>
          <w:rFonts w:ascii="Verdana" w:hAnsi="Verdana"/>
          <w:b/>
        </w:rPr>
      </w:pPr>
      <w:r w:rsidRPr="004F0092">
        <w:rPr>
          <w:rFonts w:ascii="Verdana" w:hAnsi="Verdana"/>
          <w:b/>
          <w:sz w:val="20"/>
          <w:szCs w:val="20"/>
        </w:rPr>
        <w:br w:type="page"/>
      </w:r>
      <w:r w:rsidRPr="004F0092">
        <w:rPr>
          <w:rFonts w:ascii="Verdana" w:hAnsi="Verdana"/>
          <w:b/>
          <w:sz w:val="20"/>
          <w:szCs w:val="20"/>
        </w:rPr>
        <w:lastRenderedPageBreak/>
        <w:t>Załącznik nr 1 do Umowy nr ……. z dnia ................</w:t>
      </w:r>
    </w:p>
    <w:p w:rsidR="00E119A3" w:rsidRPr="004F0092" w:rsidRDefault="00E119A3" w:rsidP="00E119A3">
      <w:pPr>
        <w:pStyle w:val="Zwykytekst"/>
        <w:jc w:val="right"/>
        <w:rPr>
          <w:rFonts w:ascii="Verdana" w:hAnsi="Verdana" w:cs="Arial"/>
          <w:b/>
        </w:rPr>
      </w:pPr>
    </w:p>
    <w:p w:rsidR="00E119A3" w:rsidRPr="004F0092" w:rsidRDefault="00E119A3" w:rsidP="00E119A3">
      <w:pPr>
        <w:pStyle w:val="Zwykytekst"/>
        <w:jc w:val="right"/>
        <w:rPr>
          <w:rFonts w:ascii="Verdana" w:hAnsi="Verdana" w:cs="Arial"/>
          <w:b/>
        </w:rPr>
      </w:pPr>
    </w:p>
    <w:p w:rsidR="00E119A3" w:rsidRPr="004F0092" w:rsidRDefault="00E119A3" w:rsidP="00E119A3">
      <w:pPr>
        <w:pStyle w:val="Zwykytekst"/>
        <w:jc w:val="right"/>
        <w:rPr>
          <w:rFonts w:ascii="Verdana" w:hAnsi="Verdana" w:cs="Arial"/>
          <w:b/>
        </w:rPr>
      </w:pPr>
    </w:p>
    <w:p w:rsidR="00E119A3" w:rsidRPr="004F0092" w:rsidRDefault="00E119A3" w:rsidP="00E119A3">
      <w:pPr>
        <w:spacing w:line="276" w:lineRule="auto"/>
        <w:jc w:val="center"/>
        <w:rPr>
          <w:rFonts w:ascii="Verdana" w:hAnsi="Verdana"/>
          <w:b/>
          <w:sz w:val="20"/>
          <w:szCs w:val="20"/>
        </w:rPr>
      </w:pPr>
      <w:r w:rsidRPr="004F0092">
        <w:rPr>
          <w:rFonts w:ascii="Verdana" w:hAnsi="Verdana"/>
          <w:b/>
          <w:sz w:val="20"/>
          <w:szCs w:val="20"/>
        </w:rPr>
        <w:t>Opis przedmiotu zamówienia</w:t>
      </w:r>
    </w:p>
    <w:p w:rsidR="00E119A3" w:rsidRPr="004F0092" w:rsidRDefault="00E119A3" w:rsidP="00E119A3">
      <w:pPr>
        <w:spacing w:line="276" w:lineRule="auto"/>
        <w:jc w:val="center"/>
        <w:rPr>
          <w:rFonts w:ascii="Verdana" w:hAnsi="Verdana"/>
          <w:b/>
          <w:sz w:val="20"/>
          <w:szCs w:val="20"/>
        </w:rPr>
      </w:pPr>
    </w:p>
    <w:p w:rsidR="00E119A3" w:rsidRPr="004F0092" w:rsidRDefault="00E119A3" w:rsidP="00E119A3">
      <w:pPr>
        <w:spacing w:line="276" w:lineRule="auto"/>
        <w:jc w:val="center"/>
        <w:rPr>
          <w:rFonts w:ascii="Verdana" w:hAnsi="Verdana"/>
          <w:b/>
          <w:sz w:val="20"/>
          <w:szCs w:val="20"/>
        </w:rPr>
      </w:pP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Przedmiot zamówienia obejmuje dostawę 2 sztuk serwerów NTP (serwer synchronizacji czasu) wraz z oprogramowaniem, z antenami,  </w:t>
      </w:r>
      <w:r w:rsidRPr="004F0092">
        <w:rPr>
          <w:rFonts w:ascii="Verdana" w:eastAsiaTheme="minorEastAsia" w:hAnsi="Verdana" w:cs="Garamond"/>
          <w:sz w:val="20"/>
          <w:szCs w:val="20"/>
        </w:rPr>
        <w:t xml:space="preserve">montaż w szafach dystrybucyjnych Zamawiającego, uruchomienie, montaż anten. </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Miejsce realizacji przedmiotu Umowy:</w:t>
      </w:r>
    </w:p>
    <w:p w:rsidR="00E119A3" w:rsidRPr="004F0092" w:rsidRDefault="00E119A3" w:rsidP="00DD568D">
      <w:pPr>
        <w:numPr>
          <w:ilvl w:val="0"/>
          <w:numId w:val="28"/>
        </w:numPr>
        <w:spacing w:after="200" w:line="276" w:lineRule="auto"/>
        <w:contextualSpacing/>
        <w:jc w:val="both"/>
        <w:rPr>
          <w:rFonts w:ascii="Verdana" w:hAnsi="Verdana"/>
          <w:sz w:val="20"/>
          <w:szCs w:val="20"/>
        </w:rPr>
      </w:pPr>
      <w:r w:rsidRPr="004F0092">
        <w:rPr>
          <w:rFonts w:ascii="Verdana" w:hAnsi="Verdana"/>
          <w:sz w:val="20"/>
          <w:szCs w:val="20"/>
        </w:rPr>
        <w:t>Podstawowy Ośrodek Przetwarzania Danych Ministerstwa Sprawiedliwości w Warszawie przy ul. Czerniakowskiej 100,</w:t>
      </w:r>
    </w:p>
    <w:p w:rsidR="00E119A3" w:rsidRPr="004F0092" w:rsidRDefault="00E119A3" w:rsidP="00DD568D">
      <w:pPr>
        <w:numPr>
          <w:ilvl w:val="0"/>
          <w:numId w:val="28"/>
        </w:numPr>
        <w:spacing w:after="200" w:line="276" w:lineRule="auto"/>
        <w:contextualSpacing/>
        <w:jc w:val="both"/>
        <w:rPr>
          <w:rFonts w:ascii="Verdana" w:hAnsi="Verdana"/>
          <w:sz w:val="20"/>
          <w:szCs w:val="20"/>
        </w:rPr>
      </w:pPr>
      <w:r w:rsidRPr="004F0092">
        <w:rPr>
          <w:rFonts w:ascii="Verdana" w:hAnsi="Verdana"/>
          <w:sz w:val="20"/>
          <w:szCs w:val="20"/>
        </w:rPr>
        <w:t>Zapasowy Ośrodek Przetwarzania Danych Ministerstwa Sprawiedliwości w Warszawie przy ul. Zwycięzców 34.</w:t>
      </w:r>
    </w:p>
    <w:p w:rsidR="007A6DFC" w:rsidRPr="004F0092" w:rsidRDefault="007A6DFC" w:rsidP="00E82190">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Dostarczony sprzęt w ramach przedmiotu zamówienia musi być fabrycznie nowy - bez śladów używania i uszkodzenia, wprowadzony na rynek zgodnie z przepisami obowiązującymi na terenie Rzeczpospolitej Polskiej, data produkcji nie może być starsza niż 6 miesięcy wstecz od daty dostawy sprzętu. Urządzenia muszą być dostarczone Zamawiającemu w oryginalnych opakowaniach fabrycznych, zabezpieczających przed uszkodzeniem w trakcie transportu i składowania, z załączonymi kartami gwarancyjnymi i instrukcjami obsługi w języku polskim.</w:t>
      </w:r>
    </w:p>
    <w:p w:rsidR="007A6DFC" w:rsidRPr="004F0092" w:rsidRDefault="007A6DFC" w:rsidP="00E82190">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Zamawiający wymaga, aby Wykonawca wraz z dostarczonym przedmiotem zamówienia przekazał Zamawiającemu wszystkie elementy jego wyposażenia oraz dokumentację (m.in. instrukcje obsługi, karty gwarancyjne). </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Usługi serwisu gwarancyjnego będą świadczone w języku polskim.</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Wykonawca zobowiązany jest do instalowania najnowszych wersji oprogramowania wbudowanego (</w:t>
      </w:r>
      <w:proofErr w:type="spellStart"/>
      <w:r w:rsidRPr="004F0092">
        <w:rPr>
          <w:rFonts w:ascii="Verdana" w:hAnsi="Verdana"/>
          <w:sz w:val="20"/>
          <w:szCs w:val="20"/>
        </w:rPr>
        <w:t>firmware</w:t>
      </w:r>
      <w:proofErr w:type="spellEnd"/>
      <w:r w:rsidRPr="004F0092">
        <w:rPr>
          <w:rFonts w:ascii="Verdana" w:hAnsi="Verdana"/>
          <w:sz w:val="20"/>
          <w:szCs w:val="20"/>
        </w:rPr>
        <w:t xml:space="preserve">) oraz oprogramowania narzędziowego dla sprzętu wyspecyfikowanego w pkt. </w:t>
      </w:r>
      <w:r w:rsidR="007A6DFC" w:rsidRPr="004F0092">
        <w:rPr>
          <w:rFonts w:ascii="Verdana" w:hAnsi="Verdana"/>
          <w:sz w:val="20"/>
          <w:szCs w:val="20"/>
        </w:rPr>
        <w:t>35</w:t>
      </w:r>
      <w:r w:rsidRPr="004F0092">
        <w:rPr>
          <w:rFonts w:ascii="Verdana" w:hAnsi="Verdana"/>
          <w:sz w:val="20"/>
          <w:szCs w:val="20"/>
        </w:rPr>
        <w:t xml:space="preserve">.   </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Wykonawca jest zobowiązany do zapewnienia bieżącego śledzenia statusu zgłoszenia za pośrednictwem co najmniej: strony www oraz telefonicznie.</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Zgłoszenie awarii może być dokonywane w postaci: zgłoszenia telefonicznego, za pomocą faksu, z wykorzystaniem serwisu www lub za pomocą poczty elektronicznej, wszystkie wymienione sposoby  w języku polskim.</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Wykonawca w ramach przedmiotu zamówienia będzie przyjmował zgłoszenia nieprawidłowego działania sprzętu (awarii) całodobowo - 24 godziny na dobę, 7 dni w tygodniu, 365 dni w roku.</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Wykonawca odpowiada za szkody powstałe po stronie Zamawiającego lub odbiorców usług z przyczyn leżących po stronie Wykonawcy, w szczególności Wykonawca odpowiada za wszelkie szkody powstałe z powodu niewykonania lub nienależytego wykonania przedmiotu Umowy.</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Wykonawca jest zobowiązany do potwierdzenia w terminie do 60 minut jego przyjęcie za pomocą </w:t>
      </w:r>
      <w:proofErr w:type="spellStart"/>
      <w:r w:rsidRPr="004F0092">
        <w:rPr>
          <w:rFonts w:ascii="Verdana" w:hAnsi="Verdana"/>
          <w:sz w:val="20"/>
          <w:szCs w:val="20"/>
        </w:rPr>
        <w:t>faxu</w:t>
      </w:r>
      <w:proofErr w:type="spellEnd"/>
      <w:r w:rsidRPr="004F0092">
        <w:rPr>
          <w:rFonts w:ascii="Verdana" w:hAnsi="Verdana"/>
          <w:sz w:val="20"/>
          <w:szCs w:val="20"/>
        </w:rPr>
        <w:t xml:space="preserve"> na numer 22 39 76 111 lub na adres poczty elektronicznej popd@ms.gov.pl, podany przez Zamawiającego lub telefonicznie - na numer podany podczas rejestracji zgłoszenia (Czas reakcji). W przypadku braku potwierdzenia po upływie 60 minut od zgłoszenia awarii przez Zamawiającego, Zamawiający wdroży procedurę eskalacji zgłoszenia.</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Wykonawca jest zobowiązany do zapewnienia procedury eskalacyjnych zgłoszeń zawierających  co najmniej dodatkowe dwa numery telefonów. Pod pojęciem procedury eskalacji Zamawiający rozumie tryb postępowania stron w sytuacji braku realizacji/reakcji zgłoszenia, zgodnie z uzgodnionymi instrukcjami. </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lastRenderedPageBreak/>
        <w:t xml:space="preserve">Po wykonanym zgłoszeniu awarii przez Zamawiającego, Wykonawca potwierdzi w terminie do 60 minut jego przyjęcie za pomocą </w:t>
      </w:r>
      <w:proofErr w:type="spellStart"/>
      <w:r w:rsidRPr="004F0092">
        <w:rPr>
          <w:rFonts w:ascii="Verdana" w:hAnsi="Verdana"/>
          <w:sz w:val="20"/>
          <w:szCs w:val="20"/>
        </w:rPr>
        <w:t>faxu</w:t>
      </w:r>
      <w:proofErr w:type="spellEnd"/>
      <w:r w:rsidRPr="004F0092">
        <w:rPr>
          <w:rFonts w:ascii="Verdana" w:hAnsi="Verdana"/>
          <w:sz w:val="20"/>
          <w:szCs w:val="20"/>
        </w:rPr>
        <w:t xml:space="preserve"> lub poczty elektronicznej na numer/adres poczty podany przez Zamawiającego lub telefonicznie - na numer podany podczas rejestracji zgłoszenia (Czas reakcji).</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Czas usunięcia awarii urządzeń dotyczący przedmiotu zamówienia - w terminie do 14 dni od chwili zgłoszenia awarii, bez względu na to, czy zgłoszenie zostało potwierdzone czy nie.</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W przypadku, gdy Wykonawca nie wykona obowiązku wynikającego z </w:t>
      </w:r>
      <w:proofErr w:type="spellStart"/>
      <w:r w:rsidRPr="004F0092">
        <w:rPr>
          <w:rFonts w:ascii="Verdana" w:hAnsi="Verdana"/>
          <w:sz w:val="20"/>
          <w:szCs w:val="20"/>
        </w:rPr>
        <w:t>ppkt</w:t>
      </w:r>
      <w:proofErr w:type="spellEnd"/>
      <w:r w:rsidRPr="004F0092">
        <w:rPr>
          <w:rFonts w:ascii="Verdana" w:hAnsi="Verdana"/>
          <w:sz w:val="20"/>
          <w:szCs w:val="20"/>
        </w:rPr>
        <w:t xml:space="preserve">. </w:t>
      </w:r>
      <w:r w:rsidR="007A6DFC" w:rsidRPr="004F0092">
        <w:rPr>
          <w:rFonts w:ascii="Verdana" w:hAnsi="Verdana"/>
          <w:sz w:val="20"/>
          <w:szCs w:val="20"/>
        </w:rPr>
        <w:t>14</w:t>
      </w:r>
      <w:r w:rsidRPr="004F0092">
        <w:rPr>
          <w:rFonts w:ascii="Verdana" w:hAnsi="Verdana"/>
          <w:sz w:val="20"/>
          <w:szCs w:val="20"/>
        </w:rPr>
        <w:t>:</w:t>
      </w:r>
    </w:p>
    <w:p w:rsidR="00E119A3" w:rsidRPr="004F0092" w:rsidRDefault="00E119A3" w:rsidP="00DD568D">
      <w:pPr>
        <w:numPr>
          <w:ilvl w:val="0"/>
          <w:numId w:val="29"/>
        </w:numPr>
        <w:spacing w:after="200" w:line="276" w:lineRule="auto"/>
        <w:contextualSpacing/>
        <w:jc w:val="both"/>
        <w:rPr>
          <w:rFonts w:ascii="Verdana" w:hAnsi="Verdana"/>
          <w:sz w:val="20"/>
          <w:szCs w:val="20"/>
        </w:rPr>
      </w:pPr>
      <w:r w:rsidRPr="004F0092">
        <w:rPr>
          <w:rFonts w:ascii="Verdana" w:hAnsi="Verdana"/>
          <w:sz w:val="20"/>
          <w:szCs w:val="20"/>
        </w:rPr>
        <w:t>Zamawiający ma prawo wypożyczyć, zainstalować i uruchomić na koszt Wykonawcy u dowolnego innego dostawcy sprzęt zastępczy, zachowując jednocześnie prawo do kary umownej i odszkodowania.</w:t>
      </w:r>
    </w:p>
    <w:p w:rsidR="00E119A3" w:rsidRPr="004F0092" w:rsidRDefault="00E119A3" w:rsidP="00DD568D">
      <w:pPr>
        <w:numPr>
          <w:ilvl w:val="0"/>
          <w:numId w:val="29"/>
        </w:numPr>
        <w:spacing w:after="200" w:line="276" w:lineRule="auto"/>
        <w:contextualSpacing/>
        <w:jc w:val="both"/>
        <w:rPr>
          <w:rFonts w:ascii="Verdana" w:hAnsi="Verdana"/>
          <w:sz w:val="20"/>
          <w:szCs w:val="20"/>
        </w:rPr>
      </w:pPr>
      <w:r w:rsidRPr="004F0092">
        <w:rPr>
          <w:rFonts w:ascii="Verdana" w:hAnsi="Verdana"/>
          <w:sz w:val="20"/>
          <w:szCs w:val="20"/>
        </w:rPr>
        <w:t>Zamawiający ma prawo zlecić dowolnemu innemu dostawcy naprawę sprzętu, a kosztami naprawy obciążyć Wykonawcę zachowując jednocześnie prawo do kary umownej i odszkodowania.</w:t>
      </w:r>
    </w:p>
    <w:p w:rsidR="00E119A3" w:rsidRPr="004F0092" w:rsidRDefault="00E119A3" w:rsidP="00DD568D">
      <w:pPr>
        <w:numPr>
          <w:ilvl w:val="0"/>
          <w:numId w:val="29"/>
        </w:numPr>
        <w:spacing w:after="200" w:line="276" w:lineRule="auto"/>
        <w:contextualSpacing/>
        <w:jc w:val="both"/>
        <w:rPr>
          <w:rFonts w:ascii="Verdana" w:hAnsi="Verdana"/>
          <w:sz w:val="20"/>
          <w:szCs w:val="20"/>
        </w:rPr>
      </w:pPr>
      <w:r w:rsidRPr="004F0092">
        <w:rPr>
          <w:rFonts w:ascii="Verdana" w:hAnsi="Verdana"/>
          <w:sz w:val="20"/>
          <w:szCs w:val="20"/>
        </w:rPr>
        <w:t xml:space="preserve">W przypadku wystąpienia okoliczności opisanych w </w:t>
      </w:r>
      <w:proofErr w:type="spellStart"/>
      <w:r w:rsidRPr="004F0092">
        <w:rPr>
          <w:rFonts w:ascii="Verdana" w:hAnsi="Verdana"/>
          <w:sz w:val="20"/>
          <w:szCs w:val="20"/>
        </w:rPr>
        <w:t>ppkt</w:t>
      </w:r>
      <w:proofErr w:type="spellEnd"/>
      <w:r w:rsidRPr="004F0092">
        <w:rPr>
          <w:rFonts w:ascii="Verdana" w:hAnsi="Verdana"/>
          <w:sz w:val="20"/>
          <w:szCs w:val="20"/>
        </w:rPr>
        <w:t xml:space="preserve">. </w:t>
      </w:r>
      <w:r w:rsidR="007A6DFC" w:rsidRPr="004F0092">
        <w:rPr>
          <w:rFonts w:ascii="Verdana" w:hAnsi="Verdana"/>
          <w:sz w:val="20"/>
          <w:szCs w:val="20"/>
        </w:rPr>
        <w:t xml:space="preserve">15 </w:t>
      </w:r>
      <w:r w:rsidRPr="004F0092">
        <w:rPr>
          <w:rFonts w:ascii="Verdana" w:hAnsi="Verdana"/>
          <w:sz w:val="20"/>
          <w:szCs w:val="20"/>
        </w:rPr>
        <w:t>a i b Zamawiający nie traci prawa do gwarancji.</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Jeżeli dochowanie określonego powyżej czasu usunięcia awarii nie jest możliwe, Zamawiający może, w formie pisemnej lub e-mail, wyrazić zgodę na jego przedłużenie.</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Naprawy gwarancyjne będą dokonywane w miejscu eksploatacji sprzętu. W przypadku niemożności dokonania naprawy na miejscu i konieczności dostarczenia sprzętu do punktu serwisowego wskazanego przez Wykonawcę, koszty dostarczenia uszkodzonego urządzenia do punktu serwisowego oraz z punktu serwisowego do miejsca eksploatacji sprzętu oraz jego ponownej instalacji i konfiguracji pokrywa Wykonawca.</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Zamawiający wymaga realizacji zgłoszeń w siedzibie Zamawiającego tj. nie dopuszcza zdalnej obsługi. W przypadkach szczególnie uzasadnionych Zamawiający może wyrazić zgodę na obsługę zgłoszenia w innym trybie. </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 okresie trwania umowy Zamawiający ma prawo do instalowania, wymiany standardowych kart rozszerzeń/modułów i urządzeń (np. modułów optycznych itp.) oraz rozbudowy sprzętu zgodnie z zasadami sztuki w tym zakresie przez wykwalifikowany personel.</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 przypadku awarii dysku twardego, powodującej konieczność jego wymiany, uszkodzony dysk pozostanie u Zamawiającego. Koszty dysków twardych wymienianych z powodu awarii ponosi Wykonawca</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 ramach usunięcia awarii Zamawiający dopuszcza możliwość wymiany poszczególnych komponentów lub całego urządzenia na nowe takie samo lub inne, po uzgodnieniu z Zamawiającym o co najmniej takich samych parametrach, funkcjonalności i standardzie.</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Podczas usuwania zgłoszonej awarii, przedstawiciel Wykonawcy (inżynier serwisu, pracownik serwisu), po konsultacjach z Zamawiającym, dokona instalacji dostępnych i zalecanych w danym czasie ulepszeń technicznych w celu zapewnienia poprawnego działania sprzętu oraz podwyższenia jego wydajności (zgodnie z zainstalowanymi częściami zamiennymi). Serwis Wykonawcy zainstaluje uaktualnienia oprogramowania wewnętrznego danego urządzenia wspierającego sprawne przeprowadzanie procesu usuwania usterek. Instalacja aktualizacji oprogramowania nie może naruszać praw autorskich producenta oprogramowania. Dotyczy to tych uaktualnień, które nie są dostępne do samodzielnej instalacji przez użytkownika.</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Czas przeznaczony na instalacje usprawnień technicznych lub aktualizację wbudowanego oprogramowania i testy zastosowanego rozwiązania wyłącza się z </w:t>
      </w:r>
      <w:r w:rsidRPr="004F0092">
        <w:rPr>
          <w:rFonts w:ascii="Verdana" w:hAnsi="Verdana"/>
          <w:sz w:val="20"/>
          <w:szCs w:val="20"/>
        </w:rPr>
        <w:lastRenderedPageBreak/>
        <w:t>czasu naprawy, o ile wcześniej Wykonawca określił czas przeznaczony na instalację usprawnień lub aktualizację i uzyskał zgodę Zamawiającego wyrażoną w formie pisemnej.</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Wykonawca dostarczy wszelkie części zamienne i materiały, które są niezbędne do utrzymania sprzętu objętego umową w należytym stanie technicznym oraz, które są wymagane w ramach dostępnych i zalecanych ulepszeń technicznych.</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Konsultacje techniczne w ramach serwisu mogą być przeprowadzone pomiędzy Wykonawcą a Zamawiającym osobiście, telefonicznie lub drogą elektroniczną, przy czym każdorazowo powinny być potwierdzone przez Zamawiającego w formie pisemnej, faksem lub e-mail.</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Usługi serwisu gwarancyjnego sprzętu muszą być świadczone przez jedną organizację serwisową.</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 ramach trwania umowy Wykonawca zapewni Zamawiającemu, bez ponoszenia dodatkowych kosztów, dostęp do portali internetowych producenta zawierających narzędzia wsparcia elektronicznego. W szczególności narzędzia te muszą umożliwiać:</w:t>
      </w:r>
    </w:p>
    <w:p w:rsidR="00E119A3" w:rsidRPr="004F0092" w:rsidRDefault="00E119A3" w:rsidP="00DD568D">
      <w:pPr>
        <w:numPr>
          <w:ilvl w:val="0"/>
          <w:numId w:val="30"/>
        </w:numPr>
        <w:spacing w:after="200" w:line="276" w:lineRule="auto"/>
        <w:contextualSpacing/>
        <w:jc w:val="both"/>
        <w:rPr>
          <w:rFonts w:ascii="Verdana" w:hAnsi="Verdana"/>
          <w:sz w:val="20"/>
          <w:szCs w:val="20"/>
        </w:rPr>
      </w:pPr>
      <w:r w:rsidRPr="004F0092">
        <w:rPr>
          <w:rFonts w:ascii="Verdana" w:hAnsi="Verdana"/>
          <w:sz w:val="20"/>
          <w:szCs w:val="20"/>
        </w:rPr>
        <w:t>przeszukiwanie bazy wiedzy producenta dotyczącej sprzętu i oprogramowania stanowiącego przedmiot umowy,</w:t>
      </w:r>
    </w:p>
    <w:p w:rsidR="00E119A3" w:rsidRPr="004F0092" w:rsidRDefault="00E119A3" w:rsidP="00DD568D">
      <w:pPr>
        <w:numPr>
          <w:ilvl w:val="0"/>
          <w:numId w:val="30"/>
        </w:numPr>
        <w:spacing w:after="200" w:line="276" w:lineRule="auto"/>
        <w:contextualSpacing/>
        <w:jc w:val="both"/>
        <w:rPr>
          <w:rFonts w:ascii="Verdana" w:hAnsi="Verdana"/>
          <w:sz w:val="20"/>
          <w:szCs w:val="20"/>
        </w:rPr>
      </w:pPr>
      <w:r w:rsidRPr="004F0092">
        <w:rPr>
          <w:rFonts w:ascii="Verdana" w:hAnsi="Verdana"/>
          <w:sz w:val="20"/>
          <w:szCs w:val="20"/>
        </w:rPr>
        <w:t>pobieranie poprawek aktualizacji i nowych wersji oprogramowania stanowiącego przedmiot umowy,</w:t>
      </w:r>
    </w:p>
    <w:p w:rsidR="00E119A3" w:rsidRPr="004F0092" w:rsidRDefault="00E119A3" w:rsidP="00DD568D">
      <w:pPr>
        <w:numPr>
          <w:ilvl w:val="0"/>
          <w:numId w:val="30"/>
        </w:numPr>
        <w:spacing w:after="200" w:line="276" w:lineRule="auto"/>
        <w:contextualSpacing/>
        <w:jc w:val="both"/>
        <w:rPr>
          <w:rFonts w:ascii="Verdana" w:hAnsi="Verdana"/>
          <w:sz w:val="20"/>
          <w:szCs w:val="20"/>
        </w:rPr>
      </w:pPr>
      <w:r w:rsidRPr="004F0092">
        <w:rPr>
          <w:rFonts w:ascii="Verdana" w:hAnsi="Verdana"/>
          <w:sz w:val="20"/>
          <w:szCs w:val="20"/>
        </w:rPr>
        <w:t>uzyskanie informacji o statusie umowy oraz o urządzeniach nią objętych.</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Przy rozwiązywaniu problemów Zamawiający zastrzega sobie prawo do bezpośredniego kontaktu z producentami sprzętu we wszystkich kwestiach dotyczących sprzętu i oprogramowania stanowiącego przedmiot zamówienia a Wykonawca zobowiązany jest zapewnić możliwość takiego kontaktu.</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Na wezwanie Zamawiającego Wykonawca w ramach świadczonej gwarancji wykona aktualizację </w:t>
      </w:r>
      <w:proofErr w:type="spellStart"/>
      <w:r w:rsidRPr="004F0092">
        <w:rPr>
          <w:rFonts w:ascii="Verdana" w:hAnsi="Verdana"/>
          <w:sz w:val="20"/>
          <w:szCs w:val="20"/>
        </w:rPr>
        <w:t>firmware</w:t>
      </w:r>
      <w:proofErr w:type="spellEnd"/>
      <w:r w:rsidRPr="004F0092">
        <w:rPr>
          <w:rFonts w:ascii="Verdana" w:hAnsi="Verdana"/>
          <w:sz w:val="20"/>
          <w:szCs w:val="20"/>
        </w:rPr>
        <w:t xml:space="preserve"> nie rzadziej niż w odstępach 12 miesięcznych za pomocą narzędzi aktualizujących do wersji uzgodnionej z Zamawiającym w zgodzie z zasadami licencjonowania producenta oprogramowania.</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Wykonawca zobowiązany jest do dostarczania aktualizacji oprogramowania wbudowanego (</w:t>
      </w:r>
      <w:proofErr w:type="spellStart"/>
      <w:r w:rsidRPr="004F0092">
        <w:rPr>
          <w:rFonts w:ascii="Verdana" w:hAnsi="Verdana"/>
          <w:sz w:val="20"/>
          <w:szCs w:val="20"/>
        </w:rPr>
        <w:t>firmware</w:t>
      </w:r>
      <w:proofErr w:type="spellEnd"/>
      <w:r w:rsidRPr="004F0092">
        <w:rPr>
          <w:rFonts w:ascii="Verdana" w:hAnsi="Verdana"/>
          <w:sz w:val="20"/>
          <w:szCs w:val="20"/>
        </w:rPr>
        <w:t xml:space="preserve">) sprzętu  wyspecyfikowanego w pkt. </w:t>
      </w:r>
      <w:r w:rsidR="007A6DFC" w:rsidRPr="004F0092">
        <w:rPr>
          <w:rFonts w:ascii="Verdana" w:hAnsi="Verdana"/>
          <w:sz w:val="20"/>
          <w:szCs w:val="20"/>
        </w:rPr>
        <w:t xml:space="preserve">35 </w:t>
      </w:r>
      <w:r w:rsidRPr="004F0092">
        <w:rPr>
          <w:rFonts w:ascii="Verdana" w:hAnsi="Verdana"/>
          <w:sz w:val="20"/>
          <w:szCs w:val="20"/>
        </w:rPr>
        <w:t>objętego umową w zgodzie z zasadami licencjonowania producenta oprogramowania.</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Harmonogram wykonania wszystkich aktualizacji oprogramowania dla sprzętu wyspecyfikowanego w pkt. </w:t>
      </w:r>
      <w:r w:rsidR="007A6DFC" w:rsidRPr="004F0092">
        <w:rPr>
          <w:rFonts w:ascii="Verdana" w:hAnsi="Verdana"/>
          <w:sz w:val="20"/>
          <w:szCs w:val="20"/>
        </w:rPr>
        <w:t xml:space="preserve">35 </w:t>
      </w:r>
      <w:r w:rsidRPr="004F0092">
        <w:rPr>
          <w:rFonts w:ascii="Verdana" w:hAnsi="Verdana"/>
          <w:sz w:val="20"/>
          <w:szCs w:val="20"/>
        </w:rPr>
        <w:t>będzie uzgadniany z Zamawiającym w formie pisemnej w terminie do 30 dni przed przystąpieniem do tych prac.</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Wykonawca zapewni dostęp i prawo do korzystania z poprawek i nowych wersji oprogramowania objętego umową przez cały okres trwania umowy.</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W przypadku, gdy w wyniku usuwania awarii Wykonawca zapewnił </w:t>
      </w:r>
      <w:r w:rsidR="00B30E0F" w:rsidRPr="004F0092">
        <w:rPr>
          <w:rFonts w:ascii="Verdana" w:hAnsi="Verdana"/>
          <w:sz w:val="20"/>
          <w:szCs w:val="20"/>
        </w:rPr>
        <w:t xml:space="preserve">sprzęt </w:t>
      </w:r>
      <w:r w:rsidRPr="004F0092">
        <w:rPr>
          <w:rFonts w:ascii="Verdana" w:hAnsi="Verdana"/>
          <w:sz w:val="20"/>
          <w:szCs w:val="20"/>
        </w:rPr>
        <w:t>zastępcz</w:t>
      </w:r>
      <w:r w:rsidR="00B30E0F" w:rsidRPr="004F0092">
        <w:rPr>
          <w:rFonts w:ascii="Verdana" w:hAnsi="Verdana"/>
          <w:sz w:val="20"/>
          <w:szCs w:val="20"/>
        </w:rPr>
        <w:t>y</w:t>
      </w:r>
      <w:r w:rsidRPr="004F0092">
        <w:rPr>
          <w:rFonts w:ascii="Verdana" w:hAnsi="Verdana"/>
          <w:sz w:val="20"/>
          <w:szCs w:val="20"/>
        </w:rPr>
        <w:t xml:space="preserve">, a naprawa </w:t>
      </w:r>
      <w:r w:rsidR="00B30E0F" w:rsidRPr="004F0092">
        <w:rPr>
          <w:rFonts w:ascii="Verdana" w:hAnsi="Verdana"/>
          <w:sz w:val="20"/>
          <w:szCs w:val="20"/>
        </w:rPr>
        <w:t xml:space="preserve">sprzętu </w:t>
      </w:r>
      <w:r w:rsidRPr="004F0092">
        <w:rPr>
          <w:rFonts w:ascii="Verdana" w:hAnsi="Verdana"/>
          <w:sz w:val="20"/>
          <w:szCs w:val="20"/>
        </w:rPr>
        <w:t xml:space="preserve">Zamawiającego trwa dłużej niż 6 tygodni lub gdy </w:t>
      </w:r>
      <w:r w:rsidR="00B30E0F" w:rsidRPr="004F0092">
        <w:rPr>
          <w:rFonts w:ascii="Verdana" w:hAnsi="Verdana"/>
          <w:sz w:val="20"/>
          <w:szCs w:val="20"/>
        </w:rPr>
        <w:t xml:space="preserve">sprzęt </w:t>
      </w:r>
      <w:r w:rsidRPr="004F0092">
        <w:rPr>
          <w:rFonts w:ascii="Verdana" w:hAnsi="Verdana"/>
          <w:sz w:val="20"/>
          <w:szCs w:val="20"/>
        </w:rPr>
        <w:t xml:space="preserve">będzie naprawiane trzykrotnie w okresie obowiązywania umowy i nastąpi kolejna awaria, Wykonawca ma obowiązek wymiany </w:t>
      </w:r>
      <w:r w:rsidR="00B30E0F" w:rsidRPr="004F0092">
        <w:rPr>
          <w:rFonts w:ascii="Verdana" w:hAnsi="Verdana"/>
          <w:sz w:val="20"/>
          <w:szCs w:val="20"/>
        </w:rPr>
        <w:t xml:space="preserve">sprzętu </w:t>
      </w:r>
      <w:r w:rsidRPr="004F0092">
        <w:rPr>
          <w:rFonts w:ascii="Verdana" w:hAnsi="Verdana"/>
          <w:sz w:val="20"/>
          <w:szCs w:val="20"/>
        </w:rPr>
        <w:t>na nowe, takie samo lub inne, uzgodnione z Zamawiającym, o co najmniej takich samych parametrach, funkcjonalności i standardzie.</w:t>
      </w: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Wykonawca zapewni Zamawiającemu bezpośredni dostęp do laboratoriów producenta sprzętu i oprogramowania umożliwiający zlecenie wykonania modyfikacji </w:t>
      </w:r>
      <w:proofErr w:type="spellStart"/>
      <w:r w:rsidRPr="004F0092">
        <w:rPr>
          <w:rFonts w:ascii="Verdana" w:hAnsi="Verdana"/>
          <w:sz w:val="20"/>
          <w:szCs w:val="20"/>
        </w:rPr>
        <w:t>mikrokodów</w:t>
      </w:r>
      <w:proofErr w:type="spellEnd"/>
      <w:r w:rsidRPr="004F0092">
        <w:rPr>
          <w:rFonts w:ascii="Verdana" w:hAnsi="Verdana"/>
          <w:sz w:val="20"/>
          <w:szCs w:val="20"/>
        </w:rPr>
        <w:t xml:space="preserve"> sprzętu i oprogramowania objętego serwisem, jeżeli jest to konieczne dla rozwiązania problemu technicznego.</w:t>
      </w:r>
    </w:p>
    <w:p w:rsidR="00E119A3" w:rsidRPr="004F0092" w:rsidRDefault="00E119A3" w:rsidP="00E119A3">
      <w:pPr>
        <w:spacing w:after="200" w:line="276" w:lineRule="auto"/>
        <w:ind w:left="644"/>
        <w:contextualSpacing/>
        <w:jc w:val="both"/>
        <w:rPr>
          <w:rFonts w:ascii="Verdana" w:hAnsi="Verdana"/>
          <w:sz w:val="20"/>
          <w:szCs w:val="20"/>
        </w:rPr>
      </w:pPr>
    </w:p>
    <w:p w:rsidR="00E119A3" w:rsidRPr="004F0092" w:rsidRDefault="00E119A3" w:rsidP="00DD568D">
      <w:pPr>
        <w:numPr>
          <w:ilvl w:val="0"/>
          <w:numId w:val="27"/>
        </w:numPr>
        <w:spacing w:after="200" w:line="276" w:lineRule="auto"/>
        <w:ind w:left="644"/>
        <w:contextualSpacing/>
        <w:jc w:val="both"/>
        <w:rPr>
          <w:rFonts w:ascii="Verdana" w:hAnsi="Verdana"/>
          <w:sz w:val="20"/>
          <w:szCs w:val="20"/>
        </w:rPr>
      </w:pPr>
      <w:r w:rsidRPr="004F0092">
        <w:rPr>
          <w:rFonts w:ascii="Verdana" w:hAnsi="Verdana"/>
          <w:sz w:val="20"/>
          <w:szCs w:val="20"/>
        </w:rPr>
        <w:t xml:space="preserve">Specyfikacja techniczna </w:t>
      </w:r>
      <w:r w:rsidR="007A6DFC" w:rsidRPr="004F0092">
        <w:rPr>
          <w:rFonts w:ascii="Verdana" w:hAnsi="Verdana"/>
          <w:sz w:val="20"/>
          <w:szCs w:val="20"/>
        </w:rPr>
        <w:t>przedmiotu zamówienia</w:t>
      </w:r>
      <w:r w:rsidRPr="004F0092">
        <w:rPr>
          <w:rFonts w:ascii="Verdana" w:hAnsi="Verdana"/>
          <w:sz w:val="20"/>
          <w:szCs w:val="20"/>
        </w:rPr>
        <w:t>:</w:t>
      </w:r>
    </w:p>
    <w:p w:rsidR="00E119A3" w:rsidRPr="004F0092" w:rsidRDefault="00E119A3" w:rsidP="00E119A3">
      <w:pPr>
        <w:spacing w:after="200" w:line="276" w:lineRule="auto"/>
        <w:ind w:left="426"/>
        <w:contextualSpacing/>
        <w:jc w:val="both"/>
        <w:rPr>
          <w:rFonts w:ascii="Verdana" w:hAnsi="Verdana"/>
          <w:sz w:val="20"/>
          <w:szCs w:val="20"/>
        </w:rPr>
      </w:pPr>
    </w:p>
    <w:p w:rsidR="00FB6781" w:rsidRPr="004F0092" w:rsidRDefault="00FB6781" w:rsidP="00E119A3">
      <w:pPr>
        <w:spacing w:after="200" w:line="276" w:lineRule="auto"/>
        <w:ind w:left="426"/>
        <w:contextualSpacing/>
        <w:jc w:val="both"/>
        <w:rPr>
          <w:rFonts w:ascii="Verdana" w:hAnsi="Verdana"/>
          <w:sz w:val="20"/>
          <w:szCs w:val="20"/>
        </w:rPr>
      </w:pPr>
    </w:p>
    <w:p w:rsidR="00FB6781" w:rsidRPr="004F0092" w:rsidRDefault="00FB6781" w:rsidP="00E119A3">
      <w:pPr>
        <w:spacing w:after="200" w:line="276" w:lineRule="auto"/>
        <w:ind w:left="426"/>
        <w:contextualSpacing/>
        <w:jc w:val="both"/>
        <w:rPr>
          <w:rFonts w:ascii="Verdana" w:hAnsi="Verdana"/>
          <w:sz w:val="20"/>
          <w:szCs w:val="20"/>
        </w:rPr>
      </w:pPr>
    </w:p>
    <w:p w:rsidR="00E119A3" w:rsidRPr="004F0092" w:rsidRDefault="00E119A3" w:rsidP="00FB6781">
      <w:pPr>
        <w:autoSpaceDE w:val="0"/>
        <w:autoSpaceDN w:val="0"/>
        <w:adjustRightInd w:val="0"/>
        <w:spacing w:before="206"/>
        <w:jc w:val="center"/>
        <w:rPr>
          <w:rFonts w:ascii="Verdana" w:eastAsiaTheme="minorEastAsia" w:hAnsi="Verdana"/>
          <w:sz w:val="20"/>
          <w:szCs w:val="20"/>
        </w:rPr>
      </w:pPr>
      <w:r w:rsidRPr="004F0092">
        <w:rPr>
          <w:rFonts w:ascii="Verdana" w:eastAsiaTheme="minorEastAsia" w:hAnsi="Verdana"/>
          <w:sz w:val="20"/>
          <w:szCs w:val="20"/>
        </w:rPr>
        <w:t xml:space="preserve">Wymagania funkcjonalne – liczba sprzętu 2 szt. </w:t>
      </w:r>
    </w:p>
    <w:p w:rsidR="00FB6781" w:rsidRPr="004F0092" w:rsidRDefault="00FB6781" w:rsidP="00E119A3">
      <w:pPr>
        <w:autoSpaceDE w:val="0"/>
        <w:autoSpaceDN w:val="0"/>
        <w:adjustRightInd w:val="0"/>
        <w:spacing w:before="206"/>
        <w:ind w:left="1080"/>
        <w:jc w:val="center"/>
        <w:rPr>
          <w:rFonts w:ascii="Verdana" w:eastAsiaTheme="minorEastAsia" w:hAnsi="Verdana"/>
          <w:sz w:val="20"/>
          <w:szCs w:val="20"/>
        </w:rPr>
      </w:pPr>
    </w:p>
    <w:p w:rsidR="00E119A3" w:rsidRPr="004F0092" w:rsidRDefault="00E119A3" w:rsidP="00DD568D">
      <w:pPr>
        <w:numPr>
          <w:ilvl w:val="0"/>
          <w:numId w:val="26"/>
        </w:numPr>
        <w:spacing w:after="240" w:line="1" w:lineRule="exact"/>
        <w:contextualSpacing/>
        <w:rPr>
          <w:rFonts w:ascii="Verdana" w:eastAsiaTheme="minorHAnsi" w:hAnsi="Verdana"/>
          <w:sz w:val="20"/>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20"/>
        <w:gridCol w:w="2981"/>
        <w:gridCol w:w="5400"/>
      </w:tblGrid>
      <w:tr w:rsidR="00E119A3" w:rsidRPr="004F0092" w:rsidTr="00DA7C52">
        <w:trPr>
          <w:jc w:val="center"/>
        </w:trPr>
        <w:tc>
          <w:tcPr>
            <w:tcW w:w="720" w:type="dxa"/>
          </w:tcPr>
          <w:p w:rsidR="00E119A3" w:rsidRPr="004F0092" w:rsidRDefault="00E119A3" w:rsidP="00E119A3">
            <w:pPr>
              <w:autoSpaceDE w:val="0"/>
              <w:autoSpaceDN w:val="0"/>
              <w:adjustRightInd w:val="0"/>
              <w:ind w:right="101"/>
              <w:jc w:val="center"/>
              <w:rPr>
                <w:rFonts w:ascii="Verdana" w:eastAsiaTheme="minorEastAsia" w:hAnsi="Verdana" w:cs="Garamond"/>
                <w:b/>
                <w:bCs/>
                <w:sz w:val="20"/>
                <w:szCs w:val="20"/>
              </w:rPr>
            </w:pPr>
            <w:r w:rsidRPr="004F0092">
              <w:rPr>
                <w:rFonts w:ascii="Verdana" w:eastAsiaTheme="minorEastAsia" w:hAnsi="Verdana" w:cs="Garamond"/>
                <w:b/>
                <w:bCs/>
                <w:sz w:val="20"/>
                <w:szCs w:val="20"/>
              </w:rPr>
              <w:t>Lp.</w:t>
            </w:r>
          </w:p>
        </w:tc>
        <w:tc>
          <w:tcPr>
            <w:tcW w:w="2981" w:type="dxa"/>
          </w:tcPr>
          <w:p w:rsidR="00E119A3" w:rsidRPr="004F0092" w:rsidRDefault="00E119A3" w:rsidP="00E119A3">
            <w:pPr>
              <w:autoSpaceDE w:val="0"/>
              <w:autoSpaceDN w:val="0"/>
              <w:adjustRightInd w:val="0"/>
              <w:ind w:left="398"/>
              <w:rPr>
                <w:rFonts w:ascii="Verdana" w:eastAsiaTheme="minorEastAsia" w:hAnsi="Verdana" w:cs="Garamond"/>
                <w:b/>
                <w:bCs/>
                <w:sz w:val="20"/>
                <w:szCs w:val="20"/>
              </w:rPr>
            </w:pPr>
            <w:r w:rsidRPr="004F0092">
              <w:rPr>
                <w:rFonts w:ascii="Verdana" w:eastAsiaTheme="minorEastAsia" w:hAnsi="Verdana" w:cs="Garamond"/>
                <w:b/>
                <w:bCs/>
                <w:sz w:val="20"/>
                <w:szCs w:val="20"/>
              </w:rPr>
              <w:t>Element konfiguracji</w:t>
            </w:r>
          </w:p>
        </w:tc>
        <w:tc>
          <w:tcPr>
            <w:tcW w:w="5400" w:type="dxa"/>
          </w:tcPr>
          <w:p w:rsidR="00E119A3" w:rsidRPr="004F0092" w:rsidRDefault="00E119A3" w:rsidP="00E119A3">
            <w:pPr>
              <w:autoSpaceDE w:val="0"/>
              <w:autoSpaceDN w:val="0"/>
              <w:adjustRightInd w:val="0"/>
              <w:ind w:left="1507"/>
              <w:rPr>
                <w:rFonts w:ascii="Verdana" w:eastAsiaTheme="minorEastAsia" w:hAnsi="Verdana" w:cs="Garamond"/>
                <w:b/>
                <w:bCs/>
                <w:sz w:val="20"/>
                <w:szCs w:val="20"/>
              </w:rPr>
            </w:pPr>
            <w:r w:rsidRPr="004F0092">
              <w:rPr>
                <w:rFonts w:ascii="Verdana" w:eastAsiaTheme="minorEastAsia" w:hAnsi="Verdana" w:cs="Garamond"/>
                <w:b/>
                <w:bCs/>
                <w:sz w:val="20"/>
                <w:szCs w:val="20"/>
              </w:rPr>
              <w:t>Wymagania minimalne</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206"/>
              <w:jc w:val="center"/>
              <w:rPr>
                <w:rFonts w:ascii="Verdana" w:eastAsiaTheme="minorEastAsia" w:hAnsi="Verdana" w:cs="Garamond"/>
                <w:b/>
                <w:sz w:val="20"/>
                <w:szCs w:val="20"/>
              </w:rPr>
            </w:pPr>
            <w:r w:rsidRPr="004F0092">
              <w:rPr>
                <w:rFonts w:ascii="Verdana" w:eastAsiaTheme="minorEastAsia" w:hAnsi="Verdana" w:cs="Garamond"/>
                <w:b/>
                <w:sz w:val="20"/>
                <w:szCs w:val="20"/>
              </w:rPr>
              <w:t>1</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Konstrukcja modułowa</w:t>
            </w:r>
          </w:p>
        </w:tc>
        <w:tc>
          <w:tcPr>
            <w:tcW w:w="5400" w:type="dxa"/>
          </w:tcPr>
          <w:p w:rsidR="00E119A3" w:rsidRPr="004F0092" w:rsidRDefault="00E119A3" w:rsidP="00B30E0F">
            <w:pPr>
              <w:autoSpaceDE w:val="0"/>
              <w:autoSpaceDN w:val="0"/>
              <w:adjustRightInd w:val="0"/>
              <w:spacing w:line="245" w:lineRule="exact"/>
              <w:ind w:right="5"/>
              <w:rPr>
                <w:rFonts w:ascii="Verdana" w:eastAsiaTheme="minorEastAsia" w:hAnsi="Verdana" w:cs="Garamond"/>
                <w:sz w:val="20"/>
                <w:szCs w:val="20"/>
              </w:rPr>
            </w:pPr>
            <w:r w:rsidRPr="004F0092">
              <w:rPr>
                <w:rFonts w:ascii="Verdana" w:eastAsiaTheme="minorEastAsia" w:hAnsi="Verdana" w:cs="Garamond"/>
                <w:sz w:val="20"/>
                <w:szCs w:val="20"/>
              </w:rPr>
              <w:t xml:space="preserve">Wymagana z uwagi na przewidywaną przyszłą modernizację </w:t>
            </w:r>
            <w:r w:rsidR="00B30E0F" w:rsidRPr="004F0092">
              <w:rPr>
                <w:rFonts w:ascii="Verdana" w:eastAsiaTheme="minorEastAsia" w:hAnsi="Verdana" w:cs="Garamond"/>
                <w:sz w:val="20"/>
                <w:szCs w:val="20"/>
              </w:rPr>
              <w:t xml:space="preserve">sprzętu, </w:t>
            </w:r>
            <w:r w:rsidRPr="004F0092">
              <w:rPr>
                <w:rFonts w:ascii="Verdana" w:eastAsiaTheme="minorEastAsia" w:hAnsi="Verdana" w:cs="Garamond"/>
                <w:sz w:val="20"/>
                <w:szCs w:val="20"/>
              </w:rPr>
              <w:t>rozbudowę interfejsów wejściowych/ wyjściowych.</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97"/>
              <w:jc w:val="center"/>
              <w:rPr>
                <w:rFonts w:ascii="Verdana" w:eastAsiaTheme="minorEastAsia" w:hAnsi="Verdana" w:cs="Garamond"/>
                <w:b/>
                <w:sz w:val="20"/>
                <w:szCs w:val="20"/>
              </w:rPr>
            </w:pPr>
            <w:r w:rsidRPr="004F0092">
              <w:rPr>
                <w:rFonts w:ascii="Verdana" w:eastAsiaTheme="minorEastAsia" w:hAnsi="Verdana" w:cs="Garamond"/>
                <w:b/>
                <w:sz w:val="20"/>
                <w:szCs w:val="20"/>
              </w:rPr>
              <w:t>2</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Zasilanie</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Redundantne, min. 2 zasilacze sieciowe, 230 V.</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202"/>
              <w:jc w:val="center"/>
              <w:rPr>
                <w:rFonts w:ascii="Verdana" w:eastAsiaTheme="minorEastAsia" w:hAnsi="Verdana" w:cs="Garamond"/>
                <w:b/>
                <w:sz w:val="20"/>
                <w:szCs w:val="20"/>
              </w:rPr>
            </w:pPr>
            <w:r w:rsidRPr="004F0092">
              <w:rPr>
                <w:rFonts w:ascii="Verdana" w:eastAsiaTheme="minorEastAsia" w:hAnsi="Verdana" w:cs="Garamond"/>
                <w:b/>
                <w:sz w:val="20"/>
                <w:szCs w:val="20"/>
              </w:rPr>
              <w:t>3</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Źródła czasu</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GPS</w:t>
            </w:r>
          </w:p>
        </w:tc>
      </w:tr>
      <w:tr w:rsidR="00E119A3" w:rsidRPr="004F0092" w:rsidTr="00DA7C52">
        <w:trPr>
          <w:jc w:val="center"/>
        </w:trPr>
        <w:tc>
          <w:tcPr>
            <w:tcW w:w="720" w:type="dxa"/>
            <w:vAlign w:val="center"/>
          </w:tcPr>
          <w:p w:rsidR="00E119A3" w:rsidRPr="004F0092" w:rsidRDefault="00E119A3" w:rsidP="00E119A3">
            <w:pPr>
              <w:autoSpaceDE w:val="0"/>
              <w:autoSpaceDN w:val="0"/>
              <w:adjustRightInd w:val="0"/>
              <w:ind w:right="192"/>
              <w:jc w:val="center"/>
              <w:rPr>
                <w:rFonts w:ascii="Verdana" w:eastAsiaTheme="minorEastAsia" w:hAnsi="Verdana" w:cs="Garamond"/>
                <w:b/>
                <w:sz w:val="20"/>
                <w:szCs w:val="20"/>
              </w:rPr>
            </w:pPr>
            <w:r w:rsidRPr="004F0092">
              <w:rPr>
                <w:rFonts w:ascii="Verdana" w:eastAsiaTheme="minorEastAsia" w:hAnsi="Verdana" w:cs="Garamond"/>
                <w:b/>
                <w:sz w:val="20"/>
                <w:szCs w:val="20"/>
              </w:rPr>
              <w:t>4</w:t>
            </w:r>
          </w:p>
        </w:tc>
        <w:tc>
          <w:tcPr>
            <w:tcW w:w="2981" w:type="dxa"/>
            <w:vAlign w:val="center"/>
          </w:tcPr>
          <w:p w:rsidR="00E119A3" w:rsidRPr="004F0092" w:rsidRDefault="00E119A3" w:rsidP="00E119A3">
            <w:pPr>
              <w:autoSpaceDE w:val="0"/>
              <w:autoSpaceDN w:val="0"/>
              <w:adjustRightInd w:val="0"/>
              <w:spacing w:line="245" w:lineRule="exact"/>
              <w:ind w:left="5" w:right="240" w:hanging="5"/>
              <w:rPr>
                <w:rFonts w:ascii="Verdana" w:eastAsiaTheme="minorEastAsia" w:hAnsi="Verdana" w:cs="Garamond"/>
                <w:sz w:val="20"/>
                <w:szCs w:val="20"/>
              </w:rPr>
            </w:pPr>
            <w:r w:rsidRPr="004F0092">
              <w:rPr>
                <w:rFonts w:ascii="Verdana" w:eastAsiaTheme="minorEastAsia" w:hAnsi="Verdana" w:cs="Garamond"/>
                <w:sz w:val="20"/>
                <w:szCs w:val="20"/>
              </w:rPr>
              <w:t>Dokładność czasu przy pracy bez kontaktu z zewnętrznym źródłem czasu dla wybranych okresów pracy przy podtrzymaniu na 14 dni</w:t>
            </w:r>
          </w:p>
        </w:tc>
        <w:tc>
          <w:tcPr>
            <w:tcW w:w="5400" w:type="dxa"/>
            <w:vAlign w:val="center"/>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Min. 4 ms</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97"/>
              <w:jc w:val="center"/>
              <w:rPr>
                <w:rFonts w:ascii="Verdana" w:eastAsiaTheme="minorEastAsia" w:hAnsi="Verdana" w:cs="Garamond"/>
                <w:b/>
                <w:sz w:val="20"/>
                <w:szCs w:val="20"/>
              </w:rPr>
            </w:pPr>
            <w:r w:rsidRPr="004F0092">
              <w:rPr>
                <w:rFonts w:ascii="Verdana" w:eastAsiaTheme="minorEastAsia" w:hAnsi="Verdana" w:cs="Garamond"/>
                <w:b/>
                <w:sz w:val="20"/>
                <w:szCs w:val="20"/>
              </w:rPr>
              <w:t>5</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Wydajność serwera NTP</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obsługiwana ilość zapytań na sekundę 10000/s</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97"/>
              <w:jc w:val="center"/>
              <w:rPr>
                <w:rFonts w:ascii="Verdana" w:eastAsiaTheme="minorEastAsia" w:hAnsi="Verdana" w:cs="Garamond"/>
                <w:b/>
                <w:sz w:val="20"/>
                <w:szCs w:val="20"/>
              </w:rPr>
            </w:pPr>
            <w:r w:rsidRPr="004F0092">
              <w:rPr>
                <w:rFonts w:ascii="Verdana" w:eastAsiaTheme="minorEastAsia" w:hAnsi="Verdana" w:cs="Garamond"/>
                <w:b/>
                <w:sz w:val="20"/>
                <w:szCs w:val="20"/>
              </w:rPr>
              <w:t>6</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Porty sieciowe serwera NTP</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 xml:space="preserve">Min. 8 portów 1 </w:t>
            </w:r>
            <w:proofErr w:type="spellStart"/>
            <w:r w:rsidRPr="004F0092">
              <w:rPr>
                <w:rFonts w:ascii="Verdana" w:eastAsiaTheme="minorEastAsia" w:hAnsi="Verdana" w:cs="Garamond"/>
                <w:sz w:val="20"/>
                <w:szCs w:val="20"/>
              </w:rPr>
              <w:t>Gb</w:t>
            </w:r>
            <w:proofErr w:type="spellEnd"/>
            <w:r w:rsidRPr="004F0092">
              <w:rPr>
                <w:rFonts w:ascii="Verdana" w:eastAsiaTheme="minorEastAsia" w:hAnsi="Verdana" w:cs="Garamond"/>
                <w:sz w:val="20"/>
                <w:szCs w:val="20"/>
              </w:rPr>
              <w:t>/s</w:t>
            </w:r>
          </w:p>
        </w:tc>
      </w:tr>
      <w:tr w:rsidR="00E119A3" w:rsidRPr="004F0092" w:rsidTr="00DA7C52">
        <w:trPr>
          <w:jc w:val="center"/>
        </w:trPr>
        <w:tc>
          <w:tcPr>
            <w:tcW w:w="720" w:type="dxa"/>
            <w:vAlign w:val="center"/>
          </w:tcPr>
          <w:p w:rsidR="00E119A3" w:rsidRPr="004F0092" w:rsidRDefault="00E119A3" w:rsidP="00E119A3">
            <w:pPr>
              <w:autoSpaceDE w:val="0"/>
              <w:autoSpaceDN w:val="0"/>
              <w:adjustRightInd w:val="0"/>
              <w:ind w:right="197"/>
              <w:jc w:val="center"/>
              <w:rPr>
                <w:rFonts w:ascii="Verdana" w:eastAsiaTheme="minorEastAsia" w:hAnsi="Verdana" w:cs="Garamond"/>
                <w:b/>
                <w:sz w:val="20"/>
                <w:szCs w:val="20"/>
              </w:rPr>
            </w:pPr>
            <w:r w:rsidRPr="004F0092">
              <w:rPr>
                <w:rFonts w:ascii="Verdana" w:eastAsiaTheme="minorEastAsia" w:hAnsi="Verdana" w:cs="Garamond"/>
                <w:b/>
                <w:sz w:val="20"/>
                <w:szCs w:val="20"/>
              </w:rPr>
              <w:t>7</w:t>
            </w:r>
          </w:p>
        </w:tc>
        <w:tc>
          <w:tcPr>
            <w:tcW w:w="2981" w:type="dxa"/>
            <w:vAlign w:val="center"/>
          </w:tcPr>
          <w:p w:rsidR="00E119A3" w:rsidRPr="004F0092" w:rsidRDefault="00E119A3" w:rsidP="00E119A3">
            <w:pPr>
              <w:autoSpaceDE w:val="0"/>
              <w:autoSpaceDN w:val="0"/>
              <w:adjustRightInd w:val="0"/>
              <w:spacing w:line="245" w:lineRule="exact"/>
              <w:ind w:left="5" w:right="240" w:hanging="5"/>
              <w:rPr>
                <w:rFonts w:ascii="Verdana" w:eastAsiaTheme="minorEastAsia" w:hAnsi="Verdana" w:cs="Garamond"/>
                <w:sz w:val="20"/>
                <w:szCs w:val="20"/>
              </w:rPr>
            </w:pPr>
            <w:r w:rsidRPr="004F0092">
              <w:rPr>
                <w:rFonts w:ascii="Verdana" w:eastAsiaTheme="minorEastAsia" w:hAnsi="Verdana" w:cs="Garamond"/>
                <w:sz w:val="20"/>
                <w:szCs w:val="20"/>
              </w:rPr>
              <w:t>Protokół sieciowy dystrybucji czasu</w:t>
            </w:r>
          </w:p>
        </w:tc>
        <w:tc>
          <w:tcPr>
            <w:tcW w:w="5400" w:type="dxa"/>
            <w:vAlign w:val="center"/>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NTP, PTP</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97"/>
              <w:jc w:val="center"/>
              <w:rPr>
                <w:rFonts w:ascii="Verdana" w:eastAsiaTheme="minorEastAsia" w:hAnsi="Verdana" w:cs="Garamond"/>
                <w:b/>
                <w:sz w:val="20"/>
                <w:szCs w:val="20"/>
              </w:rPr>
            </w:pPr>
            <w:r w:rsidRPr="004F0092">
              <w:rPr>
                <w:rFonts w:ascii="Verdana" w:eastAsiaTheme="minorEastAsia" w:hAnsi="Verdana" w:cs="Garamond"/>
                <w:b/>
                <w:sz w:val="20"/>
                <w:szCs w:val="20"/>
              </w:rPr>
              <w:t>8</w:t>
            </w:r>
          </w:p>
        </w:tc>
        <w:tc>
          <w:tcPr>
            <w:tcW w:w="2981" w:type="dxa"/>
          </w:tcPr>
          <w:p w:rsidR="00E119A3" w:rsidRPr="004F0092" w:rsidRDefault="00E119A3" w:rsidP="00E119A3">
            <w:pPr>
              <w:autoSpaceDE w:val="0"/>
              <w:autoSpaceDN w:val="0"/>
              <w:adjustRightInd w:val="0"/>
              <w:spacing w:line="245" w:lineRule="exact"/>
              <w:ind w:left="5" w:right="1142" w:hanging="5"/>
              <w:rPr>
                <w:rFonts w:ascii="Verdana" w:eastAsiaTheme="minorEastAsia" w:hAnsi="Verdana" w:cs="Garamond"/>
                <w:sz w:val="20"/>
                <w:szCs w:val="20"/>
              </w:rPr>
            </w:pPr>
            <w:r w:rsidRPr="004F0092">
              <w:rPr>
                <w:rFonts w:ascii="Verdana" w:eastAsiaTheme="minorEastAsia" w:hAnsi="Verdana" w:cs="Garamond"/>
                <w:sz w:val="20"/>
                <w:szCs w:val="20"/>
              </w:rPr>
              <w:t>Protokoły warstwy transportowej</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TCP, UDP</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202"/>
              <w:jc w:val="center"/>
              <w:rPr>
                <w:rFonts w:ascii="Verdana" w:eastAsiaTheme="minorEastAsia" w:hAnsi="Verdana" w:cs="Garamond"/>
                <w:b/>
                <w:sz w:val="20"/>
                <w:szCs w:val="20"/>
              </w:rPr>
            </w:pPr>
            <w:r w:rsidRPr="004F0092">
              <w:rPr>
                <w:rFonts w:ascii="Verdana" w:eastAsiaTheme="minorEastAsia" w:hAnsi="Verdana" w:cs="Garamond"/>
                <w:b/>
                <w:sz w:val="20"/>
                <w:szCs w:val="20"/>
              </w:rPr>
              <w:t>9</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Protokoły internetowe</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IP v.4, IP v.6</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44"/>
              <w:jc w:val="center"/>
              <w:rPr>
                <w:rFonts w:ascii="Verdana" w:eastAsiaTheme="minorEastAsia" w:hAnsi="Verdana" w:cs="Garamond"/>
                <w:b/>
                <w:sz w:val="20"/>
                <w:szCs w:val="20"/>
              </w:rPr>
            </w:pPr>
            <w:r w:rsidRPr="004F0092">
              <w:rPr>
                <w:rFonts w:ascii="Verdana" w:eastAsiaTheme="minorEastAsia" w:hAnsi="Verdana" w:cs="Garamond"/>
                <w:b/>
                <w:sz w:val="20"/>
                <w:szCs w:val="20"/>
              </w:rPr>
              <w:t>10</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Protokoły uwierzytelniania</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RADIUS, TACAS+</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54"/>
              <w:jc w:val="center"/>
              <w:rPr>
                <w:rFonts w:ascii="Verdana" w:eastAsiaTheme="minorEastAsia" w:hAnsi="Verdana" w:cs="Garamond"/>
                <w:b/>
                <w:sz w:val="20"/>
                <w:szCs w:val="20"/>
              </w:rPr>
            </w:pPr>
            <w:r w:rsidRPr="004F0092">
              <w:rPr>
                <w:rFonts w:ascii="Verdana" w:eastAsiaTheme="minorEastAsia" w:hAnsi="Verdana" w:cs="Garamond"/>
                <w:b/>
                <w:sz w:val="20"/>
                <w:szCs w:val="20"/>
              </w:rPr>
              <w:t>11</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Inne protokoły</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FTP, SYSLOG, IEC61850</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44"/>
              <w:jc w:val="center"/>
              <w:rPr>
                <w:rFonts w:ascii="Verdana" w:eastAsiaTheme="minorEastAsia" w:hAnsi="Verdana" w:cs="Garamond"/>
                <w:b/>
                <w:sz w:val="20"/>
                <w:szCs w:val="20"/>
              </w:rPr>
            </w:pPr>
            <w:r w:rsidRPr="004F0092">
              <w:rPr>
                <w:rFonts w:ascii="Verdana" w:eastAsiaTheme="minorEastAsia" w:hAnsi="Verdana" w:cs="Garamond"/>
                <w:b/>
                <w:sz w:val="20"/>
                <w:szCs w:val="20"/>
              </w:rPr>
              <w:t>12</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Tryb transmisji NTP</w:t>
            </w:r>
          </w:p>
        </w:tc>
        <w:tc>
          <w:tcPr>
            <w:tcW w:w="5400"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UNICAST, MULTICAST, BROADCAST</w:t>
            </w:r>
          </w:p>
        </w:tc>
      </w:tr>
      <w:tr w:rsidR="00E119A3" w:rsidRPr="004F0092" w:rsidTr="00DA7C52">
        <w:trPr>
          <w:jc w:val="center"/>
        </w:trPr>
        <w:tc>
          <w:tcPr>
            <w:tcW w:w="720" w:type="dxa"/>
          </w:tcPr>
          <w:p w:rsidR="00E119A3" w:rsidRPr="004F0092" w:rsidRDefault="00E119A3" w:rsidP="00E119A3">
            <w:pPr>
              <w:autoSpaceDE w:val="0"/>
              <w:autoSpaceDN w:val="0"/>
              <w:adjustRightInd w:val="0"/>
              <w:ind w:right="149"/>
              <w:jc w:val="center"/>
              <w:rPr>
                <w:rFonts w:ascii="Verdana" w:eastAsiaTheme="minorEastAsia" w:hAnsi="Verdana" w:cs="Garamond"/>
                <w:b/>
                <w:sz w:val="20"/>
                <w:szCs w:val="20"/>
              </w:rPr>
            </w:pPr>
            <w:r w:rsidRPr="004F0092">
              <w:rPr>
                <w:rFonts w:ascii="Verdana" w:eastAsiaTheme="minorEastAsia" w:hAnsi="Verdana" w:cs="Garamond"/>
                <w:b/>
                <w:sz w:val="20"/>
                <w:szCs w:val="20"/>
              </w:rPr>
              <w:t>13</w:t>
            </w:r>
          </w:p>
        </w:tc>
        <w:tc>
          <w:tcPr>
            <w:tcW w:w="2981" w:type="dxa"/>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Dostęp do zarządzania</w:t>
            </w:r>
          </w:p>
        </w:tc>
        <w:tc>
          <w:tcPr>
            <w:tcW w:w="5400" w:type="dxa"/>
          </w:tcPr>
          <w:p w:rsidR="00E119A3" w:rsidRPr="004F0092" w:rsidRDefault="00E119A3" w:rsidP="00E119A3">
            <w:pPr>
              <w:autoSpaceDE w:val="0"/>
              <w:autoSpaceDN w:val="0"/>
              <w:adjustRightInd w:val="0"/>
              <w:spacing w:line="245" w:lineRule="exact"/>
              <w:ind w:right="840"/>
              <w:rPr>
                <w:rFonts w:ascii="Verdana" w:eastAsiaTheme="minorEastAsia" w:hAnsi="Verdana" w:cs="Garamond"/>
                <w:sz w:val="20"/>
                <w:szCs w:val="20"/>
              </w:rPr>
            </w:pPr>
            <w:r w:rsidRPr="004F0092">
              <w:rPr>
                <w:rFonts w:ascii="Verdana" w:eastAsiaTheme="minorEastAsia" w:hAnsi="Verdana" w:cs="Garamond"/>
                <w:sz w:val="20"/>
                <w:szCs w:val="20"/>
              </w:rPr>
              <w:t xml:space="preserve">http, </w:t>
            </w:r>
            <w:proofErr w:type="spellStart"/>
            <w:r w:rsidRPr="004F0092">
              <w:rPr>
                <w:rFonts w:ascii="Verdana" w:eastAsiaTheme="minorEastAsia" w:hAnsi="Verdana" w:cs="Garamond"/>
                <w:sz w:val="20"/>
                <w:szCs w:val="20"/>
              </w:rPr>
              <w:t>https</w:t>
            </w:r>
            <w:proofErr w:type="spellEnd"/>
            <w:r w:rsidRPr="004F0092">
              <w:rPr>
                <w:rFonts w:ascii="Verdana" w:eastAsiaTheme="minorEastAsia" w:hAnsi="Verdana" w:cs="Garamond"/>
                <w:sz w:val="20"/>
                <w:szCs w:val="20"/>
              </w:rPr>
              <w:t xml:space="preserve">, SSH, SNMP v1,v2c,v3, SNMP </w:t>
            </w:r>
            <w:proofErr w:type="spellStart"/>
            <w:r w:rsidRPr="004F0092">
              <w:rPr>
                <w:rFonts w:ascii="Verdana" w:eastAsiaTheme="minorEastAsia" w:hAnsi="Verdana" w:cs="Garamond"/>
                <w:sz w:val="20"/>
                <w:szCs w:val="20"/>
              </w:rPr>
              <w:t>traps</w:t>
            </w:r>
            <w:proofErr w:type="spellEnd"/>
            <w:r w:rsidRPr="004F0092">
              <w:rPr>
                <w:rFonts w:ascii="Verdana" w:eastAsiaTheme="minorEastAsia" w:hAnsi="Verdana" w:cs="Garamond"/>
                <w:sz w:val="20"/>
                <w:szCs w:val="20"/>
              </w:rPr>
              <w:t xml:space="preserve"> na wskaźnikach optycznych, e-mail</w:t>
            </w:r>
          </w:p>
        </w:tc>
      </w:tr>
      <w:tr w:rsidR="00E119A3" w:rsidRPr="004F0092" w:rsidTr="00DA7C52">
        <w:trPr>
          <w:jc w:val="center"/>
        </w:trPr>
        <w:tc>
          <w:tcPr>
            <w:tcW w:w="720" w:type="dxa"/>
            <w:vAlign w:val="center"/>
          </w:tcPr>
          <w:p w:rsidR="00E119A3" w:rsidRPr="004F0092" w:rsidRDefault="00E119A3" w:rsidP="00E119A3">
            <w:pPr>
              <w:autoSpaceDE w:val="0"/>
              <w:autoSpaceDN w:val="0"/>
              <w:adjustRightInd w:val="0"/>
              <w:ind w:right="139"/>
              <w:jc w:val="center"/>
              <w:rPr>
                <w:rFonts w:ascii="Verdana" w:eastAsiaTheme="minorEastAsia" w:hAnsi="Verdana" w:cs="Garamond"/>
                <w:b/>
                <w:sz w:val="20"/>
                <w:szCs w:val="20"/>
              </w:rPr>
            </w:pPr>
            <w:r w:rsidRPr="004F0092">
              <w:rPr>
                <w:rFonts w:ascii="Verdana" w:eastAsiaTheme="minorEastAsia" w:hAnsi="Verdana" w:cs="Garamond"/>
                <w:b/>
                <w:sz w:val="20"/>
                <w:szCs w:val="20"/>
              </w:rPr>
              <w:t>14</w:t>
            </w:r>
          </w:p>
        </w:tc>
        <w:tc>
          <w:tcPr>
            <w:tcW w:w="2981" w:type="dxa"/>
            <w:vAlign w:val="center"/>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Dodatkowe wymagania</w:t>
            </w:r>
          </w:p>
        </w:tc>
        <w:tc>
          <w:tcPr>
            <w:tcW w:w="5400" w:type="dxa"/>
            <w:vAlign w:val="center"/>
          </w:tcPr>
          <w:p w:rsidR="00E119A3" w:rsidRPr="004F0092" w:rsidRDefault="00E119A3" w:rsidP="00E119A3">
            <w:pPr>
              <w:tabs>
                <w:tab w:val="left" w:pos="830"/>
              </w:tabs>
              <w:autoSpaceDE w:val="0"/>
              <w:autoSpaceDN w:val="0"/>
              <w:adjustRightInd w:val="0"/>
              <w:spacing w:line="245" w:lineRule="exact"/>
              <w:ind w:left="355" w:hanging="355"/>
              <w:jc w:val="both"/>
              <w:rPr>
                <w:rFonts w:ascii="Verdana" w:eastAsiaTheme="minorEastAsia" w:hAnsi="Verdana" w:cs="Garamond"/>
                <w:sz w:val="20"/>
                <w:szCs w:val="20"/>
              </w:rPr>
            </w:pPr>
            <w:r w:rsidRPr="004F0092">
              <w:rPr>
                <w:rFonts w:ascii="Verdana" w:eastAsiaTheme="minorEastAsia" w:hAnsi="Verdana" w:cs="Garamond"/>
                <w:sz w:val="20"/>
                <w:szCs w:val="20"/>
              </w:rPr>
              <w:t>1.</w:t>
            </w:r>
            <w:r w:rsidRPr="004F0092">
              <w:rPr>
                <w:rFonts w:ascii="Verdana" w:eastAsiaTheme="minorEastAsia" w:hAnsi="Verdana" w:cs="Garamond"/>
                <w:sz w:val="20"/>
                <w:szCs w:val="20"/>
              </w:rPr>
              <w:tab/>
              <w:t>Dostawa serwerów, montaż w szafach</w:t>
            </w:r>
            <w:r w:rsidRPr="004F0092">
              <w:rPr>
                <w:rFonts w:ascii="Verdana" w:eastAsiaTheme="minorEastAsia" w:hAnsi="Verdana" w:cs="Garamond"/>
                <w:sz w:val="20"/>
                <w:szCs w:val="20"/>
              </w:rPr>
              <w:br/>
              <w:t>dystrybucyjnych Zamawiającego, uruchomienie.</w:t>
            </w:r>
          </w:p>
          <w:p w:rsidR="00E119A3" w:rsidRPr="004F0092" w:rsidRDefault="00E119A3" w:rsidP="00E119A3">
            <w:pPr>
              <w:tabs>
                <w:tab w:val="left" w:pos="830"/>
              </w:tabs>
              <w:autoSpaceDE w:val="0"/>
              <w:autoSpaceDN w:val="0"/>
              <w:adjustRightInd w:val="0"/>
              <w:spacing w:line="245" w:lineRule="exact"/>
              <w:ind w:left="355" w:hanging="355"/>
              <w:jc w:val="both"/>
              <w:rPr>
                <w:rFonts w:ascii="Verdana" w:eastAsiaTheme="minorEastAsia" w:hAnsi="Verdana" w:cs="Garamond"/>
                <w:sz w:val="20"/>
                <w:szCs w:val="20"/>
              </w:rPr>
            </w:pPr>
            <w:r w:rsidRPr="004F0092">
              <w:rPr>
                <w:rFonts w:ascii="Verdana" w:eastAsiaTheme="minorEastAsia" w:hAnsi="Verdana" w:cs="Garamond"/>
                <w:sz w:val="20"/>
                <w:szCs w:val="20"/>
              </w:rPr>
              <w:t>2.</w:t>
            </w:r>
            <w:r w:rsidRPr="004F0092">
              <w:rPr>
                <w:rFonts w:ascii="Verdana" w:eastAsiaTheme="minorEastAsia" w:hAnsi="Verdana" w:cs="Garamond"/>
                <w:sz w:val="20"/>
                <w:szCs w:val="20"/>
              </w:rPr>
              <w:tab/>
              <w:t>Montaż anten zewnętrznych z okablowaniem ok. 50 m.b. na pierwszy serwer i ok. 100 m.b. na drugi serwer, z przeprowadzenie okablowania przez szachty techniczne w obiektach Zamawianego na dachach budynku, umocowanie na maszcie antenowym.</w:t>
            </w:r>
          </w:p>
        </w:tc>
      </w:tr>
      <w:tr w:rsidR="00E119A3" w:rsidRPr="004F0092" w:rsidTr="00DA7C52">
        <w:trPr>
          <w:trHeight w:val="1142"/>
          <w:jc w:val="center"/>
        </w:trPr>
        <w:tc>
          <w:tcPr>
            <w:tcW w:w="720" w:type="dxa"/>
            <w:vAlign w:val="center"/>
          </w:tcPr>
          <w:p w:rsidR="00E119A3" w:rsidRPr="004F0092" w:rsidRDefault="00E119A3" w:rsidP="00E119A3">
            <w:pPr>
              <w:autoSpaceDE w:val="0"/>
              <w:autoSpaceDN w:val="0"/>
              <w:adjustRightInd w:val="0"/>
              <w:ind w:right="144"/>
              <w:jc w:val="center"/>
              <w:rPr>
                <w:rFonts w:ascii="Verdana" w:eastAsiaTheme="minorEastAsia" w:hAnsi="Verdana" w:cs="Garamond"/>
                <w:b/>
                <w:sz w:val="20"/>
                <w:szCs w:val="20"/>
              </w:rPr>
            </w:pPr>
            <w:r w:rsidRPr="004F0092">
              <w:rPr>
                <w:rFonts w:ascii="Verdana" w:eastAsiaTheme="minorEastAsia" w:hAnsi="Verdana" w:cs="Garamond"/>
                <w:b/>
                <w:sz w:val="20"/>
                <w:szCs w:val="20"/>
              </w:rPr>
              <w:t>15</w:t>
            </w:r>
          </w:p>
        </w:tc>
        <w:tc>
          <w:tcPr>
            <w:tcW w:w="2981" w:type="dxa"/>
            <w:vAlign w:val="center"/>
          </w:tcPr>
          <w:p w:rsidR="00E119A3" w:rsidRPr="004F0092" w:rsidRDefault="00E119A3"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Opóźnienie</w:t>
            </w:r>
          </w:p>
        </w:tc>
        <w:tc>
          <w:tcPr>
            <w:tcW w:w="5400" w:type="dxa"/>
            <w:vAlign w:val="center"/>
          </w:tcPr>
          <w:p w:rsidR="00E119A3" w:rsidRPr="004F0092" w:rsidRDefault="00E119A3" w:rsidP="00E119A3">
            <w:pPr>
              <w:autoSpaceDE w:val="0"/>
              <w:autoSpaceDN w:val="0"/>
              <w:adjustRightInd w:val="0"/>
              <w:spacing w:line="288" w:lineRule="exact"/>
              <w:jc w:val="both"/>
              <w:rPr>
                <w:rFonts w:ascii="Verdana" w:eastAsiaTheme="minorEastAsia" w:hAnsi="Verdana" w:cs="Garamond"/>
                <w:sz w:val="20"/>
                <w:szCs w:val="20"/>
              </w:rPr>
            </w:pPr>
            <w:r w:rsidRPr="004F0092">
              <w:rPr>
                <w:rFonts w:ascii="Verdana" w:eastAsiaTheme="minorEastAsia" w:hAnsi="Verdana" w:cs="Garamond"/>
                <w:sz w:val="20"/>
                <w:szCs w:val="20"/>
              </w:rPr>
              <w:t>Zapewnienie opóźnienia przełączenia na mniej dokładne źródło czasu tak długo, jak długo dokładność wewnętrznego zegara przewyższa jakość nowego źródła referencyjnego — w przypadku częstej niedostępności podstawowego źródła czasu.</w:t>
            </w:r>
          </w:p>
        </w:tc>
      </w:tr>
      <w:tr w:rsidR="006B19AE" w:rsidRPr="004F0092" w:rsidTr="00DF7FB7">
        <w:trPr>
          <w:trHeight w:val="1142"/>
          <w:jc w:val="center"/>
        </w:trPr>
        <w:tc>
          <w:tcPr>
            <w:tcW w:w="720" w:type="dxa"/>
            <w:vAlign w:val="center"/>
          </w:tcPr>
          <w:p w:rsidR="006B19AE" w:rsidRPr="004F0092" w:rsidRDefault="006B19AE" w:rsidP="00E119A3">
            <w:pPr>
              <w:autoSpaceDE w:val="0"/>
              <w:autoSpaceDN w:val="0"/>
              <w:adjustRightInd w:val="0"/>
              <w:ind w:right="144"/>
              <w:jc w:val="center"/>
              <w:rPr>
                <w:rFonts w:ascii="Verdana" w:eastAsiaTheme="minorEastAsia" w:hAnsi="Verdana" w:cs="Garamond"/>
                <w:b/>
                <w:sz w:val="20"/>
                <w:szCs w:val="20"/>
              </w:rPr>
            </w:pPr>
            <w:r w:rsidRPr="004F0092">
              <w:rPr>
                <w:rFonts w:ascii="Verdana" w:eastAsiaTheme="minorEastAsia" w:hAnsi="Verdana" w:cs="Garamond"/>
                <w:b/>
                <w:sz w:val="20"/>
                <w:szCs w:val="20"/>
              </w:rPr>
              <w:t>16</w:t>
            </w:r>
          </w:p>
        </w:tc>
        <w:tc>
          <w:tcPr>
            <w:tcW w:w="2981" w:type="dxa"/>
            <w:vAlign w:val="center"/>
          </w:tcPr>
          <w:p w:rsidR="006B19AE" w:rsidRPr="004F0092" w:rsidRDefault="006B19AE" w:rsidP="00E119A3">
            <w:pPr>
              <w:autoSpaceDE w:val="0"/>
              <w:autoSpaceDN w:val="0"/>
              <w:adjustRightInd w:val="0"/>
              <w:rPr>
                <w:rFonts w:ascii="Verdana" w:eastAsiaTheme="minorEastAsia" w:hAnsi="Verdana" w:cs="Garamond"/>
                <w:sz w:val="20"/>
                <w:szCs w:val="20"/>
              </w:rPr>
            </w:pPr>
            <w:r w:rsidRPr="004F0092">
              <w:rPr>
                <w:rFonts w:ascii="Verdana" w:eastAsiaTheme="minorEastAsia" w:hAnsi="Verdana" w:cs="Garamond"/>
                <w:sz w:val="20"/>
                <w:szCs w:val="20"/>
              </w:rPr>
              <w:t>Praca w klastrze</w:t>
            </w:r>
          </w:p>
        </w:tc>
        <w:tc>
          <w:tcPr>
            <w:tcW w:w="5400" w:type="dxa"/>
            <w:vAlign w:val="center"/>
          </w:tcPr>
          <w:p w:rsidR="006B19AE" w:rsidRPr="004F0092" w:rsidRDefault="00B30E0F" w:rsidP="00DA7C52">
            <w:pPr>
              <w:autoSpaceDE w:val="0"/>
              <w:autoSpaceDN w:val="0"/>
              <w:adjustRightInd w:val="0"/>
              <w:spacing w:line="288" w:lineRule="exact"/>
              <w:jc w:val="both"/>
              <w:rPr>
                <w:rFonts w:ascii="Verdana" w:eastAsiaTheme="minorEastAsia" w:hAnsi="Verdana" w:cs="Garamond"/>
                <w:sz w:val="20"/>
                <w:szCs w:val="20"/>
              </w:rPr>
            </w:pPr>
            <w:r w:rsidRPr="004F0092">
              <w:rPr>
                <w:rFonts w:ascii="Verdana" w:eastAsiaTheme="minorEastAsia" w:hAnsi="Verdana" w:cs="Garamond"/>
                <w:sz w:val="20"/>
                <w:szCs w:val="20"/>
              </w:rPr>
              <w:t xml:space="preserve">Sprzęt </w:t>
            </w:r>
            <w:r w:rsidR="008B0608" w:rsidRPr="004F0092">
              <w:rPr>
                <w:rFonts w:ascii="Verdana" w:eastAsiaTheme="minorEastAsia" w:hAnsi="Verdana" w:cs="Garamond"/>
                <w:sz w:val="20"/>
                <w:szCs w:val="20"/>
              </w:rPr>
              <w:t>powinien</w:t>
            </w:r>
            <w:r w:rsidRPr="004F0092">
              <w:rPr>
                <w:rFonts w:ascii="Verdana" w:eastAsiaTheme="minorEastAsia" w:hAnsi="Verdana" w:cs="Garamond"/>
                <w:sz w:val="20"/>
                <w:szCs w:val="20"/>
              </w:rPr>
              <w:t xml:space="preserve"> </w:t>
            </w:r>
            <w:r w:rsidR="006B19AE" w:rsidRPr="004F0092">
              <w:rPr>
                <w:rFonts w:ascii="Verdana" w:eastAsiaTheme="minorEastAsia" w:hAnsi="Verdana" w:cs="Garamond"/>
                <w:sz w:val="20"/>
                <w:szCs w:val="20"/>
              </w:rPr>
              <w:t>umożliwiać prace w klastrze – połączenie dwóch serwerów.</w:t>
            </w:r>
          </w:p>
          <w:p w:rsidR="006B19AE" w:rsidRPr="004F0092" w:rsidRDefault="006B19AE" w:rsidP="006B19AE">
            <w:pPr>
              <w:autoSpaceDE w:val="0"/>
              <w:autoSpaceDN w:val="0"/>
              <w:adjustRightInd w:val="0"/>
              <w:spacing w:line="288" w:lineRule="exact"/>
              <w:jc w:val="both"/>
              <w:rPr>
                <w:rFonts w:ascii="Verdana" w:eastAsiaTheme="minorEastAsia" w:hAnsi="Verdana" w:cs="Garamond"/>
                <w:sz w:val="20"/>
                <w:szCs w:val="20"/>
              </w:rPr>
            </w:pPr>
            <w:r w:rsidRPr="004F0092">
              <w:rPr>
                <w:rFonts w:ascii="Verdana" w:eastAsiaTheme="minorEastAsia" w:hAnsi="Verdana" w:cs="Garamond"/>
                <w:sz w:val="20"/>
                <w:szCs w:val="20"/>
              </w:rPr>
              <w:t>Przy przerwie pracy jednego z nich, drugi jest widoczny dla klientów na tym samym adresie IP.</w:t>
            </w:r>
          </w:p>
        </w:tc>
      </w:tr>
    </w:tbl>
    <w:p w:rsidR="00E119A3" w:rsidRPr="004F0092" w:rsidRDefault="00E119A3" w:rsidP="00E119A3">
      <w:pPr>
        <w:spacing w:after="200" w:line="276" w:lineRule="auto"/>
        <w:ind w:left="426"/>
        <w:contextualSpacing/>
        <w:jc w:val="both"/>
        <w:rPr>
          <w:rFonts w:ascii="Verdana" w:hAnsi="Verdana"/>
          <w:sz w:val="22"/>
          <w:szCs w:val="22"/>
        </w:rPr>
      </w:pPr>
    </w:p>
    <w:p w:rsidR="00E119A3" w:rsidRPr="004F0092" w:rsidRDefault="00E119A3" w:rsidP="00E119A3">
      <w:pPr>
        <w:pStyle w:val="Zwykytekst"/>
        <w:jc w:val="right"/>
        <w:rPr>
          <w:rFonts w:ascii="Verdana" w:hAnsi="Verdana" w:cs="Arial"/>
          <w:b/>
        </w:rPr>
      </w:pPr>
    </w:p>
    <w:p w:rsidR="00E119A3" w:rsidRPr="004F0092" w:rsidRDefault="00E119A3" w:rsidP="00E119A3">
      <w:pPr>
        <w:jc w:val="right"/>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br w:type="page"/>
      </w:r>
    </w:p>
    <w:p w:rsidR="00E119A3" w:rsidRPr="004F0092" w:rsidRDefault="00E119A3" w:rsidP="00E119A3">
      <w:pPr>
        <w:jc w:val="right"/>
        <w:rPr>
          <w:rFonts w:ascii="Verdana" w:hAnsi="Verdana" w:cs="Arial"/>
          <w:b/>
          <w:sz w:val="20"/>
          <w:szCs w:val="20"/>
        </w:rPr>
      </w:pPr>
      <w:r w:rsidRPr="004F0092">
        <w:rPr>
          <w:rFonts w:ascii="Verdana" w:hAnsi="Verdana" w:cs="Arial"/>
          <w:b/>
          <w:sz w:val="20"/>
          <w:szCs w:val="20"/>
        </w:rPr>
        <w:lastRenderedPageBreak/>
        <w:t xml:space="preserve">Załącznik nr 2 do Umowy nr… z dnia ….. </w:t>
      </w:r>
    </w:p>
    <w:p w:rsidR="006B19AE" w:rsidRPr="004F0092" w:rsidRDefault="006B19AE" w:rsidP="00E119A3">
      <w:pPr>
        <w:pStyle w:val="Nagwek2"/>
        <w:jc w:val="center"/>
        <w:rPr>
          <w:rFonts w:ascii="Verdana" w:hAnsi="Verdana"/>
        </w:rPr>
      </w:pPr>
    </w:p>
    <w:p w:rsidR="00E119A3" w:rsidRPr="004F0092" w:rsidRDefault="00E119A3" w:rsidP="00E119A3">
      <w:pPr>
        <w:pStyle w:val="Nagwek2"/>
        <w:jc w:val="center"/>
        <w:rPr>
          <w:rFonts w:ascii="Verdana" w:hAnsi="Verdana"/>
          <w:b/>
          <w:sz w:val="22"/>
        </w:rPr>
      </w:pPr>
      <w:r w:rsidRPr="004F0092">
        <w:rPr>
          <w:rFonts w:ascii="Verdana" w:hAnsi="Verdana"/>
          <w:b/>
          <w:sz w:val="22"/>
        </w:rPr>
        <w:t xml:space="preserve">PROTOKÓŁ ODBIORU </w:t>
      </w:r>
    </w:p>
    <w:p w:rsidR="00E119A3" w:rsidRPr="004F0092" w:rsidRDefault="00E119A3" w:rsidP="00E119A3">
      <w:pPr>
        <w:jc w:val="both"/>
        <w:rPr>
          <w:rFonts w:ascii="Verdana" w:hAnsi="Verdana" w:cs="Arial"/>
          <w:sz w:val="20"/>
          <w:szCs w:val="20"/>
        </w:rPr>
      </w:pPr>
    </w:p>
    <w:p w:rsidR="00E119A3" w:rsidRPr="004F0092" w:rsidRDefault="00E119A3" w:rsidP="00E119A3">
      <w:pPr>
        <w:jc w:val="both"/>
        <w:rPr>
          <w:rFonts w:ascii="Verdana" w:hAnsi="Verdana" w:cs="Arial"/>
          <w:sz w:val="20"/>
          <w:szCs w:val="20"/>
        </w:rPr>
      </w:pPr>
      <w:r w:rsidRPr="004F0092">
        <w:rPr>
          <w:rFonts w:ascii="Verdana" w:hAnsi="Verdana" w:cs="Arial"/>
          <w:sz w:val="20"/>
          <w:szCs w:val="20"/>
        </w:rPr>
        <w:t>określony umową nr …………………………..……………………… z dnia ………………….…………….</w:t>
      </w:r>
    </w:p>
    <w:p w:rsidR="00E119A3" w:rsidRPr="004F0092" w:rsidRDefault="00E119A3" w:rsidP="00E119A3">
      <w:pPr>
        <w:jc w:val="both"/>
        <w:rPr>
          <w:rFonts w:ascii="Verdana" w:hAnsi="Verdana" w:cs="Arial"/>
          <w:sz w:val="20"/>
          <w:szCs w:val="20"/>
        </w:rPr>
      </w:pPr>
    </w:p>
    <w:p w:rsidR="00E119A3" w:rsidRPr="004F0092" w:rsidRDefault="00E119A3" w:rsidP="00DD568D">
      <w:pPr>
        <w:pStyle w:val="Akapitzlist"/>
        <w:numPr>
          <w:ilvl w:val="0"/>
          <w:numId w:val="32"/>
        </w:numPr>
        <w:spacing w:after="160" w:line="240" w:lineRule="auto"/>
        <w:contextualSpacing/>
        <w:jc w:val="both"/>
        <w:rPr>
          <w:rFonts w:ascii="Verdana" w:hAnsi="Verdana"/>
          <w:sz w:val="20"/>
          <w:szCs w:val="20"/>
        </w:rPr>
      </w:pPr>
      <w:r w:rsidRPr="004F0092">
        <w:rPr>
          <w:rFonts w:ascii="Verdana" w:hAnsi="Verdana"/>
          <w:sz w:val="20"/>
          <w:szCs w:val="20"/>
        </w:rPr>
        <w:t xml:space="preserve">Wykonawca: ………………………………………………………………………………………….…………………………………………………………………………………………………………………...….. reprezentowany przez: ………………………………….……………....………………………..……………………………… </w:t>
      </w:r>
    </w:p>
    <w:p w:rsidR="00E119A3" w:rsidRPr="004F0092" w:rsidRDefault="00E119A3" w:rsidP="00DD568D">
      <w:pPr>
        <w:pStyle w:val="Akapitzlist"/>
        <w:numPr>
          <w:ilvl w:val="0"/>
          <w:numId w:val="32"/>
        </w:numPr>
        <w:spacing w:after="160" w:line="240" w:lineRule="auto"/>
        <w:contextualSpacing/>
        <w:jc w:val="both"/>
        <w:rPr>
          <w:rFonts w:ascii="Verdana" w:hAnsi="Verdana"/>
          <w:sz w:val="20"/>
          <w:szCs w:val="20"/>
        </w:rPr>
      </w:pPr>
      <w:r w:rsidRPr="004F0092">
        <w:rPr>
          <w:rFonts w:ascii="Verdana" w:hAnsi="Verdana"/>
          <w:sz w:val="20"/>
          <w:szCs w:val="20"/>
        </w:rPr>
        <w:t>Zamawiający: ………………………………………………………………………...………………..…………………………………………………………………………………………...…………………… reprezentowany przez: ………………….……………………………....…………………………..……………………………</w:t>
      </w:r>
    </w:p>
    <w:p w:rsidR="00E119A3" w:rsidRPr="004F0092" w:rsidRDefault="00E119A3" w:rsidP="00E119A3">
      <w:pPr>
        <w:pStyle w:val="Akapitzlist"/>
        <w:jc w:val="both"/>
        <w:rPr>
          <w:rFonts w:ascii="Verdana" w:hAnsi="Verdana"/>
          <w:sz w:val="20"/>
          <w:szCs w:val="20"/>
        </w:rPr>
      </w:pPr>
    </w:p>
    <w:p w:rsidR="00E119A3" w:rsidRPr="004F0092" w:rsidRDefault="00E119A3" w:rsidP="00DD568D">
      <w:pPr>
        <w:pStyle w:val="Akapitzlist"/>
        <w:numPr>
          <w:ilvl w:val="0"/>
          <w:numId w:val="32"/>
        </w:numPr>
        <w:spacing w:after="160" w:line="240" w:lineRule="auto"/>
        <w:contextualSpacing/>
        <w:jc w:val="both"/>
        <w:rPr>
          <w:rFonts w:ascii="Verdana" w:hAnsi="Verdana"/>
          <w:sz w:val="20"/>
          <w:szCs w:val="20"/>
        </w:rPr>
      </w:pPr>
      <w:r w:rsidRPr="004F0092">
        <w:rPr>
          <w:rFonts w:ascii="Verdana" w:hAnsi="Verdana"/>
          <w:sz w:val="20"/>
          <w:szCs w:val="20"/>
        </w:rPr>
        <w:t>W dniu ………………………………. dokonano odbiór Przedmiotu Umowy, określony w § 1 Umowy w następującym zakresie:</w:t>
      </w:r>
    </w:p>
    <w:p w:rsidR="00E119A3" w:rsidRPr="004F0092" w:rsidRDefault="00E119A3" w:rsidP="00E119A3">
      <w:pPr>
        <w:pStyle w:val="Akapitzlist"/>
        <w:jc w:val="both"/>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1597"/>
        <w:gridCol w:w="819"/>
        <w:gridCol w:w="3490"/>
        <w:gridCol w:w="1430"/>
        <w:gridCol w:w="1428"/>
      </w:tblGrid>
      <w:tr w:rsidR="00E119A3" w:rsidRPr="004F0092" w:rsidTr="00E119A3">
        <w:tc>
          <w:tcPr>
            <w:tcW w:w="281" w:type="pct"/>
            <w:shd w:val="clear" w:color="auto" w:fill="auto"/>
          </w:tcPr>
          <w:p w:rsidR="00E119A3" w:rsidRPr="004F0092" w:rsidRDefault="00E119A3" w:rsidP="00E119A3">
            <w:pPr>
              <w:pStyle w:val="Akapitzlist"/>
              <w:ind w:left="0"/>
              <w:jc w:val="center"/>
              <w:rPr>
                <w:rFonts w:ascii="Verdana" w:hAnsi="Verdana"/>
                <w:b/>
                <w:sz w:val="16"/>
                <w:szCs w:val="20"/>
              </w:rPr>
            </w:pPr>
            <w:r w:rsidRPr="004F0092">
              <w:rPr>
                <w:rFonts w:ascii="Verdana" w:hAnsi="Verdana"/>
                <w:b/>
                <w:sz w:val="16"/>
                <w:szCs w:val="20"/>
              </w:rPr>
              <w:t>L.P</w:t>
            </w:r>
          </w:p>
        </w:tc>
        <w:tc>
          <w:tcPr>
            <w:tcW w:w="860" w:type="pct"/>
            <w:shd w:val="clear" w:color="auto" w:fill="auto"/>
          </w:tcPr>
          <w:p w:rsidR="00E119A3" w:rsidRPr="004F0092" w:rsidRDefault="00E119A3" w:rsidP="00B30E0F">
            <w:pPr>
              <w:pStyle w:val="Akapitzlist"/>
              <w:ind w:left="0"/>
              <w:jc w:val="center"/>
              <w:rPr>
                <w:rFonts w:ascii="Verdana" w:hAnsi="Verdana"/>
                <w:b/>
                <w:sz w:val="16"/>
                <w:szCs w:val="20"/>
              </w:rPr>
            </w:pPr>
            <w:r w:rsidRPr="004F0092">
              <w:rPr>
                <w:rFonts w:ascii="Verdana" w:hAnsi="Verdana"/>
                <w:b/>
                <w:sz w:val="16"/>
                <w:szCs w:val="20"/>
              </w:rPr>
              <w:t xml:space="preserve">Rodzaj dostarczonego </w:t>
            </w:r>
            <w:r w:rsidR="00B30E0F" w:rsidRPr="004F0092">
              <w:rPr>
                <w:rFonts w:ascii="Verdana" w:hAnsi="Verdana"/>
                <w:b/>
                <w:sz w:val="16"/>
                <w:szCs w:val="20"/>
              </w:rPr>
              <w:t xml:space="preserve">sprzętu </w:t>
            </w:r>
            <w:r w:rsidRPr="004F0092">
              <w:rPr>
                <w:rFonts w:ascii="Verdana" w:hAnsi="Verdana"/>
                <w:b/>
                <w:sz w:val="16"/>
                <w:szCs w:val="20"/>
              </w:rPr>
              <w:t>(model, typ, krótki opis)</w:t>
            </w:r>
          </w:p>
        </w:tc>
        <w:tc>
          <w:tcPr>
            <w:tcW w:w="441" w:type="pct"/>
            <w:shd w:val="clear" w:color="auto" w:fill="auto"/>
          </w:tcPr>
          <w:p w:rsidR="00E119A3" w:rsidRPr="004F0092" w:rsidRDefault="00E119A3" w:rsidP="00E119A3">
            <w:pPr>
              <w:pStyle w:val="Akapitzlist"/>
              <w:ind w:left="0"/>
              <w:jc w:val="center"/>
              <w:rPr>
                <w:rFonts w:ascii="Verdana" w:hAnsi="Verdana"/>
                <w:b/>
                <w:sz w:val="16"/>
                <w:szCs w:val="20"/>
              </w:rPr>
            </w:pPr>
            <w:r w:rsidRPr="004F0092">
              <w:rPr>
                <w:rFonts w:ascii="Verdana" w:hAnsi="Verdana"/>
                <w:b/>
                <w:sz w:val="16"/>
                <w:szCs w:val="20"/>
              </w:rPr>
              <w:t>Liczba</w:t>
            </w:r>
          </w:p>
        </w:tc>
        <w:tc>
          <w:tcPr>
            <w:tcW w:w="1879" w:type="pct"/>
            <w:shd w:val="clear" w:color="auto" w:fill="auto"/>
          </w:tcPr>
          <w:p w:rsidR="00E119A3" w:rsidRPr="004F0092" w:rsidRDefault="00E119A3" w:rsidP="00E119A3">
            <w:pPr>
              <w:pStyle w:val="Akapitzlist"/>
              <w:ind w:left="0"/>
              <w:jc w:val="center"/>
              <w:rPr>
                <w:rFonts w:ascii="Verdana" w:hAnsi="Verdana"/>
                <w:b/>
                <w:sz w:val="16"/>
                <w:szCs w:val="20"/>
              </w:rPr>
            </w:pPr>
            <w:r w:rsidRPr="004F0092">
              <w:rPr>
                <w:rFonts w:ascii="Verdana" w:hAnsi="Verdana"/>
                <w:b/>
                <w:sz w:val="16"/>
                <w:szCs w:val="20"/>
              </w:rPr>
              <w:t>Nr identyfikacyjny/seryjny/fabryczny</w:t>
            </w:r>
          </w:p>
        </w:tc>
        <w:tc>
          <w:tcPr>
            <w:tcW w:w="770" w:type="pct"/>
            <w:shd w:val="clear" w:color="auto" w:fill="auto"/>
          </w:tcPr>
          <w:p w:rsidR="00E119A3" w:rsidRPr="004F0092" w:rsidRDefault="00E119A3" w:rsidP="00E119A3">
            <w:pPr>
              <w:pStyle w:val="Akapitzlist"/>
              <w:ind w:left="0"/>
              <w:jc w:val="center"/>
              <w:rPr>
                <w:rFonts w:ascii="Verdana" w:hAnsi="Verdana"/>
                <w:b/>
                <w:sz w:val="16"/>
                <w:szCs w:val="20"/>
              </w:rPr>
            </w:pPr>
            <w:r w:rsidRPr="004F0092">
              <w:rPr>
                <w:rFonts w:ascii="Verdana" w:hAnsi="Verdana"/>
                <w:b/>
                <w:sz w:val="16"/>
                <w:szCs w:val="20"/>
              </w:rPr>
              <w:t>Cena jednostkowa netto w zł</w:t>
            </w:r>
          </w:p>
        </w:tc>
        <w:tc>
          <w:tcPr>
            <w:tcW w:w="770" w:type="pct"/>
            <w:shd w:val="clear" w:color="auto" w:fill="auto"/>
          </w:tcPr>
          <w:p w:rsidR="00E119A3" w:rsidRPr="004F0092" w:rsidRDefault="00E119A3" w:rsidP="00E119A3">
            <w:pPr>
              <w:pStyle w:val="Akapitzlist"/>
              <w:ind w:left="0"/>
              <w:jc w:val="center"/>
              <w:rPr>
                <w:rFonts w:ascii="Verdana" w:hAnsi="Verdana"/>
                <w:b/>
                <w:sz w:val="16"/>
                <w:szCs w:val="20"/>
              </w:rPr>
            </w:pPr>
            <w:r w:rsidRPr="004F0092">
              <w:rPr>
                <w:rFonts w:ascii="Verdana" w:hAnsi="Verdana"/>
                <w:b/>
                <w:sz w:val="16"/>
                <w:szCs w:val="20"/>
              </w:rPr>
              <w:t>Cena jednostkowa brutto w zł</w:t>
            </w:r>
          </w:p>
        </w:tc>
      </w:tr>
      <w:tr w:rsidR="00E119A3" w:rsidRPr="004F0092" w:rsidTr="00E119A3">
        <w:tc>
          <w:tcPr>
            <w:tcW w:w="281" w:type="pct"/>
            <w:shd w:val="clear" w:color="auto" w:fill="auto"/>
          </w:tcPr>
          <w:p w:rsidR="00E119A3" w:rsidRPr="004F0092" w:rsidRDefault="00E119A3" w:rsidP="00E119A3">
            <w:pPr>
              <w:pStyle w:val="Akapitzlist"/>
              <w:ind w:left="0"/>
              <w:jc w:val="both"/>
              <w:rPr>
                <w:rFonts w:ascii="Verdana" w:hAnsi="Verdana"/>
                <w:sz w:val="16"/>
                <w:szCs w:val="20"/>
              </w:rPr>
            </w:pPr>
          </w:p>
        </w:tc>
        <w:tc>
          <w:tcPr>
            <w:tcW w:w="860" w:type="pct"/>
            <w:shd w:val="clear" w:color="auto" w:fill="auto"/>
          </w:tcPr>
          <w:p w:rsidR="00E119A3" w:rsidRPr="004F0092" w:rsidRDefault="00E119A3" w:rsidP="00E119A3">
            <w:pPr>
              <w:pStyle w:val="Akapitzlist"/>
              <w:ind w:left="0"/>
              <w:jc w:val="both"/>
              <w:rPr>
                <w:rFonts w:ascii="Verdana" w:hAnsi="Verdana"/>
                <w:sz w:val="16"/>
                <w:szCs w:val="20"/>
              </w:rPr>
            </w:pPr>
          </w:p>
        </w:tc>
        <w:tc>
          <w:tcPr>
            <w:tcW w:w="441" w:type="pct"/>
            <w:shd w:val="clear" w:color="auto" w:fill="auto"/>
          </w:tcPr>
          <w:p w:rsidR="00E119A3" w:rsidRPr="004F0092" w:rsidRDefault="00E119A3" w:rsidP="00E119A3">
            <w:pPr>
              <w:pStyle w:val="Akapitzlist"/>
              <w:ind w:left="0"/>
              <w:jc w:val="both"/>
              <w:rPr>
                <w:rFonts w:ascii="Verdana" w:hAnsi="Verdana"/>
                <w:sz w:val="16"/>
                <w:szCs w:val="20"/>
              </w:rPr>
            </w:pPr>
          </w:p>
        </w:tc>
        <w:tc>
          <w:tcPr>
            <w:tcW w:w="1879" w:type="pct"/>
            <w:shd w:val="clear" w:color="auto" w:fill="auto"/>
          </w:tcPr>
          <w:p w:rsidR="00E119A3" w:rsidRPr="004F0092" w:rsidRDefault="00E119A3" w:rsidP="00E119A3">
            <w:pPr>
              <w:pStyle w:val="Akapitzlist"/>
              <w:ind w:left="0"/>
              <w:jc w:val="both"/>
              <w:rPr>
                <w:rFonts w:ascii="Verdana" w:hAnsi="Verdana"/>
                <w:sz w:val="16"/>
                <w:szCs w:val="20"/>
              </w:rPr>
            </w:pPr>
          </w:p>
        </w:tc>
        <w:tc>
          <w:tcPr>
            <w:tcW w:w="770" w:type="pct"/>
            <w:shd w:val="clear" w:color="auto" w:fill="auto"/>
          </w:tcPr>
          <w:p w:rsidR="00E119A3" w:rsidRPr="004F0092" w:rsidRDefault="00E119A3" w:rsidP="00E119A3">
            <w:pPr>
              <w:pStyle w:val="Akapitzlist"/>
              <w:ind w:left="0"/>
              <w:jc w:val="both"/>
              <w:rPr>
                <w:rFonts w:ascii="Verdana" w:hAnsi="Verdana"/>
                <w:sz w:val="16"/>
                <w:szCs w:val="20"/>
              </w:rPr>
            </w:pPr>
          </w:p>
        </w:tc>
        <w:tc>
          <w:tcPr>
            <w:tcW w:w="770" w:type="pct"/>
            <w:shd w:val="clear" w:color="auto" w:fill="auto"/>
          </w:tcPr>
          <w:p w:rsidR="00E119A3" w:rsidRPr="004F0092" w:rsidRDefault="00E119A3" w:rsidP="00E119A3">
            <w:pPr>
              <w:pStyle w:val="Akapitzlist"/>
              <w:ind w:left="0"/>
              <w:jc w:val="both"/>
              <w:rPr>
                <w:rFonts w:ascii="Verdana" w:hAnsi="Verdana"/>
                <w:sz w:val="16"/>
                <w:szCs w:val="20"/>
              </w:rPr>
            </w:pPr>
          </w:p>
        </w:tc>
      </w:tr>
      <w:tr w:rsidR="00E119A3" w:rsidRPr="004F0092" w:rsidTr="00E119A3">
        <w:tc>
          <w:tcPr>
            <w:tcW w:w="281" w:type="pct"/>
            <w:shd w:val="clear" w:color="auto" w:fill="auto"/>
          </w:tcPr>
          <w:p w:rsidR="00E119A3" w:rsidRPr="004F0092" w:rsidRDefault="00E119A3" w:rsidP="00E119A3">
            <w:pPr>
              <w:pStyle w:val="Akapitzlist"/>
              <w:ind w:left="0"/>
              <w:jc w:val="both"/>
              <w:rPr>
                <w:rFonts w:ascii="Verdana" w:hAnsi="Verdana"/>
                <w:sz w:val="16"/>
                <w:szCs w:val="20"/>
              </w:rPr>
            </w:pPr>
          </w:p>
        </w:tc>
        <w:tc>
          <w:tcPr>
            <w:tcW w:w="860" w:type="pct"/>
            <w:shd w:val="clear" w:color="auto" w:fill="auto"/>
          </w:tcPr>
          <w:p w:rsidR="00E119A3" w:rsidRPr="004F0092" w:rsidRDefault="00E119A3" w:rsidP="00E119A3">
            <w:pPr>
              <w:pStyle w:val="Akapitzlist"/>
              <w:ind w:left="0"/>
              <w:jc w:val="both"/>
              <w:rPr>
                <w:rFonts w:ascii="Verdana" w:hAnsi="Verdana"/>
                <w:sz w:val="16"/>
                <w:szCs w:val="20"/>
              </w:rPr>
            </w:pPr>
          </w:p>
        </w:tc>
        <w:tc>
          <w:tcPr>
            <w:tcW w:w="441" w:type="pct"/>
            <w:shd w:val="clear" w:color="auto" w:fill="auto"/>
          </w:tcPr>
          <w:p w:rsidR="00E119A3" w:rsidRPr="004F0092" w:rsidRDefault="00E119A3" w:rsidP="00E119A3">
            <w:pPr>
              <w:pStyle w:val="Akapitzlist"/>
              <w:ind w:left="0"/>
              <w:jc w:val="both"/>
              <w:rPr>
                <w:rFonts w:ascii="Verdana" w:hAnsi="Verdana"/>
                <w:sz w:val="16"/>
                <w:szCs w:val="20"/>
              </w:rPr>
            </w:pPr>
          </w:p>
        </w:tc>
        <w:tc>
          <w:tcPr>
            <w:tcW w:w="1879" w:type="pct"/>
            <w:shd w:val="clear" w:color="auto" w:fill="auto"/>
          </w:tcPr>
          <w:p w:rsidR="00E119A3" w:rsidRPr="004F0092" w:rsidRDefault="00E119A3" w:rsidP="00E119A3">
            <w:pPr>
              <w:pStyle w:val="Akapitzlist"/>
              <w:ind w:left="0"/>
              <w:jc w:val="both"/>
              <w:rPr>
                <w:rFonts w:ascii="Verdana" w:hAnsi="Verdana"/>
                <w:sz w:val="16"/>
                <w:szCs w:val="20"/>
              </w:rPr>
            </w:pPr>
          </w:p>
        </w:tc>
        <w:tc>
          <w:tcPr>
            <w:tcW w:w="770" w:type="pct"/>
            <w:shd w:val="clear" w:color="auto" w:fill="auto"/>
          </w:tcPr>
          <w:p w:rsidR="00E119A3" w:rsidRPr="004F0092" w:rsidRDefault="00E119A3" w:rsidP="00E119A3">
            <w:pPr>
              <w:pStyle w:val="Akapitzlist"/>
              <w:ind w:left="0"/>
              <w:jc w:val="both"/>
              <w:rPr>
                <w:rFonts w:ascii="Verdana" w:hAnsi="Verdana"/>
                <w:sz w:val="16"/>
                <w:szCs w:val="20"/>
              </w:rPr>
            </w:pPr>
          </w:p>
        </w:tc>
        <w:tc>
          <w:tcPr>
            <w:tcW w:w="770" w:type="pct"/>
            <w:shd w:val="clear" w:color="auto" w:fill="auto"/>
          </w:tcPr>
          <w:p w:rsidR="00E119A3" w:rsidRPr="004F0092" w:rsidRDefault="00E119A3" w:rsidP="00E119A3">
            <w:pPr>
              <w:pStyle w:val="Akapitzlist"/>
              <w:ind w:left="0"/>
              <w:jc w:val="both"/>
              <w:rPr>
                <w:rFonts w:ascii="Verdana" w:hAnsi="Verdana"/>
                <w:sz w:val="16"/>
                <w:szCs w:val="20"/>
              </w:rPr>
            </w:pPr>
          </w:p>
        </w:tc>
      </w:tr>
    </w:tbl>
    <w:p w:rsidR="00E119A3" w:rsidRPr="004F0092" w:rsidRDefault="00E119A3" w:rsidP="00E119A3">
      <w:pPr>
        <w:pStyle w:val="Akapitzlist"/>
        <w:jc w:val="both"/>
        <w:rPr>
          <w:rFonts w:ascii="Verdana" w:hAnsi="Verdana"/>
          <w:sz w:val="20"/>
          <w:szCs w:val="20"/>
        </w:rPr>
      </w:pPr>
    </w:p>
    <w:p w:rsidR="00E119A3" w:rsidRPr="004F0092" w:rsidRDefault="00E119A3" w:rsidP="00DD568D">
      <w:pPr>
        <w:pStyle w:val="Akapitzlist"/>
        <w:numPr>
          <w:ilvl w:val="0"/>
          <w:numId w:val="32"/>
        </w:numPr>
        <w:spacing w:after="160" w:line="240" w:lineRule="auto"/>
        <w:contextualSpacing/>
        <w:jc w:val="both"/>
        <w:rPr>
          <w:rFonts w:ascii="Verdana" w:hAnsi="Verdana"/>
          <w:sz w:val="20"/>
          <w:szCs w:val="20"/>
        </w:rPr>
      </w:pPr>
      <w:r w:rsidRPr="004F0092">
        <w:rPr>
          <w:rFonts w:ascii="Verdana" w:hAnsi="Verdana"/>
          <w:sz w:val="20"/>
          <w:szCs w:val="20"/>
        </w:rPr>
        <w:t>Wykonawca zrealizował ww. Przedmiot Umowy:</w:t>
      </w:r>
    </w:p>
    <w:p w:rsidR="00E119A3" w:rsidRPr="004F0092" w:rsidRDefault="00E119A3" w:rsidP="00DD568D">
      <w:pPr>
        <w:pStyle w:val="Akapitzlist"/>
        <w:numPr>
          <w:ilvl w:val="0"/>
          <w:numId w:val="33"/>
        </w:numPr>
        <w:spacing w:after="160" w:line="240" w:lineRule="auto"/>
        <w:contextualSpacing/>
        <w:jc w:val="both"/>
        <w:rPr>
          <w:rFonts w:ascii="Verdana" w:hAnsi="Verdana"/>
          <w:sz w:val="20"/>
          <w:szCs w:val="20"/>
        </w:rPr>
      </w:pPr>
      <w:r w:rsidRPr="004F0092">
        <w:rPr>
          <w:rFonts w:ascii="Verdana" w:hAnsi="Verdana"/>
          <w:sz w:val="20"/>
          <w:szCs w:val="20"/>
        </w:rPr>
        <w:t>należycie tj. zgodnie z postanowieniami Umowy*,</w:t>
      </w:r>
    </w:p>
    <w:p w:rsidR="00E119A3" w:rsidRPr="004F0092" w:rsidRDefault="00E119A3" w:rsidP="00DD568D">
      <w:pPr>
        <w:pStyle w:val="Akapitzlist"/>
        <w:numPr>
          <w:ilvl w:val="0"/>
          <w:numId w:val="33"/>
        </w:numPr>
        <w:spacing w:after="160" w:line="240" w:lineRule="auto"/>
        <w:contextualSpacing/>
        <w:jc w:val="both"/>
        <w:rPr>
          <w:rFonts w:ascii="Verdana" w:hAnsi="Verdana"/>
          <w:sz w:val="20"/>
          <w:szCs w:val="20"/>
        </w:rPr>
      </w:pPr>
      <w:r w:rsidRPr="004F0092">
        <w:rPr>
          <w:rFonts w:ascii="Verdana" w:hAnsi="Verdana"/>
          <w:sz w:val="20"/>
          <w:szCs w:val="20"/>
        </w:rPr>
        <w:t xml:space="preserve">nienależycie z uwagi na*: ……………………………………………………………. </w:t>
      </w:r>
    </w:p>
    <w:p w:rsidR="00E119A3" w:rsidRPr="004F0092" w:rsidRDefault="00E119A3" w:rsidP="00DD568D">
      <w:pPr>
        <w:pStyle w:val="Akapitzlist"/>
        <w:numPr>
          <w:ilvl w:val="0"/>
          <w:numId w:val="32"/>
        </w:numPr>
        <w:spacing w:after="160" w:line="240" w:lineRule="auto"/>
        <w:contextualSpacing/>
        <w:jc w:val="both"/>
        <w:rPr>
          <w:rFonts w:ascii="Verdana" w:hAnsi="Verdana"/>
          <w:sz w:val="20"/>
          <w:szCs w:val="20"/>
        </w:rPr>
      </w:pPr>
      <w:r w:rsidRPr="004F0092">
        <w:rPr>
          <w:rFonts w:ascii="Verdana" w:hAnsi="Verdana"/>
          <w:sz w:val="20"/>
          <w:szCs w:val="20"/>
        </w:rPr>
        <w:t>Przedmiot Umowy w zakresie objętym odbiorem został wykonany w terminie / nie został wykonany w terminie*.</w:t>
      </w:r>
    </w:p>
    <w:p w:rsidR="00E119A3" w:rsidRPr="004F0092" w:rsidRDefault="00E119A3" w:rsidP="00DD568D">
      <w:pPr>
        <w:pStyle w:val="Akapitzlist"/>
        <w:numPr>
          <w:ilvl w:val="0"/>
          <w:numId w:val="32"/>
        </w:numPr>
        <w:spacing w:after="160" w:line="240" w:lineRule="auto"/>
        <w:contextualSpacing/>
        <w:jc w:val="both"/>
        <w:rPr>
          <w:rFonts w:ascii="Verdana" w:hAnsi="Verdana"/>
          <w:sz w:val="20"/>
          <w:szCs w:val="20"/>
        </w:rPr>
      </w:pPr>
      <w:r w:rsidRPr="004F0092">
        <w:rPr>
          <w:rFonts w:ascii="Verdana" w:hAnsi="Verdana"/>
          <w:sz w:val="20"/>
          <w:szCs w:val="20"/>
        </w:rPr>
        <w:t>Niniejszy Protokół sporządzono w dwóch jednobrzmiących egzemplarzach, po jednym dla każdej ze Stron.</w:t>
      </w:r>
    </w:p>
    <w:p w:rsidR="00E119A3" w:rsidRPr="004F0092" w:rsidRDefault="00E119A3" w:rsidP="00E119A3">
      <w:pPr>
        <w:pStyle w:val="Akapitzlist"/>
        <w:jc w:val="both"/>
        <w:rPr>
          <w:rFonts w:ascii="Verdana" w:hAnsi="Verdana"/>
          <w:sz w:val="20"/>
          <w:szCs w:val="20"/>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E119A3" w:rsidRPr="004F0092" w:rsidTr="00E119A3">
        <w:tc>
          <w:tcPr>
            <w:tcW w:w="3259" w:type="dxa"/>
          </w:tcPr>
          <w:p w:rsidR="00E119A3" w:rsidRPr="004F0092" w:rsidRDefault="00E119A3" w:rsidP="00E119A3">
            <w:pPr>
              <w:jc w:val="both"/>
              <w:rPr>
                <w:rFonts w:ascii="Verdana" w:hAnsi="Verdana" w:cs="Arial"/>
                <w:b/>
                <w:bCs/>
                <w:sz w:val="20"/>
                <w:szCs w:val="20"/>
              </w:rPr>
            </w:pPr>
            <w:r w:rsidRPr="004F0092">
              <w:rPr>
                <w:rFonts w:ascii="Verdana" w:hAnsi="Verdana" w:cs="Arial"/>
                <w:b/>
                <w:bCs/>
                <w:sz w:val="20"/>
                <w:szCs w:val="20"/>
              </w:rPr>
              <w:t>Za Zamawiającego:</w:t>
            </w:r>
          </w:p>
          <w:p w:rsidR="00E119A3" w:rsidRPr="004F0092" w:rsidRDefault="00E119A3" w:rsidP="00E119A3">
            <w:pPr>
              <w:jc w:val="both"/>
              <w:rPr>
                <w:rFonts w:ascii="Verdana" w:hAnsi="Verdana" w:cs="Arial"/>
                <w:b/>
                <w:bCs/>
                <w:sz w:val="20"/>
                <w:szCs w:val="20"/>
              </w:rPr>
            </w:pPr>
            <w:r w:rsidRPr="004F0092">
              <w:rPr>
                <w:rFonts w:ascii="Verdana" w:hAnsi="Verdana" w:cs="Arial"/>
                <w:sz w:val="20"/>
                <w:szCs w:val="20"/>
              </w:rPr>
              <w:t>(imię, nazwisko, data i podpis)</w:t>
            </w:r>
          </w:p>
        </w:tc>
        <w:tc>
          <w:tcPr>
            <w:tcW w:w="3259" w:type="dxa"/>
          </w:tcPr>
          <w:p w:rsidR="00E119A3" w:rsidRPr="004F0092" w:rsidRDefault="00E119A3" w:rsidP="00E119A3">
            <w:pPr>
              <w:jc w:val="both"/>
              <w:rPr>
                <w:rFonts w:ascii="Verdana" w:hAnsi="Verdana" w:cs="Arial"/>
                <w:b/>
                <w:bCs/>
                <w:sz w:val="20"/>
                <w:szCs w:val="20"/>
              </w:rPr>
            </w:pPr>
          </w:p>
        </w:tc>
        <w:tc>
          <w:tcPr>
            <w:tcW w:w="3259" w:type="dxa"/>
          </w:tcPr>
          <w:p w:rsidR="00E119A3" w:rsidRPr="004F0092" w:rsidRDefault="00E119A3" w:rsidP="00E119A3">
            <w:pPr>
              <w:jc w:val="both"/>
              <w:rPr>
                <w:rFonts w:ascii="Verdana" w:hAnsi="Verdana" w:cs="Arial"/>
                <w:b/>
                <w:bCs/>
                <w:sz w:val="20"/>
                <w:szCs w:val="20"/>
              </w:rPr>
            </w:pPr>
            <w:r w:rsidRPr="004F0092">
              <w:rPr>
                <w:rFonts w:ascii="Verdana" w:hAnsi="Verdana" w:cs="Arial"/>
                <w:b/>
                <w:bCs/>
                <w:sz w:val="20"/>
                <w:szCs w:val="20"/>
              </w:rPr>
              <w:t>Za Wykonawcę:</w:t>
            </w:r>
          </w:p>
          <w:p w:rsidR="00E119A3" w:rsidRPr="004F0092" w:rsidRDefault="00E119A3" w:rsidP="00E119A3">
            <w:pPr>
              <w:jc w:val="both"/>
              <w:rPr>
                <w:rFonts w:ascii="Verdana" w:hAnsi="Verdana" w:cs="Arial"/>
                <w:b/>
                <w:bCs/>
                <w:sz w:val="20"/>
                <w:szCs w:val="20"/>
              </w:rPr>
            </w:pPr>
            <w:r w:rsidRPr="004F0092">
              <w:rPr>
                <w:rFonts w:ascii="Verdana" w:hAnsi="Verdana" w:cs="Arial"/>
                <w:sz w:val="20"/>
                <w:szCs w:val="20"/>
              </w:rPr>
              <w:t>(imię, nazwisko, data i podpis)</w:t>
            </w:r>
          </w:p>
        </w:tc>
      </w:tr>
      <w:tr w:rsidR="00E119A3" w:rsidRPr="004F0092" w:rsidTr="00E119A3">
        <w:tc>
          <w:tcPr>
            <w:tcW w:w="3259" w:type="dxa"/>
            <w:tcBorders>
              <w:bottom w:val="single" w:sz="6" w:space="0" w:color="auto"/>
            </w:tcBorders>
          </w:tcPr>
          <w:p w:rsidR="00E119A3" w:rsidRPr="004F0092" w:rsidRDefault="00E119A3" w:rsidP="00E119A3">
            <w:pPr>
              <w:jc w:val="both"/>
              <w:rPr>
                <w:rFonts w:ascii="Verdana" w:hAnsi="Verdana" w:cs="Arial"/>
                <w:b/>
                <w:bCs/>
                <w:sz w:val="20"/>
                <w:szCs w:val="20"/>
              </w:rPr>
            </w:pPr>
          </w:p>
          <w:p w:rsidR="00E119A3" w:rsidRPr="004F0092" w:rsidRDefault="00E119A3" w:rsidP="00E119A3">
            <w:pPr>
              <w:jc w:val="both"/>
              <w:rPr>
                <w:rFonts w:ascii="Verdana" w:hAnsi="Verdana" w:cs="Arial"/>
                <w:b/>
                <w:bCs/>
                <w:sz w:val="20"/>
                <w:szCs w:val="20"/>
              </w:rPr>
            </w:pPr>
          </w:p>
        </w:tc>
        <w:tc>
          <w:tcPr>
            <w:tcW w:w="3259" w:type="dxa"/>
          </w:tcPr>
          <w:p w:rsidR="00E119A3" w:rsidRPr="004F0092" w:rsidRDefault="00E119A3" w:rsidP="00E119A3">
            <w:pPr>
              <w:jc w:val="both"/>
              <w:rPr>
                <w:rFonts w:ascii="Verdana" w:hAnsi="Verdana" w:cs="Arial"/>
                <w:b/>
                <w:bCs/>
                <w:sz w:val="20"/>
                <w:szCs w:val="20"/>
              </w:rPr>
            </w:pPr>
          </w:p>
        </w:tc>
        <w:tc>
          <w:tcPr>
            <w:tcW w:w="3259" w:type="dxa"/>
            <w:tcBorders>
              <w:bottom w:val="single" w:sz="6" w:space="0" w:color="auto"/>
            </w:tcBorders>
          </w:tcPr>
          <w:p w:rsidR="00E119A3" w:rsidRPr="004F0092" w:rsidRDefault="00E119A3" w:rsidP="00E119A3">
            <w:pPr>
              <w:jc w:val="both"/>
              <w:rPr>
                <w:rFonts w:ascii="Verdana" w:hAnsi="Verdana" w:cs="Arial"/>
                <w:b/>
                <w:bCs/>
                <w:sz w:val="20"/>
                <w:szCs w:val="20"/>
              </w:rPr>
            </w:pPr>
          </w:p>
        </w:tc>
      </w:tr>
    </w:tbl>
    <w:p w:rsidR="00E119A3" w:rsidRPr="004F0092" w:rsidRDefault="00E119A3" w:rsidP="00E119A3">
      <w:pPr>
        <w:spacing w:before="100" w:beforeAutospacing="1" w:after="100" w:afterAutospacing="1"/>
        <w:jc w:val="both"/>
        <w:rPr>
          <w:rFonts w:ascii="Verdana" w:hAnsi="Verdana" w:cs="Arial"/>
          <w:i/>
          <w:sz w:val="20"/>
          <w:szCs w:val="20"/>
        </w:rPr>
      </w:pPr>
      <w:r w:rsidRPr="004F0092">
        <w:rPr>
          <w:rFonts w:ascii="Verdana" w:hAnsi="Verdana" w:cs="Arial"/>
          <w:i/>
          <w:sz w:val="20"/>
          <w:szCs w:val="20"/>
        </w:rPr>
        <w:t>* - niewłaściwe skreślić</w:t>
      </w:r>
    </w:p>
    <w:p w:rsidR="00E119A3" w:rsidRPr="004F0092" w:rsidRDefault="00E119A3" w:rsidP="00E119A3">
      <w:pPr>
        <w:jc w:val="right"/>
        <w:rPr>
          <w:rFonts w:ascii="Verdana" w:hAnsi="Verdana" w:cs="Arial"/>
          <w:b/>
          <w:sz w:val="20"/>
          <w:szCs w:val="20"/>
        </w:rPr>
      </w:pPr>
      <w:r w:rsidRPr="004F0092">
        <w:rPr>
          <w:rFonts w:ascii="Verdana" w:hAnsi="Verdana" w:cs="Arial"/>
          <w:i/>
        </w:rPr>
        <w:br w:type="page"/>
      </w:r>
      <w:r w:rsidRPr="004F0092">
        <w:rPr>
          <w:rFonts w:ascii="Verdana" w:hAnsi="Verdana" w:cs="Arial"/>
          <w:b/>
          <w:sz w:val="20"/>
          <w:szCs w:val="20"/>
        </w:rPr>
        <w:lastRenderedPageBreak/>
        <w:t xml:space="preserve">Załącznik nr 3 do Umowy …… z dnia ………. </w:t>
      </w: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r w:rsidRPr="004F0092">
        <w:rPr>
          <w:rFonts w:ascii="Verdana" w:hAnsi="Verdana" w:cs="Arial"/>
          <w:b/>
          <w:sz w:val="20"/>
          <w:szCs w:val="20"/>
        </w:rPr>
        <w:t>ZGŁOSZENIE SERWISOWE</w:t>
      </w: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tbl>
      <w:tblPr>
        <w:tblStyle w:val="Tabela-Siatka"/>
        <w:tblW w:w="0" w:type="auto"/>
        <w:tblLook w:val="04A0" w:firstRow="1" w:lastRow="0" w:firstColumn="1" w:lastColumn="0" w:noHBand="0" w:noVBand="1"/>
      </w:tblPr>
      <w:tblGrid>
        <w:gridCol w:w="3227"/>
        <w:gridCol w:w="5985"/>
      </w:tblGrid>
      <w:tr w:rsidR="00E119A3" w:rsidRPr="004F0092" w:rsidTr="00E119A3">
        <w:tc>
          <w:tcPr>
            <w:tcW w:w="3227" w:type="dxa"/>
          </w:tcPr>
          <w:p w:rsidR="00E119A3" w:rsidRPr="004F0092" w:rsidRDefault="00E119A3" w:rsidP="00E119A3">
            <w:pP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Data i godzina zgłoszenia</w:t>
            </w:r>
          </w:p>
          <w:p w:rsidR="00E119A3" w:rsidRPr="004F0092" w:rsidRDefault="00E119A3" w:rsidP="00E119A3">
            <w:pP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tc>
      </w:tr>
      <w:tr w:rsidR="00E119A3" w:rsidRPr="004F0092" w:rsidTr="00E119A3">
        <w:tc>
          <w:tcPr>
            <w:tcW w:w="3227" w:type="dxa"/>
          </w:tcPr>
          <w:p w:rsidR="00E119A3" w:rsidRPr="004F0092" w:rsidRDefault="00E119A3" w:rsidP="00E119A3">
            <w:pP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 xml:space="preserve">Osoba zgłaszająca </w:t>
            </w:r>
          </w:p>
          <w:p w:rsidR="00E119A3" w:rsidRPr="004F0092" w:rsidRDefault="00E119A3" w:rsidP="00E119A3">
            <w:pPr>
              <w:rPr>
                <w:rFonts w:ascii="Verdana" w:hAnsi="Verdana" w:cs="Arial"/>
                <w:b/>
                <w:sz w:val="20"/>
                <w:szCs w:val="20"/>
              </w:rPr>
            </w:pPr>
            <w:r w:rsidRPr="004F0092">
              <w:rPr>
                <w:rFonts w:ascii="Verdana" w:hAnsi="Verdana" w:cs="Arial"/>
                <w:b/>
                <w:sz w:val="20"/>
                <w:szCs w:val="20"/>
              </w:rPr>
              <w:t xml:space="preserve">(imię i nazwisko, tel. kontaktowy) </w:t>
            </w:r>
          </w:p>
          <w:p w:rsidR="00E119A3" w:rsidRPr="004F0092" w:rsidRDefault="00E119A3" w:rsidP="00E119A3">
            <w:pP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tc>
      </w:tr>
      <w:tr w:rsidR="00E119A3" w:rsidRPr="004F0092" w:rsidTr="00E119A3">
        <w:tc>
          <w:tcPr>
            <w:tcW w:w="3227" w:type="dxa"/>
          </w:tcPr>
          <w:p w:rsidR="00E119A3" w:rsidRPr="004F0092" w:rsidRDefault="00E119A3" w:rsidP="00E119A3">
            <w:pP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Osoba do kontaktu</w:t>
            </w:r>
          </w:p>
          <w:p w:rsidR="00E119A3" w:rsidRPr="004F0092" w:rsidRDefault="00E119A3" w:rsidP="00E119A3">
            <w:pPr>
              <w:rPr>
                <w:rFonts w:ascii="Verdana" w:hAnsi="Verdana" w:cs="Arial"/>
                <w:b/>
                <w:sz w:val="20"/>
                <w:szCs w:val="20"/>
              </w:rPr>
            </w:pPr>
            <w:r w:rsidRPr="004F0092">
              <w:rPr>
                <w:rFonts w:ascii="Verdana" w:hAnsi="Verdana" w:cs="Arial"/>
                <w:b/>
                <w:sz w:val="20"/>
                <w:szCs w:val="20"/>
              </w:rPr>
              <w:t xml:space="preserve">(imię i nazwisko, tel. kontaktowy) </w:t>
            </w:r>
          </w:p>
          <w:p w:rsidR="00E119A3" w:rsidRPr="004F0092" w:rsidRDefault="00E119A3" w:rsidP="00E119A3">
            <w:pP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tc>
      </w:tr>
      <w:tr w:rsidR="00E119A3" w:rsidRPr="004F0092" w:rsidTr="00E119A3">
        <w:tc>
          <w:tcPr>
            <w:tcW w:w="3227" w:type="dxa"/>
          </w:tcPr>
          <w:p w:rsidR="00E119A3" w:rsidRPr="004F0092" w:rsidRDefault="00E119A3" w:rsidP="00E119A3">
            <w:pP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Lokalizacja sprzętu</w:t>
            </w:r>
          </w:p>
          <w:p w:rsidR="00E119A3" w:rsidRPr="004F0092" w:rsidRDefault="00E119A3" w:rsidP="00E119A3">
            <w:pP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tc>
      </w:tr>
      <w:tr w:rsidR="00E119A3" w:rsidRPr="004F0092" w:rsidTr="00E119A3">
        <w:tc>
          <w:tcPr>
            <w:tcW w:w="3227" w:type="dxa"/>
          </w:tcPr>
          <w:p w:rsidR="00E119A3" w:rsidRPr="004F0092" w:rsidRDefault="00E119A3" w:rsidP="00E119A3">
            <w:pP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 xml:space="preserve">Nazwa i typ sprzętu </w:t>
            </w:r>
          </w:p>
          <w:p w:rsidR="00E119A3" w:rsidRPr="004F0092" w:rsidRDefault="00E119A3" w:rsidP="00E119A3">
            <w:pP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tc>
      </w:tr>
      <w:tr w:rsidR="00E119A3" w:rsidRPr="004F0092" w:rsidTr="00E119A3">
        <w:tc>
          <w:tcPr>
            <w:tcW w:w="3227" w:type="dxa"/>
          </w:tcPr>
          <w:p w:rsidR="00E119A3" w:rsidRPr="004F0092" w:rsidRDefault="00E119A3" w:rsidP="00E119A3">
            <w:pP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Nr seryjny</w:t>
            </w:r>
          </w:p>
          <w:p w:rsidR="00E119A3" w:rsidRPr="004F0092" w:rsidRDefault="00E119A3" w:rsidP="00E119A3">
            <w:pP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tc>
      </w:tr>
      <w:tr w:rsidR="00E119A3" w:rsidRPr="004F0092" w:rsidTr="00E119A3">
        <w:tc>
          <w:tcPr>
            <w:tcW w:w="3227" w:type="dxa"/>
          </w:tcPr>
          <w:p w:rsidR="00E119A3" w:rsidRPr="004F0092" w:rsidRDefault="00E119A3" w:rsidP="00E119A3">
            <w:pPr>
              <w:jc w:val="center"/>
              <w:rPr>
                <w:rFonts w:ascii="Verdana" w:hAnsi="Verdana" w:cs="Arial"/>
                <w:b/>
                <w:sz w:val="20"/>
                <w:szCs w:val="20"/>
              </w:rPr>
            </w:pPr>
          </w:p>
          <w:p w:rsidR="00E119A3" w:rsidRPr="004F0092" w:rsidRDefault="00E119A3" w:rsidP="00E119A3">
            <w:pP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Opis awarii/uszkodzenia sprzętu</w:t>
            </w:r>
          </w:p>
          <w:p w:rsidR="00E119A3" w:rsidRPr="004F0092" w:rsidRDefault="00E119A3" w:rsidP="00E119A3">
            <w:pPr>
              <w:jc w:val="cente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tc>
      </w:tr>
      <w:tr w:rsidR="00E119A3" w:rsidRPr="004F0092" w:rsidTr="00E119A3">
        <w:tc>
          <w:tcPr>
            <w:tcW w:w="3227" w:type="dxa"/>
          </w:tcPr>
          <w:p w:rsidR="00E119A3" w:rsidRPr="004F0092" w:rsidRDefault="00E119A3" w:rsidP="00E119A3">
            <w:pPr>
              <w:jc w:val="center"/>
              <w:rPr>
                <w:rFonts w:ascii="Verdana" w:hAnsi="Verdana" w:cs="Arial"/>
                <w:b/>
                <w:sz w:val="20"/>
                <w:szCs w:val="20"/>
              </w:rPr>
            </w:pPr>
          </w:p>
          <w:p w:rsidR="00E119A3" w:rsidRPr="004F0092" w:rsidRDefault="00E119A3" w:rsidP="00E119A3">
            <w:pPr>
              <w:rPr>
                <w:rFonts w:ascii="Verdana" w:hAnsi="Verdana" w:cs="Arial"/>
                <w:b/>
                <w:sz w:val="20"/>
                <w:szCs w:val="20"/>
              </w:rPr>
            </w:pPr>
            <w:r w:rsidRPr="004F0092">
              <w:rPr>
                <w:rFonts w:ascii="Verdana" w:hAnsi="Verdana" w:cs="Arial"/>
                <w:b/>
                <w:sz w:val="20"/>
                <w:szCs w:val="20"/>
              </w:rPr>
              <w:t>Podpis osoby zgłaszającej</w:t>
            </w:r>
          </w:p>
          <w:p w:rsidR="00E119A3" w:rsidRPr="004F0092" w:rsidRDefault="00E119A3" w:rsidP="00E119A3">
            <w:pPr>
              <w:jc w:val="center"/>
              <w:rPr>
                <w:rFonts w:ascii="Verdana" w:hAnsi="Verdana" w:cs="Arial"/>
                <w:b/>
                <w:sz w:val="20"/>
                <w:szCs w:val="20"/>
              </w:rPr>
            </w:pPr>
          </w:p>
        </w:tc>
        <w:tc>
          <w:tcPr>
            <w:tcW w:w="5985" w:type="dxa"/>
          </w:tcPr>
          <w:p w:rsidR="00E119A3" w:rsidRPr="004F0092" w:rsidRDefault="00E119A3" w:rsidP="00E119A3">
            <w:pPr>
              <w:jc w:val="center"/>
              <w:rPr>
                <w:rFonts w:ascii="Verdana" w:hAnsi="Verdana" w:cs="Arial"/>
                <w:b/>
                <w:sz w:val="20"/>
                <w:szCs w:val="20"/>
              </w:rPr>
            </w:pPr>
          </w:p>
        </w:tc>
      </w:tr>
    </w:tbl>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FF2AE4" w:rsidRPr="004F0092" w:rsidRDefault="00FF2AE4" w:rsidP="00E119A3">
      <w:pPr>
        <w:jc w:val="center"/>
        <w:rPr>
          <w:rFonts w:ascii="Verdana" w:hAnsi="Verdana" w:cs="Arial"/>
          <w:b/>
          <w:sz w:val="20"/>
          <w:szCs w:val="20"/>
        </w:rPr>
      </w:pPr>
    </w:p>
    <w:p w:rsidR="00FF2AE4" w:rsidRPr="004F0092" w:rsidRDefault="00FF2AE4" w:rsidP="00E119A3">
      <w:pPr>
        <w:jc w:val="center"/>
        <w:rPr>
          <w:rFonts w:ascii="Verdana" w:hAnsi="Verdana" w:cs="Arial"/>
          <w:b/>
          <w:sz w:val="20"/>
          <w:szCs w:val="20"/>
        </w:rPr>
      </w:pPr>
    </w:p>
    <w:p w:rsidR="00FF2AE4" w:rsidRPr="004F0092" w:rsidRDefault="00FF2AE4" w:rsidP="00E119A3">
      <w:pPr>
        <w:jc w:val="center"/>
        <w:rPr>
          <w:rFonts w:ascii="Verdana" w:hAnsi="Verdana" w:cs="Arial"/>
          <w:b/>
          <w:sz w:val="20"/>
          <w:szCs w:val="20"/>
        </w:rPr>
      </w:pPr>
    </w:p>
    <w:p w:rsidR="00E119A3" w:rsidRPr="004F0092" w:rsidRDefault="00E119A3" w:rsidP="00E119A3">
      <w:pPr>
        <w:jc w:val="center"/>
        <w:rPr>
          <w:rFonts w:ascii="Verdana" w:hAnsi="Verdana" w:cs="Arial"/>
          <w:b/>
          <w:sz w:val="20"/>
          <w:szCs w:val="20"/>
        </w:rPr>
      </w:pPr>
    </w:p>
    <w:p w:rsidR="003E1944" w:rsidRPr="004F0092" w:rsidRDefault="003E1944" w:rsidP="003E1944">
      <w:pPr>
        <w:pStyle w:val="Nagwek6"/>
        <w:spacing w:before="0"/>
        <w:rPr>
          <w:rFonts w:ascii="Verdana" w:hAnsi="Verdana" w:cs="Verdana"/>
          <w:sz w:val="20"/>
          <w:szCs w:val="20"/>
        </w:rPr>
      </w:pPr>
    </w:p>
    <w:p w:rsidR="008D0010" w:rsidRPr="004F0092" w:rsidRDefault="008D0010" w:rsidP="008D0010">
      <w:pPr>
        <w:rPr>
          <w:rFonts w:ascii="Verdana" w:hAnsi="Verdana"/>
        </w:rPr>
      </w:pPr>
    </w:p>
    <w:p w:rsidR="008D0010" w:rsidRPr="004F0092" w:rsidRDefault="008D0010" w:rsidP="008D0010">
      <w:pPr>
        <w:rPr>
          <w:rFonts w:ascii="Verdana" w:hAnsi="Verdana"/>
        </w:rPr>
      </w:pPr>
    </w:p>
    <w:p w:rsidR="008D0010" w:rsidRPr="004F0092" w:rsidRDefault="008D0010" w:rsidP="008D0010">
      <w:pPr>
        <w:rPr>
          <w:rFonts w:ascii="Verdana" w:hAnsi="Verdana"/>
        </w:rPr>
      </w:pPr>
    </w:p>
    <w:p w:rsidR="008D0010" w:rsidRPr="004F0092" w:rsidRDefault="008D0010" w:rsidP="008D0010">
      <w:pPr>
        <w:rPr>
          <w:rFonts w:ascii="Verdana" w:hAnsi="Verdana"/>
        </w:rPr>
      </w:pPr>
    </w:p>
    <w:p w:rsidR="003E1944" w:rsidRPr="004F0092" w:rsidRDefault="003E1944" w:rsidP="003E1944">
      <w:pPr>
        <w:pStyle w:val="Nagwek6"/>
        <w:spacing w:before="0"/>
        <w:rPr>
          <w:rFonts w:ascii="Verdana" w:hAnsi="Verdana" w:cs="Verdana"/>
          <w:sz w:val="20"/>
          <w:szCs w:val="20"/>
        </w:rPr>
      </w:pPr>
    </w:p>
    <w:p w:rsidR="003E1944" w:rsidRPr="004F0092" w:rsidRDefault="003E1944" w:rsidP="003E1944">
      <w:pPr>
        <w:pStyle w:val="Nagwek6"/>
        <w:spacing w:before="0"/>
        <w:rPr>
          <w:rFonts w:ascii="Verdana" w:hAnsi="Verdana" w:cs="Verdana"/>
          <w:sz w:val="20"/>
          <w:szCs w:val="20"/>
        </w:rPr>
      </w:pPr>
    </w:p>
    <w:p w:rsidR="003E1944" w:rsidRPr="004F0092" w:rsidRDefault="003E1944" w:rsidP="003E1944">
      <w:pPr>
        <w:pStyle w:val="Nagwek6"/>
        <w:spacing w:before="0"/>
        <w:rPr>
          <w:rFonts w:ascii="Verdana" w:hAnsi="Verdana" w:cs="Verdana"/>
          <w:sz w:val="20"/>
          <w:szCs w:val="20"/>
        </w:rPr>
      </w:pPr>
      <w:r w:rsidRPr="004F0092">
        <w:rPr>
          <w:rFonts w:ascii="Verdana" w:hAnsi="Verdana" w:cs="Verdana"/>
          <w:sz w:val="20"/>
          <w:szCs w:val="20"/>
        </w:rPr>
        <w:t>Rozdział 3</w:t>
      </w:r>
    </w:p>
    <w:p w:rsidR="003E1944" w:rsidRPr="004F0092" w:rsidRDefault="003E1944" w:rsidP="003E1944">
      <w:pPr>
        <w:jc w:val="center"/>
        <w:outlineLvl w:val="0"/>
        <w:rPr>
          <w:rFonts w:ascii="Verdana" w:hAnsi="Verdana" w:cs="Verdana"/>
          <w:b/>
          <w:bCs/>
          <w:sz w:val="20"/>
          <w:szCs w:val="20"/>
        </w:rPr>
      </w:pPr>
    </w:p>
    <w:p w:rsidR="003E1944" w:rsidRPr="004F0092" w:rsidRDefault="003E1944" w:rsidP="003E1944">
      <w:pPr>
        <w:jc w:val="center"/>
        <w:outlineLvl w:val="0"/>
        <w:rPr>
          <w:rFonts w:ascii="Verdana" w:hAnsi="Verdana" w:cs="Verdana"/>
          <w:b/>
          <w:bCs/>
          <w:sz w:val="20"/>
          <w:szCs w:val="20"/>
        </w:rPr>
      </w:pPr>
      <w:r w:rsidRPr="004F0092">
        <w:rPr>
          <w:rFonts w:ascii="Verdana" w:hAnsi="Verdana" w:cs="Verdana"/>
          <w:b/>
          <w:bCs/>
          <w:sz w:val="20"/>
          <w:szCs w:val="20"/>
        </w:rPr>
        <w:t>Wzory oświadczeń</w:t>
      </w:r>
    </w:p>
    <w:p w:rsidR="003E1944" w:rsidRPr="004F0092" w:rsidRDefault="003E1944" w:rsidP="003E1944">
      <w:pPr>
        <w:pStyle w:val="Akapitzlist"/>
        <w:spacing w:line="240" w:lineRule="auto"/>
        <w:ind w:left="0"/>
        <w:contextualSpacing/>
        <w:rPr>
          <w:rFonts w:ascii="Verdana" w:hAnsi="Verdana"/>
          <w:b/>
        </w:rPr>
      </w:pPr>
    </w:p>
    <w:p w:rsidR="00FE7A83" w:rsidRPr="004F0092" w:rsidRDefault="00FE7A83" w:rsidP="003E1944">
      <w:pPr>
        <w:pStyle w:val="Akapitzlist"/>
        <w:spacing w:line="240" w:lineRule="auto"/>
        <w:ind w:left="0"/>
        <w:contextualSpacing/>
        <w:rPr>
          <w:rFonts w:ascii="Verdana" w:hAnsi="Verdana"/>
          <w:b/>
        </w:rPr>
      </w:pPr>
    </w:p>
    <w:p w:rsidR="008D0010" w:rsidRPr="004F0092" w:rsidRDefault="008D0010">
      <w:pPr>
        <w:spacing w:after="160" w:line="259" w:lineRule="auto"/>
        <w:rPr>
          <w:rFonts w:ascii="Verdana" w:hAnsi="Verdana" w:cs="Arial"/>
          <w:b/>
          <w:sz w:val="22"/>
          <w:szCs w:val="22"/>
          <w:lang w:eastAsia="en-US"/>
        </w:rPr>
      </w:pPr>
      <w:r w:rsidRPr="004F0092">
        <w:rPr>
          <w:rFonts w:ascii="Verdana" w:hAnsi="Verdana"/>
          <w:b/>
        </w:rPr>
        <w:br w:type="page"/>
      </w:r>
    </w:p>
    <w:p w:rsidR="00FE7A83" w:rsidRPr="004F0092" w:rsidRDefault="00FE7A83" w:rsidP="003E1944">
      <w:pPr>
        <w:pStyle w:val="Akapitzlist"/>
        <w:spacing w:line="240" w:lineRule="auto"/>
        <w:ind w:left="0"/>
        <w:contextualSpacing/>
        <w:rPr>
          <w:rFonts w:ascii="Verdana" w:hAnsi="Verdana"/>
          <w:b/>
        </w:rPr>
      </w:pPr>
    </w:p>
    <w:p w:rsidR="00FE7A83" w:rsidRPr="004F0092" w:rsidRDefault="00FE7A83" w:rsidP="003E1944">
      <w:pPr>
        <w:pStyle w:val="Akapitzlist"/>
        <w:spacing w:line="240" w:lineRule="auto"/>
        <w:ind w:left="0"/>
        <w:contextualSpacing/>
        <w:rPr>
          <w:rFonts w:ascii="Verdana" w:hAnsi="Verdana"/>
          <w:b/>
        </w:rPr>
      </w:pPr>
    </w:p>
    <w:p w:rsidR="00FE7A83" w:rsidRPr="004F0092" w:rsidRDefault="00FE7A83" w:rsidP="003E1944">
      <w:pPr>
        <w:pStyle w:val="Akapitzlist"/>
        <w:spacing w:line="240" w:lineRule="auto"/>
        <w:ind w:left="0"/>
        <w:contextualSpacing/>
        <w:rPr>
          <w:rFonts w:ascii="Verdana" w:hAnsi="Verdana"/>
          <w:b/>
        </w:rPr>
      </w:pPr>
    </w:p>
    <w:p w:rsidR="00FE7A83" w:rsidRPr="004F0092" w:rsidRDefault="00FE7A83" w:rsidP="00FB6781">
      <w:pPr>
        <w:pStyle w:val="Zwykytekst1"/>
        <w:spacing w:before="120"/>
        <w:jc w:val="right"/>
        <w:rPr>
          <w:rFonts w:ascii="Verdana" w:hAnsi="Verdana"/>
          <w:b/>
        </w:rPr>
      </w:pPr>
      <w:r w:rsidRPr="004F0092">
        <w:rPr>
          <w:rFonts w:ascii="Verdana" w:hAnsi="Verdana"/>
          <w:b/>
        </w:rPr>
        <w:t>Formularz 3.1.</w:t>
      </w:r>
    </w:p>
    <w:p w:rsidR="00FE7A83" w:rsidRPr="004F0092" w:rsidRDefault="006B19AE" w:rsidP="00FE7A83">
      <w:pPr>
        <w:suppressAutoHyphens/>
        <w:spacing w:after="120"/>
        <w:jc w:val="both"/>
        <w:rPr>
          <w:rFonts w:ascii="Verdana" w:hAnsi="Verdana"/>
          <w:b/>
          <w:sz w:val="20"/>
          <w:szCs w:val="20"/>
          <w:lang w:eastAsia="ar-SA"/>
        </w:rPr>
      </w:pPr>
      <w:r w:rsidRPr="004F0092">
        <w:rPr>
          <w:rFonts w:ascii="Verdana" w:hAnsi="Verdana"/>
          <w:noProof/>
        </w:rPr>
        <mc:AlternateContent>
          <mc:Choice Requires="wps">
            <w:drawing>
              <wp:anchor distT="0" distB="0" distL="114935" distR="114935" simplePos="0" relativeHeight="251656704" behindDoc="0" locked="0" layoutInCell="1" allowOverlap="1" wp14:anchorId="4980C4B1" wp14:editId="6C068F0B">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DF3456" w:rsidRDefault="00DF3456" w:rsidP="00FE7A83">
                            <w:pPr>
                              <w:jc w:val="center"/>
                              <w:rPr>
                                <w:i/>
                                <w:sz w:val="18"/>
                              </w:rPr>
                            </w:pPr>
                          </w:p>
                          <w:p w:rsidR="00DF3456" w:rsidRDefault="00DF3456" w:rsidP="00FE7A83">
                            <w:pPr>
                              <w:jc w:val="center"/>
                              <w:rPr>
                                <w:i/>
                                <w:sz w:val="18"/>
                              </w:rPr>
                            </w:pPr>
                          </w:p>
                          <w:p w:rsidR="00DF3456" w:rsidRDefault="00DF3456" w:rsidP="00FE7A83">
                            <w:pPr>
                              <w:jc w:val="center"/>
                              <w:rPr>
                                <w:i/>
                                <w:sz w:val="18"/>
                              </w:rPr>
                            </w:pPr>
                          </w:p>
                          <w:p w:rsidR="00DF3456" w:rsidRDefault="00DF3456" w:rsidP="00FE7A83">
                            <w:pPr>
                              <w:jc w:val="center"/>
                              <w:rPr>
                                <w:i/>
                                <w:sz w:val="18"/>
                              </w:rPr>
                            </w:pPr>
                          </w:p>
                          <w:p w:rsidR="00DF3456" w:rsidRPr="00F564FC" w:rsidRDefault="00DF3456"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NuCMA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srM9JVRHFNbB2OT4KHHSgvtBSYcNXlD/fc+c&#10;oER9MmjO6mY5RSVDXNxkUVZ3HSmvI8xwhCpooGScbsP4ivbWyabFm8Z2MHCHhtYyaj04P7I60ccm&#10;jhacHtzwSq7XMevXb2HzEw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E8A24IwAgAAXgQAAA4AAAAAAAAAAAAAAAAALgIA&#10;AGRycy9lMm9Eb2MueG1sUEsBAi0AFAAGAAgAAAAhAJG1FhzeAAAACQEAAA8AAAAAAAAAAAAAAAAA&#10;igQAAGRycy9kb3ducmV2LnhtbFBLBQYAAAAABAAEAPMAAACVBQAAAAA=&#10;" strokeweight=".5pt">
                <v:textbox inset="7.45pt,3.85pt,7.45pt,3.85pt">
                  <w:txbxContent>
                    <w:p w:rsidR="002655A2" w:rsidRDefault="002655A2" w:rsidP="00FE7A83">
                      <w:pPr>
                        <w:jc w:val="center"/>
                        <w:rPr>
                          <w:i/>
                          <w:sz w:val="18"/>
                        </w:rPr>
                      </w:pPr>
                    </w:p>
                    <w:p w:rsidR="002655A2" w:rsidRDefault="002655A2" w:rsidP="00FE7A83">
                      <w:pPr>
                        <w:jc w:val="center"/>
                        <w:rPr>
                          <w:i/>
                          <w:sz w:val="18"/>
                        </w:rPr>
                      </w:pPr>
                    </w:p>
                    <w:p w:rsidR="002655A2" w:rsidRDefault="002655A2" w:rsidP="00FE7A83">
                      <w:pPr>
                        <w:jc w:val="center"/>
                        <w:rPr>
                          <w:i/>
                          <w:sz w:val="18"/>
                        </w:rPr>
                      </w:pPr>
                    </w:p>
                    <w:p w:rsidR="002655A2" w:rsidRDefault="002655A2" w:rsidP="00FE7A83">
                      <w:pPr>
                        <w:jc w:val="center"/>
                        <w:rPr>
                          <w:i/>
                          <w:sz w:val="18"/>
                        </w:rPr>
                      </w:pPr>
                    </w:p>
                    <w:p w:rsidR="002655A2" w:rsidRPr="00F564FC" w:rsidRDefault="002655A2"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4F0092">
        <w:rPr>
          <w:rFonts w:ascii="Verdana" w:hAnsi="Verdana"/>
          <w:noProof/>
        </w:rPr>
        <mc:AlternateContent>
          <mc:Choice Requires="wps">
            <w:drawing>
              <wp:anchor distT="0" distB="0" distL="114935" distR="114935" simplePos="0" relativeHeight="251657728" behindDoc="0" locked="0" layoutInCell="1" allowOverlap="1" wp14:anchorId="52AA838B" wp14:editId="72855092">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DF3456" w:rsidRDefault="00DF3456"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DF3456" w:rsidRDefault="00DF3456"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F3456" w:rsidRPr="00464551" w:rsidRDefault="00DF3456"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DF3456" w:rsidRPr="003152D8" w:rsidRDefault="00DF3456"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MNTsMjICAABcBAAADgAAAAAAAAAAAAAA&#10;AAAuAgAAZHJzL2Uyb0RvYy54bWxQSwECLQAUAAYACAAAACEAShbCx+EAAAAKAQAADwAAAAAAAAAA&#10;AAAAAACMBAAAZHJzL2Rvd25yZXYueG1sUEsFBgAAAAAEAAQA8wAAAJoFAAAAAA==&#10;" fillcolor="silver" strokeweight=".5pt">
                <v:textbox inset="7.45pt,3.85pt,7.45pt,3.85pt">
                  <w:txbxContent>
                    <w:p w:rsidR="002655A2" w:rsidRDefault="002655A2"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2655A2" w:rsidRDefault="002655A2"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2655A2" w:rsidRPr="00464551" w:rsidRDefault="002655A2"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2655A2" w:rsidRPr="003152D8" w:rsidRDefault="002655A2" w:rsidP="00FE7A83">
                      <w:pPr>
                        <w:jc w:val="center"/>
                        <w:rPr>
                          <w:rFonts w:ascii="Verdana" w:hAnsi="Verdana"/>
                          <w:b/>
                          <w:sz w:val="20"/>
                          <w:szCs w:val="20"/>
                        </w:rPr>
                      </w:pPr>
                    </w:p>
                  </w:txbxContent>
                </v:textbox>
                <w10:wrap type="tight"/>
              </v:shape>
            </w:pict>
          </mc:Fallback>
        </mc:AlternateContent>
      </w:r>
    </w:p>
    <w:p w:rsidR="00FE7A83" w:rsidRPr="004F0092" w:rsidRDefault="00FE7A83" w:rsidP="00FE7A83">
      <w:pPr>
        <w:pStyle w:val="Zwykytekst2"/>
        <w:spacing w:before="120"/>
        <w:jc w:val="both"/>
        <w:rPr>
          <w:rFonts w:ascii="Verdana" w:hAnsi="Verdana"/>
          <w:b/>
        </w:rPr>
      </w:pPr>
    </w:p>
    <w:p w:rsidR="00FE7A83" w:rsidRPr="004F0092" w:rsidRDefault="00FE7A83" w:rsidP="00FE7A83">
      <w:pPr>
        <w:spacing w:after="120"/>
        <w:jc w:val="both"/>
        <w:rPr>
          <w:rFonts w:ascii="Verdana" w:hAnsi="Verdana"/>
          <w:b/>
          <w:sz w:val="20"/>
          <w:szCs w:val="20"/>
        </w:rPr>
      </w:pPr>
      <w:r w:rsidRPr="004F0092">
        <w:rPr>
          <w:rFonts w:ascii="Verdana" w:hAnsi="Verdana"/>
          <w:b/>
          <w:sz w:val="20"/>
          <w:szCs w:val="20"/>
        </w:rPr>
        <w:t>Składając ofertę w postępowaniu o udzielenie zamówienia publicznego prowadzonym w trybie przetargu nieograniczonego na:</w:t>
      </w:r>
    </w:p>
    <w:p w:rsidR="006428EC" w:rsidRPr="004F0092" w:rsidRDefault="006428EC" w:rsidP="00FE7A83">
      <w:pPr>
        <w:pStyle w:val="Zwykytekst1"/>
        <w:tabs>
          <w:tab w:val="left" w:leader="dot" w:pos="9360"/>
        </w:tabs>
        <w:spacing w:before="120" w:after="120"/>
        <w:jc w:val="both"/>
        <w:rPr>
          <w:rFonts w:ascii="Verdana" w:hAnsi="Verdana"/>
          <w:spacing w:val="-2"/>
        </w:rPr>
      </w:pPr>
      <w:r w:rsidRPr="004F0092">
        <w:rPr>
          <w:rFonts w:ascii="Verdana" w:hAnsi="Verdana"/>
          <w:spacing w:val="-2"/>
        </w:rPr>
        <w:t>…………………………………………………</w:t>
      </w:r>
      <w:r w:rsidR="00AF392C">
        <w:rPr>
          <w:rFonts w:ascii="Verdana" w:hAnsi="Verdana"/>
          <w:spacing w:val="-2"/>
        </w:rPr>
        <w:t>…………………………………………………………………………………………</w:t>
      </w:r>
      <w:r w:rsidRPr="004F0092">
        <w:rPr>
          <w:rFonts w:ascii="Verdana" w:hAnsi="Verdana"/>
          <w:spacing w:val="-2"/>
        </w:rPr>
        <w:t>..</w:t>
      </w:r>
    </w:p>
    <w:p w:rsidR="00FE7A83" w:rsidRPr="004F0092" w:rsidRDefault="00FE7A83" w:rsidP="00FE7A83">
      <w:pPr>
        <w:pStyle w:val="Zwykytekst1"/>
        <w:tabs>
          <w:tab w:val="left" w:leader="dot" w:pos="9360"/>
        </w:tabs>
        <w:spacing w:before="120" w:after="120"/>
        <w:jc w:val="both"/>
        <w:rPr>
          <w:rFonts w:ascii="Verdana" w:hAnsi="Verdana"/>
          <w:b/>
        </w:rPr>
      </w:pPr>
      <w:r w:rsidRPr="004F0092">
        <w:rPr>
          <w:rFonts w:ascii="Verdana" w:hAnsi="Verdana"/>
          <w:spacing w:val="-2"/>
        </w:rPr>
        <w:t xml:space="preserve">oznaczonego nr </w:t>
      </w:r>
      <w:r w:rsidR="006428EC" w:rsidRPr="004F0092">
        <w:rPr>
          <w:rFonts w:ascii="Verdana" w:hAnsi="Verdana"/>
          <w:spacing w:val="-2"/>
        </w:rPr>
        <w:t>……………………………………….</w:t>
      </w:r>
    </w:p>
    <w:p w:rsidR="00FE7A83" w:rsidRPr="004F0092" w:rsidRDefault="00FE7A83" w:rsidP="00FE7A83">
      <w:pPr>
        <w:jc w:val="both"/>
        <w:rPr>
          <w:rFonts w:ascii="Verdana" w:hAnsi="Verdana"/>
          <w:b/>
          <w:bCs/>
          <w:sz w:val="20"/>
          <w:szCs w:val="20"/>
        </w:rPr>
      </w:pPr>
      <w:r w:rsidRPr="004F0092">
        <w:rPr>
          <w:rFonts w:ascii="Verdana" w:hAnsi="Verdana"/>
          <w:b/>
          <w:bCs/>
          <w:sz w:val="20"/>
          <w:szCs w:val="20"/>
        </w:rPr>
        <w:t>w imieniu Wykonawcy:</w:t>
      </w:r>
    </w:p>
    <w:p w:rsidR="00FE7A83" w:rsidRPr="004F0092" w:rsidRDefault="00FE7A83" w:rsidP="00FE7A83">
      <w:pPr>
        <w:jc w:val="both"/>
        <w:rPr>
          <w:rFonts w:ascii="Verdana" w:hAnsi="Verdana"/>
          <w:b/>
          <w:bCs/>
          <w:sz w:val="20"/>
          <w:szCs w:val="20"/>
        </w:rPr>
      </w:pPr>
    </w:p>
    <w:p w:rsidR="00FE7A83" w:rsidRPr="004F0092" w:rsidRDefault="00FE7A83" w:rsidP="00FE7A83">
      <w:pPr>
        <w:spacing w:after="120"/>
        <w:jc w:val="both"/>
        <w:rPr>
          <w:rFonts w:ascii="Verdana" w:hAnsi="Verdana"/>
          <w:b/>
          <w:bCs/>
          <w:sz w:val="20"/>
          <w:szCs w:val="20"/>
        </w:rPr>
      </w:pPr>
      <w:r w:rsidRPr="004F0092">
        <w:rPr>
          <w:rFonts w:ascii="Verdana" w:hAnsi="Verdana"/>
          <w:b/>
          <w:bCs/>
          <w:sz w:val="20"/>
          <w:szCs w:val="20"/>
        </w:rPr>
        <w:t>_______________________________________________________________</w:t>
      </w:r>
    </w:p>
    <w:p w:rsidR="00FE7A83" w:rsidRPr="004F0092" w:rsidRDefault="00FE7A83" w:rsidP="00FE7A83">
      <w:pPr>
        <w:spacing w:after="120"/>
        <w:jc w:val="center"/>
        <w:rPr>
          <w:rFonts w:ascii="Verdana" w:hAnsi="Verdana"/>
          <w:b/>
          <w:bCs/>
          <w:sz w:val="20"/>
          <w:szCs w:val="20"/>
        </w:rPr>
      </w:pPr>
      <w:r w:rsidRPr="004F0092">
        <w:rPr>
          <w:rFonts w:ascii="Verdana" w:hAnsi="Verdana"/>
          <w:bCs/>
          <w:sz w:val="16"/>
          <w:szCs w:val="16"/>
        </w:rPr>
        <w:t>/wpisać nazwę (firmę) Wykonawcy/</w:t>
      </w:r>
    </w:p>
    <w:p w:rsidR="00FE7A83" w:rsidRPr="004F0092" w:rsidRDefault="00FE7A83" w:rsidP="008B0608">
      <w:pPr>
        <w:pStyle w:val="Akapitzlist"/>
        <w:numPr>
          <w:ilvl w:val="0"/>
          <w:numId w:val="40"/>
        </w:numPr>
        <w:jc w:val="both"/>
        <w:rPr>
          <w:rFonts w:ascii="Verdana" w:hAnsi="Verdana"/>
          <w:b/>
          <w:sz w:val="20"/>
          <w:szCs w:val="20"/>
        </w:rPr>
      </w:pPr>
      <w:r w:rsidRPr="004F0092">
        <w:rPr>
          <w:rFonts w:ascii="Verdana" w:hAnsi="Verdana"/>
          <w:b/>
          <w:sz w:val="20"/>
          <w:szCs w:val="20"/>
        </w:rPr>
        <w:t>Przedkładam(y) poniżej listę podmiotów należących do tej samej grupy kapitałowej</w:t>
      </w:r>
      <w:r w:rsidRPr="004F0092">
        <w:rPr>
          <w:rFonts w:ascii="Verdana" w:hAnsi="Verdana"/>
          <w:b/>
          <w:iCs/>
          <w:sz w:val="20"/>
          <w:szCs w:val="20"/>
        </w:rPr>
        <w:t xml:space="preserve">, o której mowa w art. 24 ust. 1 pkt 23 ustawy </w:t>
      </w:r>
      <w:proofErr w:type="spellStart"/>
      <w:r w:rsidRPr="004F0092">
        <w:rPr>
          <w:rFonts w:ascii="Verdana" w:hAnsi="Verdana"/>
          <w:b/>
          <w:iCs/>
          <w:sz w:val="20"/>
          <w:szCs w:val="20"/>
        </w:rPr>
        <w:t>Pzp</w:t>
      </w:r>
      <w:proofErr w:type="spellEnd"/>
      <w:r w:rsidRPr="004F0092">
        <w:rPr>
          <w:rFonts w:ascii="Verdana" w:hAnsi="Verdana"/>
          <w:b/>
          <w:sz w:val="20"/>
          <w:szCs w:val="20"/>
        </w:rPr>
        <w:t>, do której należy Wykonawca</w:t>
      </w:r>
      <w:r w:rsidR="007E0191" w:rsidRPr="004F0092">
        <w:rPr>
          <w:rFonts w:ascii="Verdana" w:hAnsi="Verdana"/>
          <w:b/>
          <w:sz w:val="20"/>
          <w:szCs w:val="20"/>
        </w:rPr>
        <w:t>*</w:t>
      </w:r>
      <w:r w:rsidRPr="004F0092">
        <w:rPr>
          <w:rFonts w:ascii="Verdana" w:hAnsi="Verdana"/>
          <w:b/>
          <w:sz w:val="20"/>
          <w:szCs w:val="20"/>
        </w:rPr>
        <w:t>:</w:t>
      </w:r>
    </w:p>
    <w:p w:rsidR="00FE7A83" w:rsidRPr="004F0092"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4F0092"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4F0092" w:rsidRDefault="00FE7A83" w:rsidP="002E6EAC">
            <w:pPr>
              <w:jc w:val="center"/>
              <w:rPr>
                <w:rFonts w:ascii="Verdana" w:hAnsi="Verdana"/>
                <w:b/>
                <w:sz w:val="20"/>
                <w:szCs w:val="20"/>
              </w:rPr>
            </w:pPr>
            <w:r w:rsidRPr="004F0092">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4F0092" w:rsidRDefault="00FE7A83" w:rsidP="002E6EAC">
            <w:pPr>
              <w:jc w:val="center"/>
              <w:rPr>
                <w:rFonts w:ascii="Verdana" w:hAnsi="Verdana"/>
                <w:b/>
                <w:sz w:val="20"/>
                <w:szCs w:val="20"/>
              </w:rPr>
            </w:pPr>
            <w:r w:rsidRPr="004F0092">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4F0092" w:rsidRDefault="00FE7A83" w:rsidP="002E6EAC">
            <w:pPr>
              <w:jc w:val="center"/>
              <w:rPr>
                <w:rFonts w:ascii="Verdana" w:hAnsi="Verdana"/>
                <w:b/>
                <w:sz w:val="20"/>
                <w:szCs w:val="20"/>
              </w:rPr>
            </w:pPr>
            <w:r w:rsidRPr="004F0092">
              <w:rPr>
                <w:rFonts w:ascii="Verdana" w:hAnsi="Verdana"/>
                <w:b/>
                <w:sz w:val="20"/>
                <w:szCs w:val="20"/>
              </w:rPr>
              <w:t>Siedziba</w:t>
            </w:r>
          </w:p>
        </w:tc>
      </w:tr>
      <w:tr w:rsidR="00FE7A83" w:rsidRPr="004F0092"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4F0092" w:rsidRDefault="00FE7A83" w:rsidP="002E6EAC">
            <w:pPr>
              <w:jc w:val="center"/>
              <w:rPr>
                <w:rFonts w:ascii="Verdana" w:hAnsi="Verdana"/>
                <w:b/>
                <w:sz w:val="20"/>
                <w:szCs w:val="20"/>
              </w:rPr>
            </w:pPr>
            <w:r w:rsidRPr="004F0092">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4F0092" w:rsidRDefault="00FE7A83" w:rsidP="002E6EAC">
            <w:pPr>
              <w:jc w:val="center"/>
              <w:rPr>
                <w:rFonts w:ascii="Verdana" w:hAnsi="Verdana"/>
                <w:b/>
                <w:sz w:val="20"/>
                <w:szCs w:val="20"/>
              </w:rPr>
            </w:pPr>
          </w:p>
          <w:p w:rsidR="00FE7A83" w:rsidRPr="004F0092"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4F0092" w:rsidRDefault="00FE7A83" w:rsidP="002E6EAC">
            <w:pPr>
              <w:jc w:val="center"/>
              <w:rPr>
                <w:rFonts w:ascii="Verdana" w:hAnsi="Verdana"/>
                <w:b/>
                <w:sz w:val="20"/>
                <w:szCs w:val="20"/>
              </w:rPr>
            </w:pPr>
          </w:p>
        </w:tc>
      </w:tr>
      <w:tr w:rsidR="00FE7A83" w:rsidRPr="004F0092"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4F0092" w:rsidRDefault="00FE7A83" w:rsidP="002E6EAC">
            <w:pPr>
              <w:jc w:val="center"/>
              <w:rPr>
                <w:rFonts w:ascii="Verdana" w:hAnsi="Verdana"/>
                <w:b/>
                <w:sz w:val="20"/>
                <w:szCs w:val="20"/>
              </w:rPr>
            </w:pPr>
            <w:r w:rsidRPr="004F0092">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4F0092" w:rsidRDefault="00FE7A83" w:rsidP="002E6EAC">
            <w:pPr>
              <w:jc w:val="center"/>
              <w:rPr>
                <w:rFonts w:ascii="Verdana" w:hAnsi="Verdana"/>
                <w:b/>
                <w:sz w:val="20"/>
                <w:szCs w:val="20"/>
              </w:rPr>
            </w:pPr>
          </w:p>
          <w:p w:rsidR="00FE7A83" w:rsidRPr="004F0092"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4F0092" w:rsidRDefault="00FE7A83" w:rsidP="002E6EAC">
            <w:pPr>
              <w:jc w:val="center"/>
              <w:rPr>
                <w:rFonts w:ascii="Verdana" w:hAnsi="Verdana"/>
                <w:b/>
                <w:sz w:val="20"/>
                <w:szCs w:val="20"/>
              </w:rPr>
            </w:pPr>
          </w:p>
        </w:tc>
      </w:tr>
      <w:tr w:rsidR="00FE7A83" w:rsidRPr="004F0092"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4F0092" w:rsidRDefault="00FE7A83" w:rsidP="002E6EAC">
            <w:pPr>
              <w:jc w:val="center"/>
              <w:rPr>
                <w:rFonts w:ascii="Verdana" w:hAnsi="Verdana"/>
                <w:b/>
                <w:sz w:val="20"/>
                <w:szCs w:val="20"/>
              </w:rPr>
            </w:pPr>
            <w:r w:rsidRPr="004F0092">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4F0092" w:rsidRDefault="00FE7A83" w:rsidP="002E6EAC">
            <w:pPr>
              <w:jc w:val="center"/>
              <w:rPr>
                <w:rFonts w:ascii="Verdana" w:hAnsi="Verdana"/>
                <w:b/>
                <w:sz w:val="20"/>
                <w:szCs w:val="20"/>
              </w:rPr>
            </w:pPr>
          </w:p>
          <w:p w:rsidR="00FE7A83" w:rsidRPr="004F0092"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4F0092" w:rsidRDefault="00FE7A83" w:rsidP="002E6EAC">
            <w:pPr>
              <w:jc w:val="center"/>
              <w:rPr>
                <w:rFonts w:ascii="Verdana" w:hAnsi="Verdana"/>
                <w:b/>
                <w:sz w:val="20"/>
                <w:szCs w:val="20"/>
              </w:rPr>
            </w:pPr>
          </w:p>
        </w:tc>
      </w:tr>
    </w:tbl>
    <w:p w:rsidR="00FE7A83" w:rsidRPr="004F0092" w:rsidRDefault="00FE7A83" w:rsidP="00FE7A83">
      <w:pPr>
        <w:spacing w:before="120"/>
        <w:jc w:val="both"/>
        <w:rPr>
          <w:rFonts w:ascii="Verdana" w:hAnsi="Verdana"/>
          <w:sz w:val="20"/>
          <w:szCs w:val="20"/>
          <w:lang w:eastAsia="ar-SA"/>
        </w:rPr>
      </w:pPr>
    </w:p>
    <w:p w:rsidR="00FE7A83" w:rsidRPr="004F0092" w:rsidRDefault="00FE7A83" w:rsidP="00FE7A83">
      <w:pPr>
        <w:spacing w:before="120"/>
        <w:rPr>
          <w:rFonts w:ascii="Verdana" w:hAnsi="Verdana"/>
          <w:sz w:val="20"/>
          <w:szCs w:val="20"/>
        </w:rPr>
      </w:pPr>
      <w:r w:rsidRPr="004F0092">
        <w:rPr>
          <w:rFonts w:ascii="Verdana" w:hAnsi="Verdana"/>
          <w:sz w:val="20"/>
          <w:szCs w:val="20"/>
        </w:rPr>
        <w:t>__________________ dnia __ __ 2016 roku</w:t>
      </w:r>
    </w:p>
    <w:p w:rsidR="00FE7A83" w:rsidRPr="004F0092" w:rsidRDefault="00FE7A83" w:rsidP="00FE7A83">
      <w:pPr>
        <w:spacing w:before="120"/>
        <w:ind w:firstLine="5220"/>
        <w:jc w:val="center"/>
        <w:rPr>
          <w:rFonts w:ascii="Verdana" w:hAnsi="Verdana"/>
          <w:i/>
          <w:sz w:val="20"/>
          <w:szCs w:val="20"/>
        </w:rPr>
      </w:pPr>
      <w:r w:rsidRPr="004F0092">
        <w:rPr>
          <w:rFonts w:ascii="Verdana" w:hAnsi="Verdana"/>
          <w:i/>
          <w:sz w:val="20"/>
          <w:szCs w:val="20"/>
        </w:rPr>
        <w:t>______________________________</w:t>
      </w:r>
    </w:p>
    <w:p w:rsidR="00FE7A83" w:rsidRPr="004F0092" w:rsidRDefault="00FE7A83" w:rsidP="00FE7A83">
      <w:pPr>
        <w:spacing w:before="120"/>
        <w:ind w:firstLine="4500"/>
        <w:jc w:val="center"/>
        <w:rPr>
          <w:rFonts w:ascii="Verdana" w:hAnsi="Verdana"/>
          <w:i/>
          <w:sz w:val="16"/>
          <w:szCs w:val="16"/>
        </w:rPr>
      </w:pPr>
      <w:r w:rsidRPr="004F0092">
        <w:rPr>
          <w:rFonts w:ascii="Verdana" w:hAnsi="Verdana"/>
          <w:i/>
          <w:sz w:val="16"/>
          <w:szCs w:val="16"/>
        </w:rPr>
        <w:t xml:space="preserve">         (podpis(y) Wykonawcy/Pełnomocnika)</w:t>
      </w:r>
    </w:p>
    <w:p w:rsidR="00FE7A83" w:rsidRPr="004F0092" w:rsidRDefault="00FE7A83" w:rsidP="00FE7A83">
      <w:pPr>
        <w:tabs>
          <w:tab w:val="left" w:pos="4032"/>
        </w:tabs>
        <w:jc w:val="both"/>
        <w:rPr>
          <w:rFonts w:ascii="Verdana" w:hAnsi="Verdana"/>
          <w:b/>
          <w:sz w:val="20"/>
          <w:szCs w:val="20"/>
        </w:rPr>
      </w:pPr>
      <w:r w:rsidRPr="004F0092">
        <w:rPr>
          <w:rFonts w:ascii="Verdana" w:hAnsi="Verdana"/>
          <w:b/>
          <w:sz w:val="20"/>
          <w:szCs w:val="20"/>
        </w:rPr>
        <w:t>_______________________________________________________________</w:t>
      </w:r>
    </w:p>
    <w:p w:rsidR="00FE7A83" w:rsidRPr="004F0092" w:rsidRDefault="00FE7A83" w:rsidP="00FE7A83">
      <w:pPr>
        <w:tabs>
          <w:tab w:val="left" w:pos="4032"/>
        </w:tabs>
        <w:jc w:val="both"/>
        <w:rPr>
          <w:rFonts w:ascii="Verdana" w:hAnsi="Verdana"/>
          <w:b/>
          <w:sz w:val="20"/>
          <w:szCs w:val="20"/>
        </w:rPr>
      </w:pPr>
    </w:p>
    <w:p w:rsidR="00FE7A83" w:rsidRPr="004F0092" w:rsidRDefault="00FE7A83" w:rsidP="008B0608">
      <w:pPr>
        <w:pStyle w:val="Akapitzlist"/>
        <w:numPr>
          <w:ilvl w:val="0"/>
          <w:numId w:val="40"/>
        </w:numPr>
        <w:jc w:val="both"/>
        <w:rPr>
          <w:rFonts w:ascii="Verdana" w:hAnsi="Verdana"/>
          <w:iCs/>
          <w:sz w:val="20"/>
          <w:szCs w:val="20"/>
          <w:lang w:eastAsia="pl-PL"/>
        </w:rPr>
      </w:pPr>
      <w:r w:rsidRPr="004F0092">
        <w:rPr>
          <w:rFonts w:ascii="Verdana" w:hAnsi="Verdana"/>
          <w:b/>
          <w:sz w:val="20"/>
          <w:szCs w:val="20"/>
          <w:lang w:eastAsia="pl-PL"/>
        </w:rPr>
        <w:t xml:space="preserve">Informuje(my), że Wykonawca nie należy do grupy kapitałowej, o której mowa w art. 24 ust. 1 pkt 23 ustawy </w:t>
      </w:r>
      <w:proofErr w:type="spellStart"/>
      <w:r w:rsidRPr="004F0092">
        <w:rPr>
          <w:rFonts w:ascii="Verdana" w:hAnsi="Verdana"/>
          <w:b/>
          <w:sz w:val="20"/>
          <w:szCs w:val="20"/>
          <w:lang w:eastAsia="pl-PL"/>
        </w:rPr>
        <w:t>Pzp</w:t>
      </w:r>
      <w:proofErr w:type="spellEnd"/>
      <w:r w:rsidR="007E0191" w:rsidRPr="004F0092">
        <w:rPr>
          <w:rFonts w:ascii="Verdana" w:hAnsi="Verdana"/>
          <w:b/>
          <w:sz w:val="20"/>
          <w:szCs w:val="20"/>
          <w:lang w:eastAsia="pl-PL"/>
        </w:rPr>
        <w:t>*</w:t>
      </w:r>
      <w:r w:rsidRPr="004F0092">
        <w:rPr>
          <w:rFonts w:ascii="Verdana" w:hAnsi="Verdana"/>
          <w:b/>
          <w:iCs/>
          <w:sz w:val="20"/>
          <w:szCs w:val="20"/>
          <w:lang w:eastAsia="pl-PL"/>
        </w:rPr>
        <w:t xml:space="preserve">. </w:t>
      </w:r>
    </w:p>
    <w:p w:rsidR="00FE7A83" w:rsidRPr="004F0092" w:rsidRDefault="00FE7A83" w:rsidP="00FE7A83">
      <w:pPr>
        <w:tabs>
          <w:tab w:val="left" w:pos="4032"/>
        </w:tabs>
        <w:jc w:val="both"/>
        <w:rPr>
          <w:rFonts w:ascii="Verdana" w:hAnsi="Verdana"/>
          <w:b/>
          <w:sz w:val="20"/>
          <w:szCs w:val="20"/>
        </w:rPr>
      </w:pPr>
    </w:p>
    <w:p w:rsidR="00FE7A83" w:rsidRPr="004F0092" w:rsidRDefault="00FE7A83" w:rsidP="00FE7A83">
      <w:pPr>
        <w:spacing w:before="120"/>
        <w:rPr>
          <w:rFonts w:ascii="Verdana" w:hAnsi="Verdana"/>
          <w:sz w:val="20"/>
          <w:szCs w:val="20"/>
          <w:lang w:eastAsia="ar-SA"/>
        </w:rPr>
      </w:pPr>
      <w:r w:rsidRPr="004F0092">
        <w:rPr>
          <w:rFonts w:ascii="Verdana" w:hAnsi="Verdana"/>
          <w:sz w:val="20"/>
          <w:szCs w:val="20"/>
        </w:rPr>
        <w:t>__________________ dnia __ __ 2016 roku</w:t>
      </w:r>
    </w:p>
    <w:p w:rsidR="00FE7A83" w:rsidRPr="004F0092" w:rsidRDefault="00FE7A83" w:rsidP="00FE7A83">
      <w:pPr>
        <w:spacing w:before="120"/>
        <w:ind w:firstLine="5220"/>
        <w:jc w:val="center"/>
        <w:rPr>
          <w:rFonts w:ascii="Verdana" w:hAnsi="Verdana"/>
          <w:i/>
          <w:sz w:val="20"/>
          <w:szCs w:val="20"/>
        </w:rPr>
      </w:pPr>
      <w:r w:rsidRPr="004F0092">
        <w:rPr>
          <w:rFonts w:ascii="Verdana" w:hAnsi="Verdana"/>
          <w:i/>
          <w:sz w:val="20"/>
          <w:szCs w:val="20"/>
        </w:rPr>
        <w:t>______________________________</w:t>
      </w:r>
    </w:p>
    <w:p w:rsidR="00FE7A83" w:rsidRPr="004F0092" w:rsidRDefault="00FE7A83" w:rsidP="00FE7A83">
      <w:pPr>
        <w:spacing w:before="120"/>
        <w:ind w:firstLine="4500"/>
        <w:jc w:val="center"/>
        <w:rPr>
          <w:rFonts w:ascii="Verdana" w:hAnsi="Verdana"/>
          <w:i/>
          <w:sz w:val="16"/>
          <w:szCs w:val="16"/>
        </w:rPr>
      </w:pPr>
      <w:r w:rsidRPr="004F0092">
        <w:rPr>
          <w:rFonts w:ascii="Verdana" w:hAnsi="Verdana"/>
          <w:i/>
          <w:sz w:val="16"/>
          <w:szCs w:val="16"/>
        </w:rPr>
        <w:t xml:space="preserve">         (podpis(y) Wykonawcy/Pełnomocnika)</w:t>
      </w:r>
    </w:p>
    <w:p w:rsidR="00FE7A83" w:rsidRPr="004F0092" w:rsidRDefault="00FE7A83" w:rsidP="00FE7A83">
      <w:pPr>
        <w:spacing w:before="120"/>
        <w:rPr>
          <w:rFonts w:ascii="Verdana" w:hAnsi="Verdana"/>
          <w:iCs/>
          <w:sz w:val="20"/>
          <w:szCs w:val="20"/>
        </w:rPr>
      </w:pPr>
    </w:p>
    <w:p w:rsidR="00FE7A83" w:rsidRPr="004F0092" w:rsidRDefault="00FE7A83" w:rsidP="00FE7A83">
      <w:pPr>
        <w:spacing w:after="120"/>
        <w:jc w:val="both"/>
        <w:rPr>
          <w:rFonts w:ascii="Verdana" w:hAnsi="Verdana"/>
          <w:spacing w:val="4"/>
          <w:sz w:val="20"/>
          <w:szCs w:val="20"/>
        </w:rPr>
      </w:pPr>
      <w:r w:rsidRPr="004F0092">
        <w:rPr>
          <w:rFonts w:ascii="Verdana" w:hAnsi="Verdana"/>
          <w:spacing w:val="4"/>
          <w:sz w:val="20"/>
          <w:szCs w:val="20"/>
        </w:rPr>
        <w:t>*niepotrzebne skreślić</w:t>
      </w:r>
    </w:p>
    <w:p w:rsidR="00FE7A83" w:rsidRPr="00242E1B" w:rsidRDefault="00DF7FB7" w:rsidP="003A78AC">
      <w:pPr>
        <w:spacing w:after="120"/>
        <w:ind w:left="993" w:hanging="993"/>
        <w:jc w:val="both"/>
        <w:rPr>
          <w:rFonts w:ascii="Verdana" w:hAnsi="Verdana"/>
          <w:i/>
          <w:spacing w:val="4"/>
          <w:sz w:val="16"/>
          <w:szCs w:val="16"/>
        </w:rPr>
      </w:pPr>
      <w:r w:rsidRPr="004F0092">
        <w:rPr>
          <w:rFonts w:ascii="Verdana" w:hAnsi="Verdana"/>
          <w:i/>
          <w:spacing w:val="4"/>
          <w:sz w:val="16"/>
          <w:szCs w:val="16"/>
        </w:rPr>
        <w:t>U</w:t>
      </w:r>
      <w:r w:rsidR="00FE7A83" w:rsidRPr="004F0092">
        <w:rPr>
          <w:rFonts w:ascii="Verdana" w:hAnsi="Verdana"/>
          <w:i/>
          <w:spacing w:val="4"/>
          <w:sz w:val="16"/>
          <w:szCs w:val="16"/>
        </w:rPr>
        <w:t xml:space="preserve">WAGA: </w:t>
      </w:r>
      <w:r w:rsidR="00FE7A83" w:rsidRPr="004F0092">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sectPr w:rsidR="00FE7A83" w:rsidRPr="00242E1B" w:rsidSect="00CA4C0C">
      <w:footerReference w:type="default" r:id="rId9"/>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F62" w:rsidRDefault="00165F62" w:rsidP="00BE245A">
      <w:r>
        <w:separator/>
      </w:r>
    </w:p>
  </w:endnote>
  <w:endnote w:type="continuationSeparator" w:id="0">
    <w:p w:rsidR="00165F62" w:rsidRDefault="00165F6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imesNewRomanPSMT">
    <w:charset w:val="EE"/>
    <w:family w:val="roman"/>
    <w:pitch w:val="default"/>
  </w:font>
  <w:font w:name="Verdana">
    <w:panose1 w:val="020B0604030504040204"/>
    <w:charset w:val="EE"/>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DejaVu Sans">
    <w:altName w:val="Arial Unicode MS"/>
    <w:charset w:val="80"/>
    <w:family w:val="auto"/>
    <w:pitch w:val="variable"/>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Calibri Light">
    <w:altName w:val="Arial"/>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456" w:rsidRDefault="00DF3456">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4C7D45">
      <w:rPr>
        <w:rStyle w:val="Numerstrony"/>
        <w:rFonts w:ascii="Verdana" w:hAnsi="Verdana" w:cs="Verdana"/>
        <w:bCs/>
        <w:noProof/>
      </w:rPr>
      <w:t>42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F62" w:rsidRDefault="00165F62" w:rsidP="00BE245A">
      <w:r>
        <w:separator/>
      </w:r>
    </w:p>
  </w:footnote>
  <w:footnote w:type="continuationSeparator" w:id="0">
    <w:p w:rsidR="00165F62" w:rsidRDefault="00165F62"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0564799E"/>
    <w:multiLevelType w:val="hybridMultilevel"/>
    <w:tmpl w:val="9CBEB95E"/>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85B49AD"/>
    <w:multiLevelType w:val="hybridMultilevel"/>
    <w:tmpl w:val="5B88F8B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0B22500F"/>
    <w:multiLevelType w:val="hybridMultilevel"/>
    <w:tmpl w:val="1A964C18"/>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3">
    <w:nsid w:val="0DE65128"/>
    <w:multiLevelType w:val="multilevel"/>
    <w:tmpl w:val="BB9AB0CC"/>
    <w:lvl w:ilvl="0">
      <w:start w:val="1"/>
      <w:numFmt w:val="decimal"/>
      <w:lvlText w:val="%1."/>
      <w:lvlJc w:val="left"/>
      <w:pPr>
        <w:tabs>
          <w:tab w:val="num" w:pos="1146"/>
        </w:tabs>
        <w:ind w:left="1146" w:hanging="720"/>
      </w:pPr>
      <w:rPr>
        <w:rFonts w:ascii="Arial" w:eastAsia="Times New Roman" w:hAnsi="Arial" w:cs="Arial" w:hint="default"/>
      </w:rPr>
    </w:lvl>
    <w:lvl w:ilvl="1">
      <w:start w:val="1"/>
      <w:numFmt w:val="decimal"/>
      <w:lvlText w:val="%2."/>
      <w:lvlJc w:val="left"/>
      <w:pPr>
        <w:tabs>
          <w:tab w:val="num" w:pos="1146"/>
        </w:tabs>
        <w:ind w:left="1146" w:hanging="720"/>
      </w:pPr>
      <w:rPr>
        <w:rFonts w:cs="Times New Roman"/>
      </w:r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tabs>
          <w:tab w:val="num" w:pos="2598"/>
        </w:tabs>
        <w:ind w:left="2598" w:hanging="720"/>
      </w:pPr>
      <w:rPr>
        <w:rFonts w:cs="Times New Roman"/>
      </w:r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14">
    <w:nsid w:val="12491EA3"/>
    <w:multiLevelType w:val="hybridMultilevel"/>
    <w:tmpl w:val="F8E61478"/>
    <w:lvl w:ilvl="0" w:tplc="0415000F">
      <w:start w:val="1"/>
      <w:numFmt w:val="decimal"/>
      <w:lvlText w:val="%1."/>
      <w:lvlJc w:val="left"/>
      <w:pPr>
        <w:tabs>
          <w:tab w:val="num" w:pos="1074"/>
        </w:tabs>
        <w:ind w:left="1074" w:hanging="360"/>
      </w:pPr>
    </w:lvl>
    <w:lvl w:ilvl="1" w:tplc="A1EA2508">
      <w:start w:val="1"/>
      <w:numFmt w:val="decimal"/>
      <w:lvlText w:val="%2)"/>
      <w:lvlJc w:val="left"/>
      <w:pPr>
        <w:tabs>
          <w:tab w:val="num" w:pos="1794"/>
        </w:tabs>
        <w:ind w:left="1794" w:hanging="360"/>
      </w:pPr>
      <w:rPr>
        <w:rFonts w:hint="default"/>
      </w:rPr>
    </w:lvl>
    <w:lvl w:ilvl="2" w:tplc="0415001B" w:tentative="1">
      <w:start w:val="1"/>
      <w:numFmt w:val="lowerRoman"/>
      <w:lvlText w:val="%3."/>
      <w:lvlJc w:val="right"/>
      <w:pPr>
        <w:tabs>
          <w:tab w:val="num" w:pos="2514"/>
        </w:tabs>
        <w:ind w:left="2514" w:hanging="180"/>
      </w:pPr>
    </w:lvl>
    <w:lvl w:ilvl="3" w:tplc="0415000F" w:tentative="1">
      <w:start w:val="1"/>
      <w:numFmt w:val="decimal"/>
      <w:lvlText w:val="%4."/>
      <w:lvlJc w:val="left"/>
      <w:pPr>
        <w:tabs>
          <w:tab w:val="num" w:pos="3234"/>
        </w:tabs>
        <w:ind w:left="3234" w:hanging="360"/>
      </w:pPr>
    </w:lvl>
    <w:lvl w:ilvl="4" w:tplc="04150019" w:tentative="1">
      <w:start w:val="1"/>
      <w:numFmt w:val="lowerLetter"/>
      <w:lvlText w:val="%5."/>
      <w:lvlJc w:val="left"/>
      <w:pPr>
        <w:tabs>
          <w:tab w:val="num" w:pos="3954"/>
        </w:tabs>
        <w:ind w:left="3954" w:hanging="360"/>
      </w:pPr>
    </w:lvl>
    <w:lvl w:ilvl="5" w:tplc="0415001B" w:tentative="1">
      <w:start w:val="1"/>
      <w:numFmt w:val="lowerRoman"/>
      <w:lvlText w:val="%6."/>
      <w:lvlJc w:val="right"/>
      <w:pPr>
        <w:tabs>
          <w:tab w:val="num" w:pos="4674"/>
        </w:tabs>
        <w:ind w:left="4674" w:hanging="180"/>
      </w:pPr>
    </w:lvl>
    <w:lvl w:ilvl="6" w:tplc="0415000F" w:tentative="1">
      <w:start w:val="1"/>
      <w:numFmt w:val="decimal"/>
      <w:lvlText w:val="%7."/>
      <w:lvlJc w:val="left"/>
      <w:pPr>
        <w:tabs>
          <w:tab w:val="num" w:pos="5394"/>
        </w:tabs>
        <w:ind w:left="5394" w:hanging="360"/>
      </w:pPr>
    </w:lvl>
    <w:lvl w:ilvl="7" w:tplc="04150019" w:tentative="1">
      <w:start w:val="1"/>
      <w:numFmt w:val="lowerLetter"/>
      <w:lvlText w:val="%8."/>
      <w:lvlJc w:val="left"/>
      <w:pPr>
        <w:tabs>
          <w:tab w:val="num" w:pos="6114"/>
        </w:tabs>
        <w:ind w:left="6114" w:hanging="360"/>
      </w:pPr>
    </w:lvl>
    <w:lvl w:ilvl="8" w:tplc="0415001B" w:tentative="1">
      <w:start w:val="1"/>
      <w:numFmt w:val="lowerRoman"/>
      <w:lvlText w:val="%9."/>
      <w:lvlJc w:val="right"/>
      <w:pPr>
        <w:tabs>
          <w:tab w:val="num" w:pos="6834"/>
        </w:tabs>
        <w:ind w:left="6834" w:hanging="180"/>
      </w:pPr>
    </w:lvl>
  </w:abstractNum>
  <w:abstractNum w:abstractNumId="15">
    <w:nsid w:val="13D32EA7"/>
    <w:multiLevelType w:val="hybridMultilevel"/>
    <w:tmpl w:val="9CF841C8"/>
    <w:lvl w:ilvl="0" w:tplc="0CEC1010">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49A095F"/>
    <w:multiLevelType w:val="hybridMultilevel"/>
    <w:tmpl w:val="59EADA5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nsid w:val="17F37487"/>
    <w:multiLevelType w:val="multilevel"/>
    <w:tmpl w:val="0BC6F85C"/>
    <w:name w:val="WW8Num53"/>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8">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1999325D"/>
    <w:multiLevelType w:val="singleLevel"/>
    <w:tmpl w:val="0415000F"/>
    <w:lvl w:ilvl="0">
      <w:start w:val="1"/>
      <w:numFmt w:val="decimal"/>
      <w:lvlText w:val="%1."/>
      <w:lvlJc w:val="left"/>
      <w:pPr>
        <w:tabs>
          <w:tab w:val="num" w:pos="360"/>
        </w:tabs>
        <w:ind w:left="360" w:hanging="360"/>
      </w:pPr>
    </w:lvl>
  </w:abstractNum>
  <w:abstractNum w:abstractNumId="2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nsid w:val="1D3C2F53"/>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20DF49BE"/>
    <w:multiLevelType w:val="hybridMultilevel"/>
    <w:tmpl w:val="7B9453AC"/>
    <w:lvl w:ilvl="0" w:tplc="4DB8E7E2">
      <w:start w:val="1"/>
      <w:numFmt w:val="decimal"/>
      <w:lvlText w:val="%1."/>
      <w:lvlJc w:val="left"/>
      <w:pPr>
        <w:tabs>
          <w:tab w:val="num" w:pos="360"/>
        </w:tabs>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nsid w:val="256F52AE"/>
    <w:multiLevelType w:val="hybridMultilevel"/>
    <w:tmpl w:val="62C213E0"/>
    <w:lvl w:ilvl="0" w:tplc="C8200E20">
      <w:start w:val="1"/>
      <w:numFmt w:val="decimal"/>
      <w:lvlText w:val="%1."/>
      <w:lvlJc w:val="left"/>
      <w:pPr>
        <w:ind w:left="502"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8">
    <w:nsid w:val="28F27F10"/>
    <w:multiLevelType w:val="hybridMultilevel"/>
    <w:tmpl w:val="F8E61478"/>
    <w:lvl w:ilvl="0" w:tplc="0415000F">
      <w:start w:val="1"/>
      <w:numFmt w:val="decimal"/>
      <w:lvlText w:val="%1."/>
      <w:lvlJc w:val="left"/>
      <w:pPr>
        <w:tabs>
          <w:tab w:val="num" w:pos="360"/>
        </w:tabs>
        <w:ind w:left="360" w:hanging="360"/>
      </w:pPr>
    </w:lvl>
    <w:lvl w:ilvl="1" w:tplc="A1EA2508">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nsid w:val="371852B6"/>
    <w:multiLevelType w:val="hybridMultilevel"/>
    <w:tmpl w:val="DBBA19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9745E2F"/>
    <w:multiLevelType w:val="hybridMultilevel"/>
    <w:tmpl w:val="170CA85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nsid w:val="3C63706C"/>
    <w:multiLevelType w:val="hybridMultilevel"/>
    <w:tmpl w:val="0434B5F6"/>
    <w:lvl w:ilvl="0" w:tplc="3DCAE6F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D577206"/>
    <w:multiLevelType w:val="hybridMultilevel"/>
    <w:tmpl w:val="5D40DE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nsid w:val="3D5F1E4D"/>
    <w:multiLevelType w:val="hybridMultilevel"/>
    <w:tmpl w:val="616498E6"/>
    <w:lvl w:ilvl="0" w:tplc="0415000F">
      <w:start w:val="1"/>
      <w:numFmt w:val="decimal"/>
      <w:lvlText w:val="%1."/>
      <w:lvlJc w:val="left"/>
      <w:pPr>
        <w:tabs>
          <w:tab w:val="num" w:pos="720"/>
        </w:tabs>
        <w:ind w:left="720" w:hanging="360"/>
      </w:pPr>
    </w:lvl>
    <w:lvl w:ilvl="1" w:tplc="4DB8E7E2">
      <w:start w:val="1"/>
      <w:numFmt w:val="decimal"/>
      <w:lvlText w:val="%2."/>
      <w:lvlJc w:val="left"/>
      <w:pPr>
        <w:tabs>
          <w:tab w:val="num" w:pos="360"/>
        </w:tabs>
        <w:ind w:left="360" w:hanging="360"/>
      </w:pPr>
      <w:rPr>
        <w:b w:val="0"/>
      </w:rPr>
    </w:lvl>
    <w:lvl w:ilvl="2" w:tplc="04150011">
      <w:start w:val="1"/>
      <w:numFmt w:val="decimal"/>
      <w:lvlText w:val="%3)"/>
      <w:lvlJc w:val="left"/>
      <w:pPr>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66F5682"/>
    <w:multiLevelType w:val="hybridMultilevel"/>
    <w:tmpl w:val="FA4C01F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4F5F397E"/>
    <w:multiLevelType w:val="hybridMultilevel"/>
    <w:tmpl w:val="0E7289FA"/>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6">
    <w:nsid w:val="5C737F89"/>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5DFA03F7"/>
    <w:multiLevelType w:val="hybridMultilevel"/>
    <w:tmpl w:val="AD82F66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9">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41">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D3D1213"/>
    <w:multiLevelType w:val="hybridMultilevel"/>
    <w:tmpl w:val="0E7289FA"/>
    <w:lvl w:ilvl="0" w:tplc="04150017">
      <w:start w:val="1"/>
      <w:numFmt w:val="lowerLetter"/>
      <w:lvlText w:val="%1)"/>
      <w:lvlJc w:val="left"/>
      <w:pPr>
        <w:ind w:left="1069" w:hanging="360"/>
      </w:pPr>
      <w:rPr>
        <w:rFonts w:cs="Times New Roman"/>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3">
    <w:nsid w:val="716F7AD1"/>
    <w:multiLevelType w:val="singleLevel"/>
    <w:tmpl w:val="0415000F"/>
    <w:lvl w:ilvl="0">
      <w:start w:val="1"/>
      <w:numFmt w:val="decimal"/>
      <w:lvlText w:val="%1."/>
      <w:lvlJc w:val="left"/>
      <w:pPr>
        <w:tabs>
          <w:tab w:val="num" w:pos="360"/>
        </w:tabs>
        <w:ind w:left="360" w:hanging="360"/>
      </w:pPr>
    </w:lvl>
  </w:abstractNum>
  <w:abstractNum w:abstractNumId="44">
    <w:nsid w:val="764D4A76"/>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5">
    <w:nsid w:val="77DA2F62"/>
    <w:multiLevelType w:val="hybridMultilevel"/>
    <w:tmpl w:val="0EA6669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6">
    <w:nsid w:val="79B3165C"/>
    <w:multiLevelType w:val="hybridMultilevel"/>
    <w:tmpl w:val="F96C52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0"/>
  </w:num>
  <w:num w:numId="3">
    <w:abstractNumId w:val="39"/>
  </w:num>
  <w:num w:numId="4">
    <w:abstractNumId w:val="38"/>
  </w:num>
  <w:num w:numId="5">
    <w:abstractNumId w:val="27"/>
  </w:num>
  <w:num w:numId="6">
    <w:abstractNumId w:val="8"/>
  </w:num>
  <w:num w:numId="7">
    <w:abstractNumId w:val="18"/>
  </w:num>
  <w:num w:numId="8">
    <w:abstractNumId w:val="43"/>
  </w:num>
  <w:num w:numId="9">
    <w:abstractNumId w:val="20"/>
  </w:num>
  <w:num w:numId="10">
    <w:abstractNumId w:val="14"/>
  </w:num>
  <w:num w:numId="11">
    <w:abstractNumId w:val="32"/>
  </w:num>
  <w:num w:numId="12">
    <w:abstractNumId w:val="9"/>
  </w:num>
  <w:num w:numId="13">
    <w:abstractNumId w:val="28"/>
  </w:num>
  <w:num w:numId="14">
    <w:abstractNumId w:val="33"/>
  </w:num>
  <w:num w:numId="15">
    <w:abstractNumId w:val="23"/>
  </w:num>
  <w:num w:numId="16">
    <w:abstractNumId w:val="24"/>
  </w:num>
  <w:num w:numId="17">
    <w:abstractNumId w:val="44"/>
  </w:num>
  <w:num w:numId="18">
    <w:abstractNumId w:val="40"/>
  </w:num>
  <w:num w:numId="19">
    <w:abstractNumId w:val="12"/>
  </w:num>
  <w:num w:numId="20">
    <w:abstractNumId w:val="36"/>
  </w:num>
  <w:num w:numId="21">
    <w:abstractNumId w:val="25"/>
  </w:num>
  <w:num w:numId="22">
    <w:abstractNumId w:val="13"/>
  </w:num>
  <w:num w:numId="23">
    <w:abstractNumId w:val="42"/>
  </w:num>
  <w:num w:numId="24">
    <w:abstractNumId w:val="35"/>
  </w:num>
  <w:num w:numId="25">
    <w:abstractNumId w:val="11"/>
  </w:num>
  <w:num w:numId="26">
    <w:abstractNumId w:val="15"/>
  </w:num>
  <w:num w:numId="27">
    <w:abstractNumId w:val="10"/>
  </w:num>
  <w:num w:numId="28">
    <w:abstractNumId w:val="37"/>
  </w:num>
  <w:num w:numId="29">
    <w:abstractNumId w:val="30"/>
  </w:num>
  <w:num w:numId="30">
    <w:abstractNumId w:val="16"/>
  </w:num>
  <w:num w:numId="31">
    <w:abstractNumId w:val="46"/>
  </w:num>
  <w:num w:numId="32">
    <w:abstractNumId w:val="29"/>
  </w:num>
  <w:num w:numId="33">
    <w:abstractNumId w:val="34"/>
  </w:num>
  <w:num w:numId="34">
    <w:abstractNumId w:val="31"/>
  </w:num>
  <w:num w:numId="35">
    <w:abstractNumId w:val="17"/>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1"/>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106A8"/>
    <w:rsid w:val="00014553"/>
    <w:rsid w:val="00017DCA"/>
    <w:rsid w:val="00020BBA"/>
    <w:rsid w:val="00021E80"/>
    <w:rsid w:val="0002394A"/>
    <w:rsid w:val="000275A3"/>
    <w:rsid w:val="000279A7"/>
    <w:rsid w:val="000337CD"/>
    <w:rsid w:val="00044C28"/>
    <w:rsid w:val="00055FCE"/>
    <w:rsid w:val="00060726"/>
    <w:rsid w:val="00060A61"/>
    <w:rsid w:val="00063EF4"/>
    <w:rsid w:val="00064816"/>
    <w:rsid w:val="00064C39"/>
    <w:rsid w:val="00066677"/>
    <w:rsid w:val="00067D36"/>
    <w:rsid w:val="00071C33"/>
    <w:rsid w:val="00072A86"/>
    <w:rsid w:val="00086441"/>
    <w:rsid w:val="0009236A"/>
    <w:rsid w:val="00094748"/>
    <w:rsid w:val="000A485B"/>
    <w:rsid w:val="000B372F"/>
    <w:rsid w:val="000B51F7"/>
    <w:rsid w:val="000B6FBE"/>
    <w:rsid w:val="000D00A3"/>
    <w:rsid w:val="000D0106"/>
    <w:rsid w:val="000D1E1A"/>
    <w:rsid w:val="000D21DC"/>
    <w:rsid w:val="000E6E6F"/>
    <w:rsid w:val="000F6A14"/>
    <w:rsid w:val="000F7ECD"/>
    <w:rsid w:val="001066DE"/>
    <w:rsid w:val="00110F3A"/>
    <w:rsid w:val="0011309A"/>
    <w:rsid w:val="00113CF3"/>
    <w:rsid w:val="00114FF5"/>
    <w:rsid w:val="00132E33"/>
    <w:rsid w:val="001458BD"/>
    <w:rsid w:val="001461B1"/>
    <w:rsid w:val="0015529C"/>
    <w:rsid w:val="00164604"/>
    <w:rsid w:val="00165F62"/>
    <w:rsid w:val="00166129"/>
    <w:rsid w:val="00173862"/>
    <w:rsid w:val="00173F44"/>
    <w:rsid w:val="00174E51"/>
    <w:rsid w:val="001755D1"/>
    <w:rsid w:val="00181F8E"/>
    <w:rsid w:val="00183975"/>
    <w:rsid w:val="00184F1E"/>
    <w:rsid w:val="001856A1"/>
    <w:rsid w:val="001874E4"/>
    <w:rsid w:val="00191757"/>
    <w:rsid w:val="0019214A"/>
    <w:rsid w:val="0019638A"/>
    <w:rsid w:val="00196CA2"/>
    <w:rsid w:val="00196FA9"/>
    <w:rsid w:val="001A0633"/>
    <w:rsid w:val="001A448F"/>
    <w:rsid w:val="001B0E07"/>
    <w:rsid w:val="001B109C"/>
    <w:rsid w:val="001B7AF6"/>
    <w:rsid w:val="001C43BC"/>
    <w:rsid w:val="001C7610"/>
    <w:rsid w:val="001D3B06"/>
    <w:rsid w:val="001D59B6"/>
    <w:rsid w:val="001E004D"/>
    <w:rsid w:val="001F7490"/>
    <w:rsid w:val="002127CA"/>
    <w:rsid w:val="00212CF6"/>
    <w:rsid w:val="00213FB2"/>
    <w:rsid w:val="002224FB"/>
    <w:rsid w:val="00222546"/>
    <w:rsid w:val="002261A5"/>
    <w:rsid w:val="002271A3"/>
    <w:rsid w:val="00227270"/>
    <w:rsid w:val="002348B6"/>
    <w:rsid w:val="00240D43"/>
    <w:rsid w:val="00241992"/>
    <w:rsid w:val="00242E1B"/>
    <w:rsid w:val="00254017"/>
    <w:rsid w:val="002655A2"/>
    <w:rsid w:val="002667A5"/>
    <w:rsid w:val="0027248A"/>
    <w:rsid w:val="00272F7B"/>
    <w:rsid w:val="0028593E"/>
    <w:rsid w:val="002A4115"/>
    <w:rsid w:val="002B0DEF"/>
    <w:rsid w:val="002B6008"/>
    <w:rsid w:val="002B6B1E"/>
    <w:rsid w:val="002C143B"/>
    <w:rsid w:val="002C1FBE"/>
    <w:rsid w:val="002D1C81"/>
    <w:rsid w:val="002D27E2"/>
    <w:rsid w:val="002D6712"/>
    <w:rsid w:val="002E4203"/>
    <w:rsid w:val="002E6EAC"/>
    <w:rsid w:val="00304DA7"/>
    <w:rsid w:val="0031108B"/>
    <w:rsid w:val="00320C44"/>
    <w:rsid w:val="00347200"/>
    <w:rsid w:val="0035154B"/>
    <w:rsid w:val="00356F21"/>
    <w:rsid w:val="003572D5"/>
    <w:rsid w:val="00357419"/>
    <w:rsid w:val="00361A1A"/>
    <w:rsid w:val="00370B7B"/>
    <w:rsid w:val="003721D6"/>
    <w:rsid w:val="00376170"/>
    <w:rsid w:val="003761A4"/>
    <w:rsid w:val="00383318"/>
    <w:rsid w:val="00386EE1"/>
    <w:rsid w:val="00390786"/>
    <w:rsid w:val="003A67CF"/>
    <w:rsid w:val="003A78AC"/>
    <w:rsid w:val="003B046D"/>
    <w:rsid w:val="003B261C"/>
    <w:rsid w:val="003B2F2A"/>
    <w:rsid w:val="003D1893"/>
    <w:rsid w:val="003D1F53"/>
    <w:rsid w:val="003E08F8"/>
    <w:rsid w:val="003E1944"/>
    <w:rsid w:val="003E4289"/>
    <w:rsid w:val="003F18F6"/>
    <w:rsid w:val="003F7764"/>
    <w:rsid w:val="00400DA5"/>
    <w:rsid w:val="004010E5"/>
    <w:rsid w:val="00404DE4"/>
    <w:rsid w:val="00406CB1"/>
    <w:rsid w:val="0041539A"/>
    <w:rsid w:val="004171AC"/>
    <w:rsid w:val="00426451"/>
    <w:rsid w:val="00431213"/>
    <w:rsid w:val="00440D65"/>
    <w:rsid w:val="004537B9"/>
    <w:rsid w:val="00462787"/>
    <w:rsid w:val="00462905"/>
    <w:rsid w:val="00467AE9"/>
    <w:rsid w:val="00471890"/>
    <w:rsid w:val="00487E00"/>
    <w:rsid w:val="00491908"/>
    <w:rsid w:val="00494F06"/>
    <w:rsid w:val="004A7A62"/>
    <w:rsid w:val="004B7DA5"/>
    <w:rsid w:val="004C1947"/>
    <w:rsid w:val="004C251C"/>
    <w:rsid w:val="004C44F2"/>
    <w:rsid w:val="004C7D45"/>
    <w:rsid w:val="004D209B"/>
    <w:rsid w:val="004D378F"/>
    <w:rsid w:val="004D6B75"/>
    <w:rsid w:val="004F0092"/>
    <w:rsid w:val="004F1AAF"/>
    <w:rsid w:val="004F4F44"/>
    <w:rsid w:val="004F5351"/>
    <w:rsid w:val="00504E81"/>
    <w:rsid w:val="0050665E"/>
    <w:rsid w:val="005102F7"/>
    <w:rsid w:val="00513917"/>
    <w:rsid w:val="00525ACE"/>
    <w:rsid w:val="005273B8"/>
    <w:rsid w:val="00540B32"/>
    <w:rsid w:val="00545DA7"/>
    <w:rsid w:val="00547A96"/>
    <w:rsid w:val="00550E9A"/>
    <w:rsid w:val="00551B86"/>
    <w:rsid w:val="005567B0"/>
    <w:rsid w:val="00590AB7"/>
    <w:rsid w:val="00592F7B"/>
    <w:rsid w:val="0059718F"/>
    <w:rsid w:val="00597807"/>
    <w:rsid w:val="005A53AA"/>
    <w:rsid w:val="005A6E5B"/>
    <w:rsid w:val="005B0760"/>
    <w:rsid w:val="005B14C5"/>
    <w:rsid w:val="005B158A"/>
    <w:rsid w:val="005B161D"/>
    <w:rsid w:val="005C23B1"/>
    <w:rsid w:val="005C366A"/>
    <w:rsid w:val="005C5C54"/>
    <w:rsid w:val="005D169F"/>
    <w:rsid w:val="005E46BB"/>
    <w:rsid w:val="005E5415"/>
    <w:rsid w:val="005F072F"/>
    <w:rsid w:val="005F09A6"/>
    <w:rsid w:val="005F3ECB"/>
    <w:rsid w:val="006011A7"/>
    <w:rsid w:val="0062081C"/>
    <w:rsid w:val="00625459"/>
    <w:rsid w:val="00626083"/>
    <w:rsid w:val="00633DCF"/>
    <w:rsid w:val="006428EC"/>
    <w:rsid w:val="006476A7"/>
    <w:rsid w:val="00654BE2"/>
    <w:rsid w:val="00662000"/>
    <w:rsid w:val="00663514"/>
    <w:rsid w:val="0066372A"/>
    <w:rsid w:val="00673F0B"/>
    <w:rsid w:val="006802F7"/>
    <w:rsid w:val="00680E75"/>
    <w:rsid w:val="00682147"/>
    <w:rsid w:val="00685419"/>
    <w:rsid w:val="0069001B"/>
    <w:rsid w:val="00690E63"/>
    <w:rsid w:val="006A214C"/>
    <w:rsid w:val="006A42A5"/>
    <w:rsid w:val="006A46DB"/>
    <w:rsid w:val="006A7820"/>
    <w:rsid w:val="006A7EAE"/>
    <w:rsid w:val="006B19AE"/>
    <w:rsid w:val="006B6655"/>
    <w:rsid w:val="006B7392"/>
    <w:rsid w:val="006F2B14"/>
    <w:rsid w:val="006F34AA"/>
    <w:rsid w:val="006F505D"/>
    <w:rsid w:val="007013A3"/>
    <w:rsid w:val="00701C8E"/>
    <w:rsid w:val="00702A43"/>
    <w:rsid w:val="00704A26"/>
    <w:rsid w:val="00716CA5"/>
    <w:rsid w:val="0071789F"/>
    <w:rsid w:val="0072103D"/>
    <w:rsid w:val="007213E2"/>
    <w:rsid w:val="00726CED"/>
    <w:rsid w:val="00737156"/>
    <w:rsid w:val="007376C2"/>
    <w:rsid w:val="0075282F"/>
    <w:rsid w:val="00756FDE"/>
    <w:rsid w:val="007719A7"/>
    <w:rsid w:val="007719B9"/>
    <w:rsid w:val="00771BD5"/>
    <w:rsid w:val="00781248"/>
    <w:rsid w:val="00787DA0"/>
    <w:rsid w:val="00793E7A"/>
    <w:rsid w:val="007A6DFC"/>
    <w:rsid w:val="007B1A38"/>
    <w:rsid w:val="007B2386"/>
    <w:rsid w:val="007C02E8"/>
    <w:rsid w:val="007E0191"/>
    <w:rsid w:val="007E6445"/>
    <w:rsid w:val="007E7CDC"/>
    <w:rsid w:val="007F192A"/>
    <w:rsid w:val="007F1998"/>
    <w:rsid w:val="007F5E0C"/>
    <w:rsid w:val="007F683D"/>
    <w:rsid w:val="007F6EAF"/>
    <w:rsid w:val="00802537"/>
    <w:rsid w:val="008034A6"/>
    <w:rsid w:val="008043E3"/>
    <w:rsid w:val="00814D75"/>
    <w:rsid w:val="0082039B"/>
    <w:rsid w:val="0082084E"/>
    <w:rsid w:val="008318F8"/>
    <w:rsid w:val="00837279"/>
    <w:rsid w:val="00846018"/>
    <w:rsid w:val="00857D82"/>
    <w:rsid w:val="00860FC6"/>
    <w:rsid w:val="00862B14"/>
    <w:rsid w:val="008653F9"/>
    <w:rsid w:val="00874510"/>
    <w:rsid w:val="00877E47"/>
    <w:rsid w:val="00883367"/>
    <w:rsid w:val="008851BE"/>
    <w:rsid w:val="00887AA5"/>
    <w:rsid w:val="008921D8"/>
    <w:rsid w:val="008A5227"/>
    <w:rsid w:val="008A5A33"/>
    <w:rsid w:val="008A6B89"/>
    <w:rsid w:val="008B0608"/>
    <w:rsid w:val="008B680A"/>
    <w:rsid w:val="008D0010"/>
    <w:rsid w:val="008E1FC5"/>
    <w:rsid w:val="008E2AAA"/>
    <w:rsid w:val="008E4A86"/>
    <w:rsid w:val="008E5485"/>
    <w:rsid w:val="008E7270"/>
    <w:rsid w:val="0090792F"/>
    <w:rsid w:val="00907B1E"/>
    <w:rsid w:val="00911A1E"/>
    <w:rsid w:val="00912F01"/>
    <w:rsid w:val="009139AD"/>
    <w:rsid w:val="00915D48"/>
    <w:rsid w:val="00921F4F"/>
    <w:rsid w:val="0092272C"/>
    <w:rsid w:val="00922E99"/>
    <w:rsid w:val="00932A44"/>
    <w:rsid w:val="009431B5"/>
    <w:rsid w:val="00950D58"/>
    <w:rsid w:val="0095181B"/>
    <w:rsid w:val="009531D0"/>
    <w:rsid w:val="009576C7"/>
    <w:rsid w:val="009611E7"/>
    <w:rsid w:val="00964E08"/>
    <w:rsid w:val="0096509B"/>
    <w:rsid w:val="009658FB"/>
    <w:rsid w:val="00971205"/>
    <w:rsid w:val="00975F3E"/>
    <w:rsid w:val="00977978"/>
    <w:rsid w:val="00981619"/>
    <w:rsid w:val="009857DD"/>
    <w:rsid w:val="009947CC"/>
    <w:rsid w:val="009B46B7"/>
    <w:rsid w:val="009B5CD8"/>
    <w:rsid w:val="009C1403"/>
    <w:rsid w:val="009C7069"/>
    <w:rsid w:val="009C7A53"/>
    <w:rsid w:val="009E14C3"/>
    <w:rsid w:val="009E19F8"/>
    <w:rsid w:val="009E5708"/>
    <w:rsid w:val="009E6166"/>
    <w:rsid w:val="009F22CB"/>
    <w:rsid w:val="009F34F0"/>
    <w:rsid w:val="00A13EB0"/>
    <w:rsid w:val="00A16968"/>
    <w:rsid w:val="00A176BC"/>
    <w:rsid w:val="00A201A6"/>
    <w:rsid w:val="00A20C45"/>
    <w:rsid w:val="00A21114"/>
    <w:rsid w:val="00A261D3"/>
    <w:rsid w:val="00A265B2"/>
    <w:rsid w:val="00A2741C"/>
    <w:rsid w:val="00A27668"/>
    <w:rsid w:val="00A32643"/>
    <w:rsid w:val="00A33C52"/>
    <w:rsid w:val="00A366F5"/>
    <w:rsid w:val="00A55A74"/>
    <w:rsid w:val="00A603BC"/>
    <w:rsid w:val="00A617B5"/>
    <w:rsid w:val="00A63AF4"/>
    <w:rsid w:val="00A65647"/>
    <w:rsid w:val="00A67C53"/>
    <w:rsid w:val="00A84625"/>
    <w:rsid w:val="00A936D6"/>
    <w:rsid w:val="00AA4130"/>
    <w:rsid w:val="00AB7D9F"/>
    <w:rsid w:val="00AC4F86"/>
    <w:rsid w:val="00AD43AB"/>
    <w:rsid w:val="00AD4E46"/>
    <w:rsid w:val="00AE0EE9"/>
    <w:rsid w:val="00AF21D9"/>
    <w:rsid w:val="00AF392C"/>
    <w:rsid w:val="00B03C99"/>
    <w:rsid w:val="00B10326"/>
    <w:rsid w:val="00B13B11"/>
    <w:rsid w:val="00B23982"/>
    <w:rsid w:val="00B2511A"/>
    <w:rsid w:val="00B30E0F"/>
    <w:rsid w:val="00B31348"/>
    <w:rsid w:val="00B33DF0"/>
    <w:rsid w:val="00B57DE0"/>
    <w:rsid w:val="00B60ADD"/>
    <w:rsid w:val="00B71652"/>
    <w:rsid w:val="00B71A7D"/>
    <w:rsid w:val="00B74076"/>
    <w:rsid w:val="00B75383"/>
    <w:rsid w:val="00B840B6"/>
    <w:rsid w:val="00B8439F"/>
    <w:rsid w:val="00B8483F"/>
    <w:rsid w:val="00B853C8"/>
    <w:rsid w:val="00B874BB"/>
    <w:rsid w:val="00B9152B"/>
    <w:rsid w:val="00B9414F"/>
    <w:rsid w:val="00B96B73"/>
    <w:rsid w:val="00BA7863"/>
    <w:rsid w:val="00BB3629"/>
    <w:rsid w:val="00BB7ACF"/>
    <w:rsid w:val="00BC1A7C"/>
    <w:rsid w:val="00BC3AAD"/>
    <w:rsid w:val="00BD2FD1"/>
    <w:rsid w:val="00BE082B"/>
    <w:rsid w:val="00BE245A"/>
    <w:rsid w:val="00BE3913"/>
    <w:rsid w:val="00BE55C4"/>
    <w:rsid w:val="00BF18E2"/>
    <w:rsid w:val="00BF2E79"/>
    <w:rsid w:val="00BF5041"/>
    <w:rsid w:val="00BF5EFA"/>
    <w:rsid w:val="00C0323A"/>
    <w:rsid w:val="00C20077"/>
    <w:rsid w:val="00C20D4E"/>
    <w:rsid w:val="00C222D1"/>
    <w:rsid w:val="00C27EE0"/>
    <w:rsid w:val="00C36338"/>
    <w:rsid w:val="00C3771B"/>
    <w:rsid w:val="00C5318C"/>
    <w:rsid w:val="00C548DF"/>
    <w:rsid w:val="00C55F82"/>
    <w:rsid w:val="00C64041"/>
    <w:rsid w:val="00C64F36"/>
    <w:rsid w:val="00C64F58"/>
    <w:rsid w:val="00C700C2"/>
    <w:rsid w:val="00C741CB"/>
    <w:rsid w:val="00C75EF1"/>
    <w:rsid w:val="00C775FA"/>
    <w:rsid w:val="00C80A6F"/>
    <w:rsid w:val="00C860E4"/>
    <w:rsid w:val="00C874C0"/>
    <w:rsid w:val="00CA4C0C"/>
    <w:rsid w:val="00CB15F8"/>
    <w:rsid w:val="00CB1F7C"/>
    <w:rsid w:val="00CB4CCC"/>
    <w:rsid w:val="00CC3427"/>
    <w:rsid w:val="00CD214F"/>
    <w:rsid w:val="00CE1D10"/>
    <w:rsid w:val="00CE5063"/>
    <w:rsid w:val="00CE59EF"/>
    <w:rsid w:val="00CF16A5"/>
    <w:rsid w:val="00CF1E6F"/>
    <w:rsid w:val="00CF3868"/>
    <w:rsid w:val="00CF43B7"/>
    <w:rsid w:val="00D046C5"/>
    <w:rsid w:val="00D13E11"/>
    <w:rsid w:val="00D17E55"/>
    <w:rsid w:val="00D2123A"/>
    <w:rsid w:val="00D26883"/>
    <w:rsid w:val="00D2707F"/>
    <w:rsid w:val="00D35E08"/>
    <w:rsid w:val="00D41CE8"/>
    <w:rsid w:val="00D5003F"/>
    <w:rsid w:val="00D56C33"/>
    <w:rsid w:val="00D57847"/>
    <w:rsid w:val="00D60613"/>
    <w:rsid w:val="00D61C9A"/>
    <w:rsid w:val="00D65833"/>
    <w:rsid w:val="00D80EDA"/>
    <w:rsid w:val="00D82A99"/>
    <w:rsid w:val="00D9304B"/>
    <w:rsid w:val="00D95034"/>
    <w:rsid w:val="00D97D03"/>
    <w:rsid w:val="00DA2CCF"/>
    <w:rsid w:val="00DA7C52"/>
    <w:rsid w:val="00DB0CCD"/>
    <w:rsid w:val="00DC217C"/>
    <w:rsid w:val="00DC344E"/>
    <w:rsid w:val="00DD568D"/>
    <w:rsid w:val="00DD7305"/>
    <w:rsid w:val="00DD7A66"/>
    <w:rsid w:val="00DF3456"/>
    <w:rsid w:val="00DF7FB7"/>
    <w:rsid w:val="00E10425"/>
    <w:rsid w:val="00E119A3"/>
    <w:rsid w:val="00E15A10"/>
    <w:rsid w:val="00E24F16"/>
    <w:rsid w:val="00E25A56"/>
    <w:rsid w:val="00E35B29"/>
    <w:rsid w:val="00E41219"/>
    <w:rsid w:val="00E467C3"/>
    <w:rsid w:val="00E657D9"/>
    <w:rsid w:val="00E65B44"/>
    <w:rsid w:val="00E700FE"/>
    <w:rsid w:val="00E7459C"/>
    <w:rsid w:val="00E75225"/>
    <w:rsid w:val="00E7543C"/>
    <w:rsid w:val="00E763F9"/>
    <w:rsid w:val="00E82190"/>
    <w:rsid w:val="00E87EBF"/>
    <w:rsid w:val="00E9064C"/>
    <w:rsid w:val="00E93F09"/>
    <w:rsid w:val="00E97BE7"/>
    <w:rsid w:val="00EA178B"/>
    <w:rsid w:val="00EA28DE"/>
    <w:rsid w:val="00EA660A"/>
    <w:rsid w:val="00EB00DC"/>
    <w:rsid w:val="00EB2E1B"/>
    <w:rsid w:val="00EB49E7"/>
    <w:rsid w:val="00EB5274"/>
    <w:rsid w:val="00EC01E4"/>
    <w:rsid w:val="00EE2B25"/>
    <w:rsid w:val="00EE5729"/>
    <w:rsid w:val="00EF6835"/>
    <w:rsid w:val="00F01E5B"/>
    <w:rsid w:val="00F03356"/>
    <w:rsid w:val="00F050E4"/>
    <w:rsid w:val="00F07541"/>
    <w:rsid w:val="00F23F9A"/>
    <w:rsid w:val="00F34BC6"/>
    <w:rsid w:val="00F36274"/>
    <w:rsid w:val="00F373BE"/>
    <w:rsid w:val="00F449C3"/>
    <w:rsid w:val="00F45247"/>
    <w:rsid w:val="00F507C5"/>
    <w:rsid w:val="00F50AEC"/>
    <w:rsid w:val="00F52BD2"/>
    <w:rsid w:val="00F562A2"/>
    <w:rsid w:val="00F67B28"/>
    <w:rsid w:val="00F72B97"/>
    <w:rsid w:val="00F74017"/>
    <w:rsid w:val="00F817E2"/>
    <w:rsid w:val="00F82D26"/>
    <w:rsid w:val="00F84128"/>
    <w:rsid w:val="00F84C77"/>
    <w:rsid w:val="00F87461"/>
    <w:rsid w:val="00F916AB"/>
    <w:rsid w:val="00FA1405"/>
    <w:rsid w:val="00FA56D8"/>
    <w:rsid w:val="00FA6A07"/>
    <w:rsid w:val="00FB5543"/>
    <w:rsid w:val="00FB6781"/>
    <w:rsid w:val="00FD001F"/>
    <w:rsid w:val="00FD357A"/>
    <w:rsid w:val="00FD5425"/>
    <w:rsid w:val="00FE3391"/>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semiHidden/>
    <w:rsid w:val="00BE245A"/>
    <w:pPr>
      <w:tabs>
        <w:tab w:val="center" w:pos="4536"/>
        <w:tab w:val="right" w:pos="9072"/>
      </w:tabs>
    </w:pPr>
  </w:style>
  <w:style w:type="character" w:customStyle="1" w:styleId="NagwekZnak">
    <w:name w:val="Nagłówek Znak"/>
    <w:basedOn w:val="Domylnaczcionkaakapitu"/>
    <w:link w:val="Nagwek"/>
    <w:semiHidden/>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F15BB-58F0-4C93-B10B-CEC4D9E44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11490</Words>
  <Characters>68944</Characters>
  <Application>Microsoft Office Word</Application>
  <DocSecurity>0</DocSecurity>
  <Lines>574</Lines>
  <Paragraphs>160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80274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Atanasow Marcin  (BA-F)</cp:lastModifiedBy>
  <cp:revision>11</cp:revision>
  <cp:lastPrinted>2016-09-15T12:30:00Z</cp:lastPrinted>
  <dcterms:created xsi:type="dcterms:W3CDTF">2016-09-15T09:38:00Z</dcterms:created>
  <dcterms:modified xsi:type="dcterms:W3CDTF">2016-09-15T12:31:00Z</dcterms:modified>
</cp:coreProperties>
</file>